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559E" w:rsidRPr="00A60554" w:rsidRDefault="00AC559E" w:rsidP="00A60554">
      <w:pPr>
        <w:spacing w:after="0" w:line="360" w:lineRule="auto"/>
        <w:jc w:val="both"/>
        <w:rPr>
          <w:rFonts w:ascii="Arial" w:hAnsi="Arial" w:cs="Arial"/>
          <w:b/>
          <w:smallCaps/>
          <w:sz w:val="20"/>
          <w:szCs w:val="20"/>
        </w:rPr>
      </w:pPr>
    </w:p>
    <w:p w:rsidR="00AC559E" w:rsidRPr="00A60554" w:rsidRDefault="00AC559E" w:rsidP="00A60554">
      <w:pPr>
        <w:spacing w:after="0" w:line="360" w:lineRule="auto"/>
        <w:jc w:val="both"/>
        <w:rPr>
          <w:rFonts w:ascii="Arial" w:hAnsi="Arial" w:cs="Arial"/>
          <w:b/>
          <w:smallCaps/>
          <w:sz w:val="20"/>
          <w:szCs w:val="20"/>
        </w:rPr>
      </w:pPr>
    </w:p>
    <w:p w:rsidR="00AC559E" w:rsidRPr="00A60554" w:rsidRDefault="00AC559E" w:rsidP="00A60554">
      <w:pPr>
        <w:spacing w:after="0" w:line="360" w:lineRule="auto"/>
        <w:jc w:val="both"/>
        <w:rPr>
          <w:rFonts w:ascii="Arial" w:hAnsi="Arial" w:cs="Arial"/>
          <w:b/>
          <w:smallCaps/>
          <w:sz w:val="20"/>
          <w:szCs w:val="20"/>
        </w:rPr>
      </w:pPr>
    </w:p>
    <w:p w:rsidR="00AC559E" w:rsidRPr="00A60554" w:rsidRDefault="00AC559E" w:rsidP="00A60554">
      <w:pPr>
        <w:spacing w:after="0" w:line="360" w:lineRule="auto"/>
        <w:jc w:val="both"/>
        <w:rPr>
          <w:rFonts w:ascii="Arial" w:hAnsi="Arial" w:cs="Arial"/>
          <w:b/>
          <w:smallCaps/>
          <w:sz w:val="20"/>
          <w:szCs w:val="20"/>
        </w:rPr>
      </w:pPr>
    </w:p>
    <w:p w:rsidR="00AC559E" w:rsidRPr="00A60554" w:rsidRDefault="00AC559E" w:rsidP="00A60554">
      <w:pPr>
        <w:spacing w:after="0" w:line="360" w:lineRule="auto"/>
        <w:jc w:val="both"/>
        <w:rPr>
          <w:rFonts w:ascii="Arial" w:hAnsi="Arial" w:cs="Arial"/>
          <w:b/>
          <w:smallCaps/>
          <w:sz w:val="20"/>
          <w:szCs w:val="20"/>
        </w:rPr>
      </w:pPr>
    </w:p>
    <w:p w:rsidR="00AC559E" w:rsidRPr="00A60554" w:rsidRDefault="00AC559E" w:rsidP="00A60554">
      <w:pPr>
        <w:spacing w:after="0" w:line="360" w:lineRule="auto"/>
        <w:jc w:val="both"/>
        <w:rPr>
          <w:rFonts w:ascii="Arial" w:hAnsi="Arial" w:cs="Arial"/>
          <w:b/>
          <w:smallCaps/>
          <w:sz w:val="20"/>
          <w:szCs w:val="20"/>
        </w:rPr>
      </w:pPr>
    </w:p>
    <w:p w:rsidR="00AC559E" w:rsidRPr="00A60554" w:rsidRDefault="00AC559E" w:rsidP="00A60554">
      <w:pPr>
        <w:spacing w:after="0" w:line="360" w:lineRule="auto"/>
        <w:jc w:val="center"/>
        <w:rPr>
          <w:rFonts w:ascii="Arial" w:hAnsi="Arial" w:cs="Arial"/>
          <w:b/>
          <w:smallCaps/>
          <w:sz w:val="20"/>
          <w:szCs w:val="20"/>
        </w:rPr>
      </w:pPr>
    </w:p>
    <w:p w:rsidR="00AC559E" w:rsidRPr="00A60554" w:rsidRDefault="00AC559E" w:rsidP="00A60554">
      <w:pPr>
        <w:spacing w:after="0" w:line="360" w:lineRule="auto"/>
        <w:jc w:val="center"/>
        <w:rPr>
          <w:rFonts w:ascii="Arial" w:hAnsi="Arial" w:cs="Arial"/>
          <w:b/>
          <w:smallCaps/>
          <w:sz w:val="72"/>
          <w:szCs w:val="72"/>
        </w:rPr>
      </w:pPr>
      <w:r w:rsidRPr="00A60554">
        <w:rPr>
          <w:rFonts w:ascii="Arial" w:hAnsi="Arial" w:cs="Arial"/>
          <w:b/>
          <w:smallCaps/>
          <w:sz w:val="72"/>
          <w:szCs w:val="72"/>
        </w:rPr>
        <w:t>STATUT</w:t>
      </w:r>
    </w:p>
    <w:p w:rsidR="00AC559E" w:rsidRPr="00A60554" w:rsidRDefault="00AC559E" w:rsidP="00A60554">
      <w:pPr>
        <w:spacing w:after="0" w:line="360" w:lineRule="auto"/>
        <w:jc w:val="center"/>
        <w:rPr>
          <w:rFonts w:ascii="Arial" w:hAnsi="Arial" w:cs="Arial"/>
          <w:b/>
          <w:smallCaps/>
          <w:sz w:val="72"/>
          <w:szCs w:val="72"/>
        </w:rPr>
      </w:pPr>
      <w:r w:rsidRPr="00A60554">
        <w:rPr>
          <w:rFonts w:ascii="Arial" w:hAnsi="Arial" w:cs="Arial"/>
          <w:b/>
          <w:smallCaps/>
          <w:sz w:val="72"/>
          <w:szCs w:val="72"/>
        </w:rPr>
        <w:t>SZKOŁY PODSTAWOWEJ</w:t>
      </w:r>
    </w:p>
    <w:p w:rsidR="00AC559E" w:rsidRPr="00A60554" w:rsidRDefault="00AC559E" w:rsidP="00A60554">
      <w:pPr>
        <w:spacing w:after="0" w:line="360" w:lineRule="auto"/>
        <w:jc w:val="center"/>
        <w:rPr>
          <w:rFonts w:ascii="Arial" w:hAnsi="Arial" w:cs="Arial"/>
          <w:b/>
          <w:smallCaps/>
          <w:sz w:val="72"/>
          <w:szCs w:val="72"/>
        </w:rPr>
      </w:pPr>
      <w:r w:rsidRPr="00A60554">
        <w:rPr>
          <w:rFonts w:ascii="Arial" w:hAnsi="Arial" w:cs="Arial"/>
          <w:b/>
          <w:smallCaps/>
          <w:sz w:val="72"/>
          <w:szCs w:val="72"/>
        </w:rPr>
        <w:t>IM. KS. JANA</w:t>
      </w:r>
    </w:p>
    <w:p w:rsidR="00AC559E" w:rsidRPr="00A60554" w:rsidRDefault="00AC559E" w:rsidP="00A60554">
      <w:pPr>
        <w:spacing w:after="0" w:line="360" w:lineRule="auto"/>
        <w:jc w:val="center"/>
        <w:rPr>
          <w:rFonts w:ascii="Arial" w:hAnsi="Arial" w:cs="Arial"/>
          <w:b/>
          <w:smallCaps/>
          <w:sz w:val="72"/>
          <w:szCs w:val="72"/>
        </w:rPr>
      </w:pPr>
      <w:r w:rsidRPr="00A60554">
        <w:rPr>
          <w:rFonts w:ascii="Arial" w:hAnsi="Arial" w:cs="Arial"/>
          <w:b/>
          <w:smallCaps/>
          <w:sz w:val="72"/>
          <w:szCs w:val="72"/>
        </w:rPr>
        <w:t>TWARDOWSKIEGO</w:t>
      </w:r>
    </w:p>
    <w:p w:rsidR="00AC559E" w:rsidRPr="00A60554" w:rsidRDefault="00AC559E" w:rsidP="00A60554">
      <w:pPr>
        <w:spacing w:after="0" w:line="360" w:lineRule="auto"/>
        <w:jc w:val="center"/>
        <w:rPr>
          <w:rFonts w:ascii="Arial" w:hAnsi="Arial" w:cs="Arial"/>
          <w:b/>
          <w:smallCaps/>
          <w:sz w:val="72"/>
          <w:szCs w:val="72"/>
        </w:rPr>
      </w:pPr>
      <w:r w:rsidRPr="00A60554">
        <w:rPr>
          <w:rFonts w:ascii="Arial" w:hAnsi="Arial" w:cs="Arial"/>
          <w:b/>
          <w:smallCaps/>
          <w:sz w:val="72"/>
          <w:szCs w:val="72"/>
        </w:rPr>
        <w:t>W CHWIRAMIE</w:t>
      </w:r>
    </w:p>
    <w:p w:rsidR="00D67C3A" w:rsidRPr="00A60554" w:rsidRDefault="00D67C3A" w:rsidP="00A60554">
      <w:pPr>
        <w:spacing w:after="0" w:line="240" w:lineRule="auto"/>
        <w:jc w:val="both"/>
        <w:rPr>
          <w:rFonts w:ascii="Arial" w:hAnsi="Arial" w:cs="Arial"/>
          <w:b/>
          <w:smallCaps/>
          <w:sz w:val="20"/>
          <w:szCs w:val="20"/>
        </w:rPr>
      </w:pPr>
      <w:r w:rsidRPr="00A60554">
        <w:rPr>
          <w:rFonts w:ascii="Arial" w:hAnsi="Arial" w:cs="Arial"/>
          <w:b/>
          <w:smallCaps/>
          <w:sz w:val="20"/>
          <w:szCs w:val="20"/>
        </w:rPr>
        <w:br w:type="page"/>
      </w:r>
    </w:p>
    <w:p w:rsidR="003223B0" w:rsidRPr="00A60554" w:rsidRDefault="003223B0" w:rsidP="00A60554">
      <w:pPr>
        <w:spacing w:after="0" w:line="360" w:lineRule="auto"/>
        <w:ind w:left="-12"/>
        <w:jc w:val="both"/>
        <w:rPr>
          <w:rStyle w:val="Pogrubienie"/>
          <w:rFonts w:ascii="Arial" w:hAnsi="Arial" w:cs="Arial"/>
          <w:sz w:val="20"/>
          <w:szCs w:val="20"/>
          <w:shd w:val="clear" w:color="auto" w:fill="FFFFFF"/>
        </w:rPr>
      </w:pPr>
    </w:p>
    <w:p w:rsidR="00205217" w:rsidRPr="00A60554" w:rsidRDefault="00205217" w:rsidP="00A60554">
      <w:pPr>
        <w:spacing w:after="0" w:line="360" w:lineRule="auto"/>
        <w:ind w:left="-12"/>
        <w:jc w:val="both"/>
        <w:rPr>
          <w:rFonts w:ascii="Arial" w:hAnsi="Arial" w:cs="Arial"/>
          <w:sz w:val="20"/>
          <w:szCs w:val="20"/>
        </w:rPr>
      </w:pPr>
      <w:r w:rsidRPr="00A60554">
        <w:rPr>
          <w:rStyle w:val="Pogrubienie"/>
          <w:rFonts w:ascii="Arial" w:hAnsi="Arial" w:cs="Arial"/>
          <w:sz w:val="20"/>
          <w:szCs w:val="20"/>
          <w:shd w:val="clear" w:color="auto" w:fill="FFFFFF"/>
        </w:rPr>
        <w:t>Podstawowe regulacje prawne dotyczące statutu szkoły:</w:t>
      </w:r>
    </w:p>
    <w:p w:rsidR="00BD5A8F" w:rsidRPr="00A60554" w:rsidRDefault="00205217" w:rsidP="00A60554">
      <w:pPr>
        <w:pStyle w:val="Akapitzlist"/>
        <w:numPr>
          <w:ilvl w:val="0"/>
          <w:numId w:val="221"/>
        </w:numPr>
        <w:spacing w:after="0" w:line="360" w:lineRule="auto"/>
        <w:ind w:left="426" w:hanging="426"/>
        <w:contextualSpacing w:val="0"/>
        <w:jc w:val="both"/>
        <w:rPr>
          <w:rFonts w:ascii="Arial" w:eastAsia="Times New Roman" w:hAnsi="Arial" w:cs="Arial"/>
          <w:b/>
          <w:bCs/>
          <w:sz w:val="20"/>
          <w:szCs w:val="20"/>
          <w:lang w:eastAsia="pl-PL"/>
        </w:rPr>
      </w:pPr>
      <w:r w:rsidRPr="00A60554">
        <w:rPr>
          <w:rStyle w:val="Pogrubienie"/>
          <w:rFonts w:ascii="Arial" w:hAnsi="Arial" w:cs="Arial"/>
          <w:b w:val="0"/>
          <w:sz w:val="20"/>
          <w:szCs w:val="20"/>
          <w:shd w:val="clear" w:color="auto" w:fill="FFFFFF"/>
        </w:rPr>
        <w:t xml:space="preserve">Ustawa z dnia 14 grudnia 2016 r. </w:t>
      </w:r>
      <w:r w:rsidR="00D67C3A" w:rsidRPr="00A60554">
        <w:rPr>
          <w:rStyle w:val="Pogrubienie"/>
          <w:rFonts w:ascii="Arial" w:hAnsi="Arial" w:cs="Arial"/>
          <w:b w:val="0"/>
          <w:sz w:val="20"/>
          <w:szCs w:val="20"/>
          <w:shd w:val="clear" w:color="auto" w:fill="FFFFFF"/>
        </w:rPr>
        <w:t>Prawo oświatowe</w:t>
      </w:r>
      <w:r w:rsidRPr="00A60554">
        <w:rPr>
          <w:rStyle w:val="Pogrubienie"/>
          <w:rFonts w:ascii="Arial" w:hAnsi="Arial" w:cs="Arial"/>
          <w:b w:val="0"/>
          <w:sz w:val="20"/>
          <w:szCs w:val="20"/>
          <w:shd w:val="clear" w:color="auto" w:fill="FFFFFF"/>
        </w:rPr>
        <w:t xml:space="preserve"> (Dz. U. </w:t>
      </w:r>
      <w:r w:rsidR="000803E6" w:rsidRPr="00A60554">
        <w:rPr>
          <w:rStyle w:val="Pogrubienie"/>
          <w:rFonts w:ascii="Arial" w:hAnsi="Arial" w:cs="Arial"/>
          <w:b w:val="0"/>
          <w:sz w:val="20"/>
          <w:szCs w:val="20"/>
          <w:shd w:val="clear" w:color="auto" w:fill="FFFFFF"/>
        </w:rPr>
        <w:t>poz.</w:t>
      </w:r>
      <w:r w:rsidRPr="00A60554">
        <w:rPr>
          <w:rStyle w:val="Pogrubienie"/>
          <w:rFonts w:ascii="Arial" w:hAnsi="Arial" w:cs="Arial"/>
          <w:b w:val="0"/>
          <w:sz w:val="20"/>
          <w:szCs w:val="20"/>
          <w:shd w:val="clear" w:color="auto" w:fill="FFFFFF"/>
        </w:rPr>
        <w:t xml:space="preserve"> 59)</w:t>
      </w:r>
      <w:r w:rsidR="00F84C21" w:rsidRPr="00A60554">
        <w:rPr>
          <w:rStyle w:val="Pogrubienie"/>
          <w:rFonts w:ascii="Arial" w:hAnsi="Arial" w:cs="Arial"/>
          <w:b w:val="0"/>
          <w:sz w:val="20"/>
          <w:szCs w:val="20"/>
          <w:shd w:val="clear" w:color="auto" w:fill="FFFFFF"/>
        </w:rPr>
        <w:t>.</w:t>
      </w:r>
    </w:p>
    <w:p w:rsidR="00BD5A8F" w:rsidRPr="00A60554" w:rsidRDefault="00205217" w:rsidP="00A60554">
      <w:pPr>
        <w:pStyle w:val="Akapitzlist"/>
        <w:numPr>
          <w:ilvl w:val="0"/>
          <w:numId w:val="221"/>
        </w:numPr>
        <w:spacing w:after="0" w:line="360" w:lineRule="auto"/>
        <w:ind w:left="426" w:hanging="426"/>
        <w:contextualSpacing w:val="0"/>
        <w:jc w:val="both"/>
        <w:rPr>
          <w:rFonts w:ascii="Arial" w:eastAsia="Times New Roman" w:hAnsi="Arial" w:cs="Arial"/>
          <w:b/>
          <w:bCs/>
          <w:sz w:val="20"/>
          <w:szCs w:val="20"/>
          <w:lang w:eastAsia="pl-PL"/>
        </w:rPr>
      </w:pPr>
      <w:r w:rsidRPr="00A60554">
        <w:rPr>
          <w:rStyle w:val="Pogrubienie"/>
          <w:rFonts w:ascii="Arial" w:hAnsi="Arial" w:cs="Arial"/>
          <w:b w:val="0"/>
          <w:sz w:val="20"/>
          <w:szCs w:val="20"/>
          <w:shd w:val="clear" w:color="auto" w:fill="FFFFFF"/>
        </w:rPr>
        <w:t xml:space="preserve">Ustawa z dnia 14 września 2016 r. </w:t>
      </w:r>
      <w:r w:rsidR="00D67C3A" w:rsidRPr="00A60554">
        <w:rPr>
          <w:rStyle w:val="Pogrubienie"/>
          <w:rFonts w:ascii="Arial" w:hAnsi="Arial" w:cs="Arial"/>
          <w:b w:val="0"/>
          <w:sz w:val="20"/>
          <w:szCs w:val="20"/>
          <w:shd w:val="clear" w:color="auto" w:fill="FFFFFF"/>
        </w:rPr>
        <w:t>Przepisy wprowadzające ustawę prawo oświatowe</w:t>
      </w:r>
      <w:r w:rsidRPr="00A60554">
        <w:rPr>
          <w:rStyle w:val="Pogrubienie"/>
          <w:rFonts w:ascii="Arial" w:hAnsi="Arial" w:cs="Arial"/>
          <w:b w:val="0"/>
          <w:sz w:val="20"/>
          <w:szCs w:val="20"/>
          <w:shd w:val="clear" w:color="auto" w:fill="FFFFFF"/>
        </w:rPr>
        <w:t xml:space="preserve"> </w:t>
      </w:r>
      <w:r w:rsidR="00D67C3A" w:rsidRPr="00A60554">
        <w:rPr>
          <w:rStyle w:val="Pogrubienie"/>
          <w:rFonts w:ascii="Arial" w:hAnsi="Arial" w:cs="Arial"/>
          <w:b w:val="0"/>
          <w:sz w:val="20"/>
          <w:szCs w:val="20"/>
          <w:shd w:val="clear" w:color="auto" w:fill="FFFFFF"/>
        </w:rPr>
        <w:br/>
      </w:r>
      <w:r w:rsidRPr="00A60554">
        <w:rPr>
          <w:rStyle w:val="Pogrubienie"/>
          <w:rFonts w:ascii="Arial" w:hAnsi="Arial" w:cs="Arial"/>
          <w:b w:val="0"/>
          <w:sz w:val="20"/>
          <w:szCs w:val="20"/>
          <w:shd w:val="clear" w:color="auto" w:fill="FFFFFF"/>
        </w:rPr>
        <w:t>(Dz. U. z 2017 r. poz. 60)</w:t>
      </w:r>
      <w:r w:rsidR="00F84C21" w:rsidRPr="00A60554">
        <w:rPr>
          <w:rStyle w:val="Pogrubienie"/>
          <w:rFonts w:ascii="Arial" w:hAnsi="Arial" w:cs="Arial"/>
          <w:b w:val="0"/>
          <w:sz w:val="20"/>
          <w:szCs w:val="20"/>
          <w:shd w:val="clear" w:color="auto" w:fill="FFFFFF"/>
        </w:rPr>
        <w:t>.</w:t>
      </w:r>
    </w:p>
    <w:p w:rsidR="00BD5A8F" w:rsidRPr="00A60554" w:rsidRDefault="00205217" w:rsidP="00A60554">
      <w:pPr>
        <w:pStyle w:val="Akapitzlist"/>
        <w:numPr>
          <w:ilvl w:val="0"/>
          <w:numId w:val="221"/>
        </w:numPr>
        <w:spacing w:after="0" w:line="360" w:lineRule="auto"/>
        <w:ind w:left="426" w:hanging="426"/>
        <w:contextualSpacing w:val="0"/>
        <w:jc w:val="both"/>
        <w:rPr>
          <w:rFonts w:ascii="Arial" w:eastAsia="Times New Roman" w:hAnsi="Arial" w:cs="Arial"/>
          <w:bCs/>
          <w:sz w:val="20"/>
          <w:szCs w:val="20"/>
          <w:lang w:eastAsia="pl-PL"/>
        </w:rPr>
      </w:pPr>
      <w:r w:rsidRPr="00A60554">
        <w:rPr>
          <w:rFonts w:ascii="Arial" w:hAnsi="Arial" w:cs="Arial"/>
          <w:sz w:val="20"/>
          <w:szCs w:val="20"/>
          <w:shd w:val="clear" w:color="auto" w:fill="FFFFFF"/>
        </w:rPr>
        <w:t>Ustawa z dnia 7 wrześ</w:t>
      </w:r>
      <w:r w:rsidR="009E3DCB" w:rsidRPr="00A60554">
        <w:rPr>
          <w:rFonts w:ascii="Arial" w:hAnsi="Arial" w:cs="Arial"/>
          <w:sz w:val="20"/>
          <w:szCs w:val="20"/>
          <w:shd w:val="clear" w:color="auto" w:fill="FFFFFF"/>
        </w:rPr>
        <w:t xml:space="preserve">nia 1991 r. o systemie oświaty </w:t>
      </w:r>
      <w:r w:rsidRPr="00A60554">
        <w:rPr>
          <w:rFonts w:ascii="Arial" w:hAnsi="Arial" w:cs="Arial"/>
          <w:sz w:val="20"/>
          <w:szCs w:val="20"/>
          <w:shd w:val="clear" w:color="auto" w:fill="FFFFFF"/>
        </w:rPr>
        <w:t>(Dz. U. z 2016 r., poz. 1943 i 1954)</w:t>
      </w:r>
      <w:r w:rsidR="00F84C21" w:rsidRPr="00A60554">
        <w:rPr>
          <w:rFonts w:ascii="Arial" w:hAnsi="Arial" w:cs="Arial"/>
          <w:sz w:val="20"/>
          <w:szCs w:val="20"/>
          <w:shd w:val="clear" w:color="auto" w:fill="FFFFFF"/>
        </w:rPr>
        <w:t>.</w:t>
      </w:r>
    </w:p>
    <w:p w:rsidR="00BD5A8F" w:rsidRPr="00A60554" w:rsidRDefault="00205217" w:rsidP="00A60554">
      <w:pPr>
        <w:pStyle w:val="Akapitzlist"/>
        <w:numPr>
          <w:ilvl w:val="0"/>
          <w:numId w:val="221"/>
        </w:numPr>
        <w:spacing w:after="0" w:line="360" w:lineRule="auto"/>
        <w:ind w:left="426" w:hanging="426"/>
        <w:contextualSpacing w:val="0"/>
        <w:jc w:val="both"/>
        <w:rPr>
          <w:rFonts w:ascii="Arial" w:eastAsia="Times New Roman" w:hAnsi="Arial" w:cs="Arial"/>
          <w:bCs/>
          <w:sz w:val="20"/>
          <w:szCs w:val="20"/>
          <w:lang w:eastAsia="pl-PL"/>
        </w:rPr>
      </w:pPr>
      <w:r w:rsidRPr="00A60554">
        <w:rPr>
          <w:rFonts w:ascii="Arial" w:hAnsi="Arial" w:cs="Arial"/>
          <w:sz w:val="20"/>
          <w:szCs w:val="20"/>
          <w:shd w:val="clear" w:color="auto" w:fill="FFFFFF"/>
        </w:rPr>
        <w:t>Konwencja o prawach dziecka przyjęta przez Zgromadzenie Ogólne Narodów Zjednocz</w:t>
      </w:r>
      <w:r w:rsidR="009E3DCB" w:rsidRPr="00A60554">
        <w:rPr>
          <w:rFonts w:ascii="Arial" w:hAnsi="Arial" w:cs="Arial"/>
          <w:sz w:val="20"/>
          <w:szCs w:val="20"/>
          <w:shd w:val="clear" w:color="auto" w:fill="FFFFFF"/>
        </w:rPr>
        <w:t>onych dnia 20 listopada 1989 r.</w:t>
      </w:r>
      <w:r w:rsidRPr="00A60554">
        <w:rPr>
          <w:rFonts w:ascii="Arial" w:hAnsi="Arial" w:cs="Arial"/>
          <w:sz w:val="20"/>
          <w:szCs w:val="20"/>
          <w:shd w:val="clear" w:color="auto" w:fill="FFFFFF"/>
        </w:rPr>
        <w:t xml:space="preserve"> (Dz. U. z 1991 r. Nr 120, poz. 526 z</w:t>
      </w:r>
      <w:r w:rsidR="008677F9" w:rsidRPr="00A60554">
        <w:rPr>
          <w:rFonts w:ascii="Arial" w:hAnsi="Arial" w:cs="Arial"/>
          <w:sz w:val="20"/>
          <w:szCs w:val="20"/>
          <w:shd w:val="clear" w:color="auto" w:fill="FFFFFF"/>
        </w:rPr>
        <w:t xml:space="preserve"> </w:t>
      </w:r>
      <w:proofErr w:type="spellStart"/>
      <w:r w:rsidR="008677F9" w:rsidRPr="00A60554">
        <w:rPr>
          <w:rFonts w:ascii="Arial" w:hAnsi="Arial" w:cs="Arial"/>
          <w:sz w:val="20"/>
          <w:szCs w:val="20"/>
          <w:shd w:val="clear" w:color="auto" w:fill="FFFFFF"/>
        </w:rPr>
        <w:t>późn</w:t>
      </w:r>
      <w:proofErr w:type="spellEnd"/>
      <w:r w:rsidR="008677F9" w:rsidRPr="00A60554">
        <w:rPr>
          <w:rFonts w:ascii="Arial" w:hAnsi="Arial" w:cs="Arial"/>
          <w:sz w:val="20"/>
          <w:szCs w:val="20"/>
          <w:shd w:val="clear" w:color="auto" w:fill="FFFFFF"/>
        </w:rPr>
        <w:t>. zm.</w:t>
      </w:r>
      <w:r w:rsidRPr="00A60554">
        <w:rPr>
          <w:rFonts w:ascii="Arial" w:hAnsi="Arial" w:cs="Arial"/>
          <w:sz w:val="20"/>
          <w:szCs w:val="20"/>
          <w:shd w:val="clear" w:color="auto" w:fill="FFFFFF"/>
        </w:rPr>
        <w:t>)</w:t>
      </w:r>
      <w:r w:rsidR="00F84C21" w:rsidRPr="00A60554">
        <w:rPr>
          <w:rFonts w:ascii="Arial" w:hAnsi="Arial" w:cs="Arial"/>
          <w:sz w:val="20"/>
          <w:szCs w:val="20"/>
          <w:shd w:val="clear" w:color="auto" w:fill="FFFFFF"/>
        </w:rPr>
        <w:t>.</w:t>
      </w:r>
    </w:p>
    <w:p w:rsidR="00EC5E0A" w:rsidRPr="00A60554" w:rsidRDefault="00205217" w:rsidP="00A60554">
      <w:pPr>
        <w:pStyle w:val="Akapitzlist"/>
        <w:numPr>
          <w:ilvl w:val="0"/>
          <w:numId w:val="221"/>
        </w:numPr>
        <w:spacing w:after="0" w:line="360" w:lineRule="auto"/>
        <w:ind w:left="426" w:hanging="426"/>
        <w:contextualSpacing w:val="0"/>
        <w:jc w:val="both"/>
        <w:rPr>
          <w:rFonts w:ascii="Arial" w:eastAsia="Times New Roman" w:hAnsi="Arial" w:cs="Arial"/>
          <w:bCs/>
          <w:sz w:val="20"/>
          <w:szCs w:val="20"/>
          <w:lang w:eastAsia="pl-PL"/>
        </w:rPr>
      </w:pPr>
      <w:r w:rsidRPr="00A60554">
        <w:rPr>
          <w:rFonts w:ascii="Arial" w:hAnsi="Arial" w:cs="Arial"/>
          <w:sz w:val="20"/>
          <w:szCs w:val="20"/>
          <w:shd w:val="clear" w:color="auto" w:fill="FFFFFF"/>
        </w:rPr>
        <w:t>Rozporządzenie Prezesa Rady Ministrów z dnia 20 czerwca 2002 r. w sprawie „Zasad techniki prawodawc</w:t>
      </w:r>
      <w:r w:rsidR="009E3DCB" w:rsidRPr="00A60554">
        <w:rPr>
          <w:rFonts w:ascii="Arial" w:hAnsi="Arial" w:cs="Arial"/>
          <w:sz w:val="20"/>
          <w:szCs w:val="20"/>
          <w:shd w:val="clear" w:color="auto" w:fill="FFFFFF"/>
        </w:rPr>
        <w:t xml:space="preserve">zej” (Dz. U. </w:t>
      </w:r>
      <w:r w:rsidR="00BD5A8F" w:rsidRPr="00A60554">
        <w:rPr>
          <w:rFonts w:ascii="Arial" w:hAnsi="Arial" w:cs="Arial"/>
          <w:sz w:val="20"/>
          <w:szCs w:val="20"/>
          <w:shd w:val="clear" w:color="auto" w:fill="FFFFFF"/>
        </w:rPr>
        <w:t>Nr 100, poz. 908)</w:t>
      </w:r>
      <w:r w:rsidRPr="00A60554">
        <w:rPr>
          <w:rFonts w:ascii="Arial" w:hAnsi="Arial" w:cs="Arial"/>
          <w:sz w:val="20"/>
          <w:szCs w:val="20"/>
          <w:shd w:val="clear" w:color="auto" w:fill="FFFFFF"/>
        </w:rPr>
        <w:t>.</w:t>
      </w:r>
    </w:p>
    <w:p w:rsidR="00DB674B" w:rsidRPr="00A60554" w:rsidRDefault="00DB674B" w:rsidP="00A60554">
      <w:pPr>
        <w:spacing w:after="0" w:line="360" w:lineRule="auto"/>
        <w:ind w:left="-12"/>
        <w:jc w:val="both"/>
        <w:rPr>
          <w:rFonts w:ascii="Arial" w:eastAsia="Times New Roman" w:hAnsi="Arial" w:cs="Arial"/>
          <w:bCs/>
          <w:sz w:val="20"/>
          <w:szCs w:val="20"/>
          <w:lang w:eastAsia="pl-PL"/>
        </w:rPr>
      </w:pPr>
    </w:p>
    <w:p w:rsidR="00DB674B" w:rsidRPr="00A60554" w:rsidRDefault="00DB674B" w:rsidP="00A60554">
      <w:pPr>
        <w:spacing w:after="0" w:line="360" w:lineRule="auto"/>
        <w:jc w:val="both"/>
        <w:rPr>
          <w:rFonts w:ascii="Arial" w:hAnsi="Arial" w:cs="Arial"/>
          <w:sz w:val="20"/>
          <w:szCs w:val="20"/>
        </w:rPr>
      </w:pPr>
    </w:p>
    <w:p w:rsidR="00D67C3A" w:rsidRPr="00A60554" w:rsidRDefault="00D67C3A" w:rsidP="00A60554">
      <w:pPr>
        <w:spacing w:after="0" w:line="360" w:lineRule="auto"/>
        <w:jc w:val="both"/>
        <w:rPr>
          <w:rFonts w:ascii="Arial" w:hAnsi="Arial" w:cs="Arial"/>
          <w:sz w:val="20"/>
          <w:szCs w:val="20"/>
        </w:rPr>
      </w:pPr>
    </w:p>
    <w:p w:rsidR="00A60554" w:rsidRDefault="00074231" w:rsidP="00A60554">
      <w:pPr>
        <w:pStyle w:val="Rozdzia"/>
        <w:spacing w:before="0"/>
        <w:jc w:val="both"/>
        <w:rPr>
          <w:rFonts w:cs="Arial"/>
          <w:color w:val="auto"/>
        </w:rPr>
      </w:pPr>
      <w:bookmarkStart w:id="0" w:name="_Toc493770149"/>
      <w:r w:rsidRPr="00A60554">
        <w:rPr>
          <w:rFonts w:cs="Arial"/>
          <w:color w:val="auto"/>
        </w:rPr>
        <w:t>Rozdział I</w:t>
      </w:r>
    </w:p>
    <w:p w:rsidR="005829EC" w:rsidRPr="00A60554" w:rsidRDefault="00531006" w:rsidP="00A60554">
      <w:pPr>
        <w:pStyle w:val="Rozdzia"/>
        <w:spacing w:before="0"/>
        <w:jc w:val="both"/>
        <w:rPr>
          <w:rFonts w:cs="Arial"/>
          <w:color w:val="auto"/>
        </w:rPr>
      </w:pPr>
      <w:r w:rsidRPr="00A60554">
        <w:rPr>
          <w:rFonts w:cs="Arial"/>
          <w:color w:val="auto"/>
        </w:rPr>
        <w:tab/>
      </w:r>
      <w:r w:rsidR="00074231" w:rsidRPr="00A60554">
        <w:rPr>
          <w:rFonts w:cs="Arial"/>
          <w:color w:val="auto"/>
        </w:rPr>
        <w:t>Postanowienia wstępne</w:t>
      </w:r>
      <w:bookmarkEnd w:id="0"/>
    </w:p>
    <w:p w:rsidR="00D67C3A" w:rsidRPr="00A60554" w:rsidRDefault="00D67C3A" w:rsidP="00A60554">
      <w:pPr>
        <w:spacing w:after="0" w:line="360" w:lineRule="auto"/>
        <w:jc w:val="both"/>
        <w:rPr>
          <w:rFonts w:ascii="Arial" w:eastAsia="Times New Roman" w:hAnsi="Arial" w:cs="Arial"/>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sz w:val="20"/>
          <w:szCs w:val="20"/>
          <w:lang w:eastAsia="pl-PL"/>
        </w:rPr>
        <w:t>§ 1</w:t>
      </w:r>
    </w:p>
    <w:p w:rsidR="00C261A6" w:rsidRPr="00A60554" w:rsidRDefault="00C261A6" w:rsidP="00A60554">
      <w:pPr>
        <w:pStyle w:val="Akapitzlist"/>
        <w:numPr>
          <w:ilvl w:val="0"/>
          <w:numId w:val="59"/>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Sz</w:t>
      </w:r>
      <w:r w:rsidR="00AC559E" w:rsidRPr="00A60554">
        <w:rPr>
          <w:rFonts w:ascii="Arial" w:eastAsia="Times New Roman" w:hAnsi="Arial" w:cs="Arial"/>
          <w:sz w:val="20"/>
          <w:szCs w:val="20"/>
          <w:lang w:eastAsia="pl-PL"/>
        </w:rPr>
        <w:t xml:space="preserve">koła Podstawowa im. ks. Jana Twardowskiego w Chwiramie </w:t>
      </w:r>
      <w:r w:rsidRPr="00A60554">
        <w:rPr>
          <w:rFonts w:ascii="Arial" w:eastAsia="Times New Roman" w:hAnsi="Arial" w:cs="Arial"/>
          <w:sz w:val="20"/>
          <w:szCs w:val="20"/>
          <w:lang w:eastAsia="pl-PL"/>
        </w:rPr>
        <w:t xml:space="preserve">jest publiczną szkołą podstawową. </w:t>
      </w:r>
    </w:p>
    <w:p w:rsidR="00C261A6" w:rsidRPr="00A60554" w:rsidRDefault="00C261A6" w:rsidP="00A60554">
      <w:pPr>
        <w:pStyle w:val="Akapitzlist"/>
        <w:numPr>
          <w:ilvl w:val="0"/>
          <w:numId w:val="59"/>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Siedziba szkoły znajduje się</w:t>
      </w:r>
      <w:r w:rsidR="00F05463" w:rsidRPr="00A60554">
        <w:rPr>
          <w:rFonts w:ascii="Arial" w:eastAsia="Times New Roman" w:hAnsi="Arial" w:cs="Arial"/>
          <w:sz w:val="20"/>
          <w:szCs w:val="20"/>
          <w:lang w:eastAsia="pl-PL"/>
        </w:rPr>
        <w:t xml:space="preserve"> </w:t>
      </w:r>
      <w:r w:rsidR="00AC559E" w:rsidRPr="00A60554">
        <w:rPr>
          <w:rFonts w:ascii="Arial" w:eastAsia="Times New Roman" w:hAnsi="Arial" w:cs="Arial"/>
          <w:sz w:val="20"/>
          <w:szCs w:val="20"/>
          <w:lang w:eastAsia="pl-PL"/>
        </w:rPr>
        <w:t>w Chwiramie, Chwiram 1, 78-600 Wałcz</w:t>
      </w:r>
      <w:r w:rsidRPr="00A60554">
        <w:rPr>
          <w:rFonts w:ascii="Arial" w:eastAsia="Times New Roman" w:hAnsi="Arial" w:cs="Arial"/>
          <w:sz w:val="20"/>
          <w:szCs w:val="20"/>
          <w:lang w:eastAsia="pl-PL"/>
        </w:rPr>
        <w:t>.</w:t>
      </w:r>
    </w:p>
    <w:p w:rsidR="00C261A6" w:rsidRPr="00A60554" w:rsidRDefault="00C261A6" w:rsidP="00A60554">
      <w:pPr>
        <w:pStyle w:val="Akapitzlist"/>
        <w:numPr>
          <w:ilvl w:val="0"/>
          <w:numId w:val="59"/>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Szkole nadane zostało imię </w:t>
      </w:r>
      <w:r w:rsidR="00AC559E" w:rsidRPr="00A60554">
        <w:rPr>
          <w:rFonts w:ascii="Arial" w:eastAsia="Times New Roman" w:hAnsi="Arial" w:cs="Arial"/>
          <w:sz w:val="20"/>
          <w:szCs w:val="20"/>
          <w:lang w:eastAsia="pl-PL"/>
        </w:rPr>
        <w:t>ks. Jana Twardowskiego</w:t>
      </w:r>
      <w:r w:rsidR="00F84C21" w:rsidRPr="00A60554">
        <w:rPr>
          <w:rFonts w:ascii="Arial" w:eastAsia="Times New Roman" w:hAnsi="Arial" w:cs="Arial"/>
          <w:sz w:val="20"/>
          <w:szCs w:val="20"/>
          <w:lang w:eastAsia="pl-PL"/>
        </w:rPr>
        <w:t>.</w:t>
      </w:r>
    </w:p>
    <w:p w:rsidR="00C261A6" w:rsidRPr="00A60554" w:rsidRDefault="00C261A6" w:rsidP="00A60554">
      <w:pPr>
        <w:pStyle w:val="Akapitzlist"/>
        <w:numPr>
          <w:ilvl w:val="0"/>
          <w:numId w:val="59"/>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Pełna nazwa szkoły brzmi –</w:t>
      </w:r>
      <w:r w:rsidR="00AC559E" w:rsidRPr="00A60554">
        <w:rPr>
          <w:rFonts w:ascii="Arial" w:eastAsia="Times New Roman" w:hAnsi="Arial" w:cs="Arial"/>
          <w:iCs/>
          <w:sz w:val="20"/>
          <w:szCs w:val="20"/>
          <w:lang w:eastAsia="pl-PL"/>
        </w:rPr>
        <w:t xml:space="preserve"> Szkoła Podstawowa </w:t>
      </w:r>
      <w:r w:rsidRPr="00A60554">
        <w:rPr>
          <w:rFonts w:ascii="Arial" w:eastAsia="Times New Roman" w:hAnsi="Arial" w:cs="Arial"/>
          <w:iCs/>
          <w:sz w:val="20"/>
          <w:szCs w:val="20"/>
          <w:lang w:eastAsia="pl-PL"/>
        </w:rPr>
        <w:t>im.</w:t>
      </w:r>
      <w:r w:rsidR="00AC559E" w:rsidRPr="00A60554">
        <w:rPr>
          <w:rFonts w:ascii="Arial" w:eastAsia="Times New Roman" w:hAnsi="Arial" w:cs="Arial"/>
          <w:iCs/>
          <w:sz w:val="20"/>
          <w:szCs w:val="20"/>
          <w:lang w:eastAsia="pl-PL"/>
        </w:rPr>
        <w:t xml:space="preserve"> </w:t>
      </w:r>
      <w:r w:rsidR="00AC559E" w:rsidRPr="00A60554">
        <w:rPr>
          <w:rFonts w:ascii="Arial" w:eastAsia="Times New Roman" w:hAnsi="Arial" w:cs="Arial"/>
          <w:sz w:val="20"/>
          <w:szCs w:val="20"/>
          <w:lang w:eastAsia="pl-PL"/>
        </w:rPr>
        <w:t xml:space="preserve">ks. Jana Twardowskiego </w:t>
      </w:r>
      <w:r w:rsidRPr="00A60554">
        <w:rPr>
          <w:rFonts w:ascii="Arial" w:eastAsia="Times New Roman" w:hAnsi="Arial" w:cs="Arial"/>
          <w:iCs/>
          <w:sz w:val="20"/>
          <w:szCs w:val="20"/>
          <w:lang w:eastAsia="pl-PL"/>
        </w:rPr>
        <w:t>w</w:t>
      </w:r>
      <w:r w:rsidR="003A157A" w:rsidRPr="00A60554">
        <w:rPr>
          <w:rFonts w:ascii="Arial" w:eastAsia="Times New Roman" w:hAnsi="Arial" w:cs="Arial"/>
          <w:iCs/>
          <w:sz w:val="20"/>
          <w:szCs w:val="20"/>
          <w:lang w:eastAsia="pl-PL"/>
        </w:rPr>
        <w:t xml:space="preserve"> </w:t>
      </w:r>
      <w:r w:rsidR="00AC559E" w:rsidRPr="00A60554">
        <w:rPr>
          <w:rFonts w:ascii="Arial" w:eastAsia="Times New Roman" w:hAnsi="Arial" w:cs="Arial"/>
          <w:sz w:val="20"/>
          <w:szCs w:val="20"/>
          <w:lang w:eastAsia="pl-PL"/>
        </w:rPr>
        <w:t>Chwiramie</w:t>
      </w:r>
      <w:r w:rsidRPr="00A60554">
        <w:rPr>
          <w:rFonts w:ascii="Arial" w:eastAsia="Times New Roman" w:hAnsi="Arial" w:cs="Arial"/>
          <w:sz w:val="20"/>
          <w:szCs w:val="20"/>
          <w:lang w:eastAsia="pl-PL"/>
        </w:rPr>
        <w:t>.</w:t>
      </w:r>
    </w:p>
    <w:p w:rsidR="00C261A6" w:rsidRPr="00A60554" w:rsidRDefault="00C261A6" w:rsidP="00A60554">
      <w:pPr>
        <w:pStyle w:val="Akapitzlist"/>
        <w:numPr>
          <w:ilvl w:val="0"/>
          <w:numId w:val="59"/>
        </w:numPr>
        <w:spacing w:after="0" w:line="360" w:lineRule="auto"/>
        <w:ind w:left="426" w:hanging="284"/>
        <w:contextualSpacing w:val="0"/>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Organem p</w:t>
      </w:r>
      <w:r w:rsidR="00AC559E" w:rsidRPr="00A60554">
        <w:rPr>
          <w:rFonts w:ascii="Arial" w:eastAsia="Times New Roman" w:hAnsi="Arial" w:cs="Arial"/>
          <w:sz w:val="20"/>
          <w:szCs w:val="20"/>
          <w:lang w:eastAsia="pl-PL"/>
        </w:rPr>
        <w:t>rowadzącym szkołę jest Gmin</w:t>
      </w:r>
      <w:r w:rsidR="005A3DF4">
        <w:rPr>
          <w:rFonts w:ascii="Arial" w:eastAsia="Times New Roman" w:hAnsi="Arial" w:cs="Arial"/>
          <w:sz w:val="20"/>
          <w:szCs w:val="20"/>
          <w:lang w:eastAsia="pl-PL"/>
        </w:rPr>
        <w:t>a Wałcz, z siedzibą w Wałczu ul.</w:t>
      </w:r>
      <w:r w:rsidR="00AC559E" w:rsidRPr="00A60554">
        <w:rPr>
          <w:rFonts w:ascii="Arial" w:eastAsia="Times New Roman" w:hAnsi="Arial" w:cs="Arial"/>
          <w:sz w:val="20"/>
          <w:szCs w:val="20"/>
          <w:lang w:eastAsia="pl-PL"/>
        </w:rPr>
        <w:t xml:space="preserve"> Dąbrowskiego 8,</w:t>
      </w:r>
      <w:r w:rsidR="00DB674B" w:rsidRPr="00A60554">
        <w:rPr>
          <w:rFonts w:ascii="Arial" w:eastAsia="Times New Roman" w:hAnsi="Arial" w:cs="Arial"/>
          <w:sz w:val="20"/>
          <w:szCs w:val="20"/>
          <w:lang w:eastAsia="pl-PL"/>
        </w:rPr>
        <w:t xml:space="preserve"> </w:t>
      </w:r>
      <w:r w:rsidR="003A157A" w:rsidRPr="00A60554">
        <w:rPr>
          <w:rFonts w:ascii="Arial" w:eastAsia="Times New Roman" w:hAnsi="Arial" w:cs="Arial"/>
          <w:sz w:val="20"/>
          <w:szCs w:val="20"/>
          <w:lang w:eastAsia="pl-PL"/>
        </w:rPr>
        <w:br/>
      </w:r>
      <w:r w:rsidR="00AC559E" w:rsidRPr="00A60554">
        <w:rPr>
          <w:rFonts w:ascii="Arial" w:eastAsia="Times New Roman" w:hAnsi="Arial" w:cs="Arial"/>
          <w:sz w:val="20"/>
          <w:szCs w:val="20"/>
          <w:lang w:eastAsia="pl-PL"/>
        </w:rPr>
        <w:t>78-600 Wałcz</w:t>
      </w:r>
      <w:r w:rsidRPr="00A60554">
        <w:rPr>
          <w:rFonts w:ascii="Arial" w:eastAsia="Times New Roman" w:hAnsi="Arial" w:cs="Arial"/>
          <w:sz w:val="20"/>
          <w:szCs w:val="20"/>
          <w:lang w:eastAsia="pl-PL"/>
        </w:rPr>
        <w:t>.</w:t>
      </w:r>
    </w:p>
    <w:p w:rsidR="00C261A6" w:rsidRPr="00A60554" w:rsidRDefault="00C261A6" w:rsidP="00A60554">
      <w:pPr>
        <w:pStyle w:val="Akapitzlist"/>
        <w:numPr>
          <w:ilvl w:val="0"/>
          <w:numId w:val="59"/>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Organem sprawującym nadzór </w:t>
      </w:r>
      <w:r w:rsidR="00EC5E0A" w:rsidRPr="00A60554">
        <w:rPr>
          <w:rFonts w:ascii="Arial" w:eastAsia="Times New Roman" w:hAnsi="Arial" w:cs="Arial"/>
          <w:sz w:val="20"/>
          <w:szCs w:val="20"/>
          <w:lang w:eastAsia="pl-PL"/>
        </w:rPr>
        <w:t>pedagogiczny nad szkołą jest Z</w:t>
      </w:r>
      <w:r w:rsidR="00AC559E" w:rsidRPr="00A60554">
        <w:rPr>
          <w:rFonts w:ascii="Arial" w:eastAsia="Times New Roman" w:hAnsi="Arial" w:cs="Arial"/>
          <w:sz w:val="20"/>
          <w:szCs w:val="20"/>
          <w:lang w:eastAsia="pl-PL"/>
        </w:rPr>
        <w:t>achodniopomorski</w:t>
      </w:r>
      <w:r w:rsidRPr="00A60554">
        <w:rPr>
          <w:rFonts w:ascii="Arial" w:eastAsia="Times New Roman" w:hAnsi="Arial" w:cs="Arial"/>
          <w:sz w:val="20"/>
          <w:szCs w:val="20"/>
          <w:lang w:eastAsia="pl-PL"/>
        </w:rPr>
        <w:t xml:space="preserve"> Kurator Oświaty.</w:t>
      </w:r>
    </w:p>
    <w:p w:rsidR="005829EC" w:rsidRPr="002C616C" w:rsidRDefault="005829EC" w:rsidP="00A60554">
      <w:pPr>
        <w:spacing w:after="0" w:line="360" w:lineRule="auto"/>
        <w:jc w:val="both"/>
        <w:rPr>
          <w:rFonts w:ascii="Arial" w:eastAsia="Times New Roman" w:hAnsi="Arial" w:cs="Arial"/>
          <w:b/>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sz w:val="20"/>
          <w:szCs w:val="20"/>
          <w:lang w:eastAsia="pl-PL"/>
        </w:rPr>
        <w:t>§</w:t>
      </w:r>
      <w:r w:rsidRPr="002C616C">
        <w:rPr>
          <w:rFonts w:ascii="Arial" w:eastAsia="Times New Roman" w:hAnsi="Arial" w:cs="Arial"/>
          <w:b/>
          <w:bCs/>
          <w:sz w:val="20"/>
          <w:szCs w:val="20"/>
          <w:lang w:eastAsia="pl-PL"/>
        </w:rPr>
        <w:t xml:space="preserve"> 2</w:t>
      </w:r>
    </w:p>
    <w:p w:rsidR="005829EC" w:rsidRPr="00A60554" w:rsidRDefault="00C261A6" w:rsidP="00A60554">
      <w:pPr>
        <w:pStyle w:val="Akapitzlist"/>
        <w:numPr>
          <w:ilvl w:val="6"/>
          <w:numId w:val="60"/>
        </w:numPr>
        <w:spacing w:after="0" w:line="360" w:lineRule="auto"/>
        <w:ind w:left="426" w:hanging="284"/>
        <w:contextualSpacing w:val="0"/>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 xml:space="preserve">Czas trwania nauki w szkole wynosi 8 lat. </w:t>
      </w:r>
    </w:p>
    <w:p w:rsidR="005829EC" w:rsidRPr="00A60554" w:rsidRDefault="00C261A6" w:rsidP="00A60554">
      <w:pPr>
        <w:pStyle w:val="Akapitzlist"/>
        <w:numPr>
          <w:ilvl w:val="6"/>
          <w:numId w:val="60"/>
        </w:numPr>
        <w:spacing w:after="0" w:line="360" w:lineRule="auto"/>
        <w:ind w:left="426" w:hanging="284"/>
        <w:contextualSpacing w:val="0"/>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W szkole prowa</w:t>
      </w:r>
      <w:r w:rsidR="000803E6" w:rsidRPr="00A60554">
        <w:rPr>
          <w:rFonts w:ascii="Arial" w:eastAsia="Times New Roman" w:hAnsi="Arial" w:cs="Arial"/>
          <w:sz w:val="20"/>
          <w:szCs w:val="20"/>
          <w:lang w:eastAsia="pl-PL"/>
        </w:rPr>
        <w:t>dzone są oddziały przedszkolne.</w:t>
      </w:r>
    </w:p>
    <w:p w:rsidR="005829EC" w:rsidRPr="00A60554" w:rsidRDefault="00C261A6" w:rsidP="00A60554">
      <w:pPr>
        <w:pStyle w:val="Akapitzlist"/>
        <w:numPr>
          <w:ilvl w:val="6"/>
          <w:numId w:val="60"/>
        </w:numPr>
        <w:spacing w:after="0" w:line="360" w:lineRule="auto"/>
        <w:ind w:left="426" w:hanging="284"/>
        <w:contextualSpacing w:val="0"/>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W ostatniej</w:t>
      </w:r>
      <w:r w:rsidR="00635696">
        <w:rPr>
          <w:rFonts w:ascii="Arial" w:eastAsia="Times New Roman" w:hAnsi="Arial" w:cs="Arial"/>
          <w:sz w:val="20"/>
          <w:szCs w:val="20"/>
          <w:lang w:eastAsia="pl-PL"/>
        </w:rPr>
        <w:t xml:space="preserve"> kl</w:t>
      </w:r>
      <w:r w:rsidR="00782B7D">
        <w:rPr>
          <w:rFonts w:ascii="Arial" w:eastAsia="Times New Roman" w:hAnsi="Arial" w:cs="Arial"/>
          <w:sz w:val="20"/>
          <w:szCs w:val="20"/>
          <w:lang w:eastAsia="pl-PL"/>
        </w:rPr>
        <w:t>asie przeprowadza się egzamin</w:t>
      </w:r>
      <w:r w:rsidRPr="00A60554">
        <w:rPr>
          <w:rFonts w:ascii="Arial" w:eastAsia="Times New Roman" w:hAnsi="Arial" w:cs="Arial"/>
          <w:sz w:val="20"/>
          <w:szCs w:val="20"/>
          <w:lang w:eastAsia="pl-PL"/>
        </w:rPr>
        <w:t xml:space="preserve"> ósmoklasisty.</w:t>
      </w:r>
    </w:p>
    <w:p w:rsidR="00C261A6" w:rsidRPr="00A60554" w:rsidRDefault="00C261A6" w:rsidP="00A60554">
      <w:pPr>
        <w:pStyle w:val="Akapitzlist"/>
        <w:numPr>
          <w:ilvl w:val="6"/>
          <w:numId w:val="60"/>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Świadectwo ukończenia szkoły </w:t>
      </w:r>
      <w:r w:rsidRPr="00A60554">
        <w:rPr>
          <w:rFonts w:ascii="Arial" w:eastAsia="Times New Roman" w:hAnsi="Arial" w:cs="Arial"/>
          <w:bCs/>
          <w:sz w:val="20"/>
          <w:szCs w:val="20"/>
          <w:lang w:eastAsia="pl-PL"/>
        </w:rPr>
        <w:t xml:space="preserve">potwierdza uzyskanie wykształcenia podstawowego i </w:t>
      </w:r>
      <w:r w:rsidRPr="00A60554">
        <w:rPr>
          <w:rFonts w:ascii="Arial" w:eastAsia="Times New Roman" w:hAnsi="Arial" w:cs="Arial"/>
          <w:sz w:val="20"/>
          <w:szCs w:val="20"/>
          <w:lang w:eastAsia="pl-PL"/>
        </w:rPr>
        <w:t xml:space="preserve">uprawnia </w:t>
      </w:r>
      <w:r w:rsidR="00365832"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 xml:space="preserve">do ubiegania się o przyjęcie </w:t>
      </w:r>
      <w:r w:rsidRPr="00A60554">
        <w:rPr>
          <w:rFonts w:ascii="Arial" w:eastAsia="Times New Roman" w:hAnsi="Arial" w:cs="Arial"/>
          <w:bCs/>
          <w:sz w:val="20"/>
          <w:szCs w:val="20"/>
          <w:lang w:eastAsia="pl-PL"/>
        </w:rPr>
        <w:t>do</w:t>
      </w:r>
      <w:r w:rsidRPr="00A60554">
        <w:rPr>
          <w:rFonts w:ascii="Arial" w:eastAsia="Times New Roman" w:hAnsi="Arial" w:cs="Arial"/>
          <w:b/>
          <w:bCs/>
          <w:sz w:val="20"/>
          <w:szCs w:val="20"/>
          <w:lang w:eastAsia="pl-PL"/>
        </w:rPr>
        <w:t xml:space="preserve"> </w:t>
      </w:r>
      <w:r w:rsidRPr="00A60554">
        <w:rPr>
          <w:rFonts w:ascii="Arial" w:eastAsia="Times New Roman" w:hAnsi="Arial" w:cs="Arial"/>
          <w:sz w:val="20"/>
          <w:szCs w:val="20"/>
          <w:lang w:eastAsia="pl-PL"/>
        </w:rPr>
        <w:t>szkoły ponadpodstawowej.</w:t>
      </w:r>
    </w:p>
    <w:p w:rsidR="005829EC" w:rsidRPr="00A60554" w:rsidRDefault="005829EC" w:rsidP="00A60554">
      <w:pPr>
        <w:spacing w:after="0" w:line="360" w:lineRule="auto"/>
        <w:jc w:val="both"/>
        <w:rPr>
          <w:rFonts w:ascii="Arial" w:eastAsia="Times New Roman" w:hAnsi="Arial" w:cs="Arial"/>
          <w:sz w:val="20"/>
          <w:szCs w:val="20"/>
          <w:lang w:eastAsia="pl-PL"/>
        </w:rPr>
      </w:pPr>
    </w:p>
    <w:p w:rsidR="00C261A6" w:rsidRPr="00A60554" w:rsidRDefault="00C261A6" w:rsidP="00A60554">
      <w:pPr>
        <w:spacing w:after="0" w:line="360" w:lineRule="auto"/>
        <w:jc w:val="both"/>
        <w:rPr>
          <w:rFonts w:ascii="Arial" w:hAnsi="Arial" w:cs="Arial"/>
          <w:sz w:val="20"/>
          <w:szCs w:val="20"/>
        </w:rPr>
      </w:pPr>
      <w:r w:rsidRPr="002C616C">
        <w:rPr>
          <w:rFonts w:ascii="Arial" w:eastAsia="Times New Roman" w:hAnsi="Arial" w:cs="Arial"/>
          <w:b/>
          <w:sz w:val="20"/>
          <w:szCs w:val="20"/>
          <w:lang w:eastAsia="pl-PL"/>
        </w:rPr>
        <w:t>§</w:t>
      </w:r>
      <w:r w:rsidRPr="002C616C">
        <w:rPr>
          <w:rFonts w:ascii="Arial" w:eastAsia="Times New Roman" w:hAnsi="Arial" w:cs="Arial"/>
          <w:b/>
          <w:bCs/>
          <w:sz w:val="20"/>
          <w:szCs w:val="20"/>
          <w:lang w:eastAsia="pl-PL"/>
        </w:rPr>
        <w:t xml:space="preserve"> 3</w:t>
      </w:r>
    </w:p>
    <w:p w:rsidR="00C261A6" w:rsidRPr="00A60554" w:rsidRDefault="00C261A6" w:rsidP="00A60554">
      <w:pPr>
        <w:pStyle w:val="Akapitzlist"/>
        <w:numPr>
          <w:ilvl w:val="6"/>
          <w:numId w:val="59"/>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Szkoła jest jednostką budżetową.</w:t>
      </w:r>
    </w:p>
    <w:p w:rsidR="00C261A6" w:rsidRPr="00A60554" w:rsidRDefault="00C261A6" w:rsidP="00A60554">
      <w:pPr>
        <w:pStyle w:val="Akapitzlist"/>
        <w:numPr>
          <w:ilvl w:val="6"/>
          <w:numId w:val="59"/>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Zasady gospodarki finansowej szkoły określają odrębne przepisy.</w:t>
      </w:r>
    </w:p>
    <w:p w:rsidR="003223B0" w:rsidRDefault="003223B0" w:rsidP="00A60554">
      <w:pPr>
        <w:spacing w:after="0" w:line="360" w:lineRule="auto"/>
        <w:jc w:val="both"/>
        <w:rPr>
          <w:rFonts w:ascii="Arial" w:eastAsia="Times New Roman" w:hAnsi="Arial" w:cs="Arial"/>
          <w:sz w:val="20"/>
          <w:szCs w:val="20"/>
          <w:lang w:eastAsia="pl-PL"/>
        </w:rPr>
      </w:pPr>
    </w:p>
    <w:p w:rsidR="00635696" w:rsidRDefault="00635696" w:rsidP="00A60554">
      <w:pPr>
        <w:spacing w:after="0" w:line="360" w:lineRule="auto"/>
        <w:jc w:val="both"/>
        <w:rPr>
          <w:rFonts w:ascii="Arial" w:eastAsia="Times New Roman" w:hAnsi="Arial" w:cs="Arial"/>
          <w:sz w:val="20"/>
          <w:szCs w:val="20"/>
          <w:lang w:eastAsia="pl-PL"/>
        </w:rPr>
      </w:pPr>
    </w:p>
    <w:p w:rsidR="00635696" w:rsidRPr="00A60554" w:rsidRDefault="00635696" w:rsidP="00A60554">
      <w:pPr>
        <w:spacing w:after="0" w:line="360" w:lineRule="auto"/>
        <w:jc w:val="both"/>
        <w:rPr>
          <w:rFonts w:ascii="Arial" w:eastAsia="Times New Roman" w:hAnsi="Arial" w:cs="Arial"/>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sz w:val="20"/>
          <w:szCs w:val="20"/>
          <w:lang w:eastAsia="pl-PL"/>
        </w:rPr>
        <w:lastRenderedPageBreak/>
        <w:t>§ 4</w:t>
      </w:r>
    </w:p>
    <w:p w:rsidR="00C261A6" w:rsidRPr="00A60554" w:rsidRDefault="00C261A6" w:rsidP="00A60554">
      <w:pPr>
        <w:pStyle w:val="Akapitzlist"/>
        <w:numPr>
          <w:ilvl w:val="0"/>
          <w:numId w:val="61"/>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Ilekroć w statucie jest mowa o:</w:t>
      </w:r>
    </w:p>
    <w:p w:rsidR="00C261A6" w:rsidRPr="00A60554" w:rsidRDefault="00C261A6" w:rsidP="00A60554">
      <w:pPr>
        <w:pStyle w:val="Akapitzlist"/>
        <w:numPr>
          <w:ilvl w:val="1"/>
          <w:numId w:val="61"/>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 xml:space="preserve">szkole – należy przez to </w:t>
      </w:r>
      <w:r w:rsidR="00EC5E0A" w:rsidRPr="00A60554">
        <w:rPr>
          <w:rFonts w:ascii="Arial" w:eastAsia="Times New Roman" w:hAnsi="Arial" w:cs="Arial"/>
          <w:bCs/>
          <w:sz w:val="20"/>
          <w:szCs w:val="20"/>
          <w:lang w:eastAsia="pl-PL"/>
        </w:rPr>
        <w:t xml:space="preserve">rozumieć Szkołę Podstawową </w:t>
      </w:r>
      <w:r w:rsidRPr="00A60554">
        <w:rPr>
          <w:rFonts w:ascii="Arial" w:eastAsia="Times New Roman" w:hAnsi="Arial" w:cs="Arial"/>
          <w:bCs/>
          <w:sz w:val="20"/>
          <w:szCs w:val="20"/>
          <w:lang w:eastAsia="pl-PL"/>
        </w:rPr>
        <w:t xml:space="preserve">im. </w:t>
      </w:r>
      <w:r w:rsidR="00EC5E0A" w:rsidRPr="00A60554">
        <w:rPr>
          <w:rFonts w:ascii="Arial" w:eastAsia="Times New Roman" w:hAnsi="Arial" w:cs="Arial"/>
          <w:bCs/>
          <w:sz w:val="20"/>
          <w:szCs w:val="20"/>
          <w:lang w:eastAsia="pl-PL"/>
        </w:rPr>
        <w:t xml:space="preserve">ks. Jana Twardowskiego </w:t>
      </w:r>
      <w:r w:rsidR="00365832" w:rsidRPr="00A60554">
        <w:rPr>
          <w:rFonts w:ascii="Arial" w:hAnsi="Arial" w:cs="Arial"/>
          <w:sz w:val="20"/>
          <w:szCs w:val="20"/>
        </w:rPr>
        <w:br/>
      </w:r>
      <w:r w:rsidR="00EC5E0A" w:rsidRPr="00A60554">
        <w:rPr>
          <w:rFonts w:ascii="Arial" w:eastAsia="Times New Roman" w:hAnsi="Arial" w:cs="Arial"/>
          <w:bCs/>
          <w:sz w:val="20"/>
          <w:szCs w:val="20"/>
          <w:lang w:eastAsia="pl-PL"/>
        </w:rPr>
        <w:t>w Chwiramie</w:t>
      </w:r>
      <w:r w:rsidRPr="00A60554">
        <w:rPr>
          <w:rFonts w:ascii="Arial" w:eastAsia="Times New Roman" w:hAnsi="Arial" w:cs="Arial"/>
          <w:bCs/>
          <w:sz w:val="20"/>
          <w:szCs w:val="20"/>
          <w:lang w:eastAsia="pl-PL"/>
        </w:rPr>
        <w:t>,</w:t>
      </w:r>
    </w:p>
    <w:p w:rsidR="00C261A6" w:rsidRPr="00A60554" w:rsidRDefault="00C261A6" w:rsidP="00A60554">
      <w:pPr>
        <w:pStyle w:val="Akapitzlist"/>
        <w:numPr>
          <w:ilvl w:val="1"/>
          <w:numId w:val="61"/>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statucie</w:t>
      </w:r>
      <w:r w:rsidR="00F05463" w:rsidRPr="00A60554">
        <w:rPr>
          <w:rFonts w:ascii="Arial" w:eastAsia="Times New Roman" w:hAnsi="Arial" w:cs="Arial"/>
          <w:bCs/>
          <w:sz w:val="20"/>
          <w:szCs w:val="20"/>
          <w:lang w:eastAsia="pl-PL"/>
        </w:rPr>
        <w:t xml:space="preserve"> – </w:t>
      </w:r>
      <w:r w:rsidRPr="00A60554">
        <w:rPr>
          <w:rFonts w:ascii="Arial" w:eastAsia="Times New Roman" w:hAnsi="Arial" w:cs="Arial"/>
          <w:bCs/>
          <w:sz w:val="20"/>
          <w:szCs w:val="20"/>
          <w:lang w:eastAsia="pl-PL"/>
        </w:rPr>
        <w:t xml:space="preserve">należy przez to rozumieć Statut </w:t>
      </w:r>
      <w:r w:rsidR="00EC5E0A" w:rsidRPr="00A60554">
        <w:rPr>
          <w:rFonts w:ascii="Arial" w:eastAsia="Times New Roman" w:hAnsi="Arial" w:cs="Arial"/>
          <w:bCs/>
          <w:sz w:val="20"/>
          <w:szCs w:val="20"/>
          <w:lang w:eastAsia="pl-PL"/>
        </w:rPr>
        <w:t xml:space="preserve">Szkoły Podstawowej im. ks. Jana Twardowskiego </w:t>
      </w:r>
      <w:r w:rsidR="003223B0" w:rsidRPr="00A60554">
        <w:rPr>
          <w:rFonts w:ascii="Arial" w:hAnsi="Arial" w:cs="Arial"/>
          <w:sz w:val="20"/>
          <w:szCs w:val="20"/>
        </w:rPr>
        <w:br/>
      </w:r>
      <w:r w:rsidR="00EC5E0A" w:rsidRPr="00A60554">
        <w:rPr>
          <w:rFonts w:ascii="Arial" w:eastAsia="Times New Roman" w:hAnsi="Arial" w:cs="Arial"/>
          <w:bCs/>
          <w:sz w:val="20"/>
          <w:szCs w:val="20"/>
          <w:lang w:eastAsia="pl-PL"/>
        </w:rPr>
        <w:t>w Chwiramie</w:t>
      </w:r>
      <w:r w:rsidRPr="00A60554">
        <w:rPr>
          <w:rFonts w:ascii="Arial" w:eastAsia="Times New Roman" w:hAnsi="Arial" w:cs="Arial"/>
          <w:bCs/>
          <w:sz w:val="20"/>
          <w:szCs w:val="20"/>
          <w:lang w:eastAsia="pl-PL"/>
        </w:rPr>
        <w:t>,</w:t>
      </w:r>
    </w:p>
    <w:p w:rsidR="00C261A6" w:rsidRPr="00A60554" w:rsidRDefault="00C261A6" w:rsidP="00A60554">
      <w:pPr>
        <w:pStyle w:val="Akapitzlist"/>
        <w:numPr>
          <w:ilvl w:val="1"/>
          <w:numId w:val="61"/>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nauczycielu – należy przez to rozumieć każdego pracownika pedagogicznego szkoły,</w:t>
      </w:r>
    </w:p>
    <w:p w:rsidR="00C261A6" w:rsidRPr="00A60554" w:rsidRDefault="00C261A6" w:rsidP="00A60554">
      <w:pPr>
        <w:pStyle w:val="Akapitzlist"/>
        <w:numPr>
          <w:ilvl w:val="1"/>
          <w:numId w:val="61"/>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rodzicach – należy przez to rozumieć także prawnyc</w:t>
      </w:r>
      <w:r w:rsidR="00365832" w:rsidRPr="00A60554">
        <w:rPr>
          <w:rFonts w:ascii="Arial" w:eastAsia="Times New Roman" w:hAnsi="Arial" w:cs="Arial"/>
          <w:bCs/>
          <w:sz w:val="20"/>
          <w:szCs w:val="20"/>
          <w:lang w:eastAsia="pl-PL"/>
        </w:rPr>
        <w:t xml:space="preserve">h opiekunów dziecka oraz osoby </w:t>
      </w:r>
      <w:r w:rsidRPr="00A60554">
        <w:rPr>
          <w:rFonts w:ascii="Arial" w:eastAsia="Times New Roman" w:hAnsi="Arial" w:cs="Arial"/>
          <w:bCs/>
          <w:sz w:val="20"/>
          <w:szCs w:val="20"/>
          <w:lang w:eastAsia="pl-PL"/>
        </w:rPr>
        <w:t>(podmioty) sprawujące pieczę zastępczą nad dzieckiem,</w:t>
      </w:r>
    </w:p>
    <w:p w:rsidR="00C261A6" w:rsidRPr="00A60554" w:rsidRDefault="00C261A6" w:rsidP="00A60554">
      <w:pPr>
        <w:pStyle w:val="Akapitzlist"/>
        <w:numPr>
          <w:ilvl w:val="1"/>
          <w:numId w:val="61"/>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organie prowadzącym – należy prz</w:t>
      </w:r>
      <w:r w:rsidR="00EC5E0A" w:rsidRPr="00A60554">
        <w:rPr>
          <w:rFonts w:ascii="Arial" w:eastAsia="Times New Roman" w:hAnsi="Arial" w:cs="Arial"/>
          <w:bCs/>
          <w:sz w:val="20"/>
          <w:szCs w:val="20"/>
          <w:lang w:eastAsia="pl-PL"/>
        </w:rPr>
        <w:t xml:space="preserve">ez to rozumieć Gminę Wałcz, z siedzibą w Wałczu </w:t>
      </w:r>
      <w:r w:rsidR="00D67C3A" w:rsidRPr="00A60554">
        <w:rPr>
          <w:rFonts w:ascii="Arial" w:eastAsia="Times New Roman" w:hAnsi="Arial" w:cs="Arial"/>
          <w:bCs/>
          <w:sz w:val="20"/>
          <w:szCs w:val="20"/>
          <w:lang w:eastAsia="pl-PL"/>
        </w:rPr>
        <w:br/>
        <w:t>ul:</w:t>
      </w:r>
      <w:r w:rsidR="00EC5E0A" w:rsidRPr="00A60554">
        <w:rPr>
          <w:rFonts w:ascii="Arial" w:eastAsia="Times New Roman" w:hAnsi="Arial" w:cs="Arial"/>
          <w:bCs/>
          <w:sz w:val="20"/>
          <w:szCs w:val="20"/>
          <w:lang w:eastAsia="pl-PL"/>
        </w:rPr>
        <w:t xml:space="preserve"> Dąbrowskiego 8, 78-600 Wałcz</w:t>
      </w:r>
      <w:r w:rsidRPr="00A60554">
        <w:rPr>
          <w:rFonts w:ascii="Arial" w:eastAsia="Times New Roman" w:hAnsi="Arial" w:cs="Arial"/>
          <w:bCs/>
          <w:sz w:val="20"/>
          <w:szCs w:val="20"/>
          <w:lang w:eastAsia="pl-PL"/>
        </w:rPr>
        <w:t>,</w:t>
      </w:r>
    </w:p>
    <w:p w:rsidR="005829EC" w:rsidRPr="00A60554" w:rsidRDefault="00C261A6" w:rsidP="00A60554">
      <w:pPr>
        <w:pStyle w:val="Akapitzlist"/>
        <w:numPr>
          <w:ilvl w:val="1"/>
          <w:numId w:val="61"/>
        </w:numPr>
        <w:spacing w:after="0" w:line="360" w:lineRule="auto"/>
        <w:ind w:left="851" w:hanging="425"/>
        <w:contextualSpacing w:val="0"/>
        <w:jc w:val="both"/>
        <w:rPr>
          <w:rFonts w:ascii="Arial" w:eastAsia="Times New Roman" w:hAnsi="Arial" w:cs="Arial"/>
          <w:bCs/>
          <w:sz w:val="20"/>
          <w:szCs w:val="20"/>
          <w:lang w:eastAsia="pl-PL"/>
        </w:rPr>
      </w:pPr>
      <w:r w:rsidRPr="00A60554">
        <w:rPr>
          <w:rFonts w:ascii="Arial" w:eastAsia="Times New Roman" w:hAnsi="Arial" w:cs="Arial"/>
          <w:bCs/>
          <w:sz w:val="20"/>
          <w:szCs w:val="20"/>
          <w:lang w:eastAsia="pl-PL"/>
        </w:rPr>
        <w:t>ustawie Prawo oświatowe – należy przez to rozumieć ustawę z 14 grudnia 2016 r. Prawo oświatowe</w:t>
      </w:r>
      <w:r w:rsidR="00F05463"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 xml:space="preserve">(Dz. U. z 2017r. poz. 59 </w:t>
      </w:r>
      <w:r w:rsidR="003223B0" w:rsidRPr="00A60554">
        <w:rPr>
          <w:rFonts w:ascii="Arial" w:eastAsia="Times New Roman" w:hAnsi="Arial" w:cs="Arial"/>
          <w:bCs/>
          <w:sz w:val="20"/>
          <w:szCs w:val="20"/>
          <w:lang w:eastAsia="pl-PL"/>
        </w:rPr>
        <w:t xml:space="preserve">z </w:t>
      </w:r>
      <w:proofErr w:type="spellStart"/>
      <w:r w:rsidR="003223B0" w:rsidRPr="00A60554">
        <w:rPr>
          <w:rFonts w:ascii="Arial" w:eastAsia="Times New Roman" w:hAnsi="Arial" w:cs="Arial"/>
          <w:bCs/>
          <w:sz w:val="20"/>
          <w:szCs w:val="20"/>
          <w:lang w:eastAsia="pl-PL"/>
        </w:rPr>
        <w:t>późn</w:t>
      </w:r>
      <w:proofErr w:type="spellEnd"/>
      <w:r w:rsidR="003223B0" w:rsidRPr="00A60554">
        <w:rPr>
          <w:rFonts w:ascii="Arial" w:eastAsia="Times New Roman" w:hAnsi="Arial" w:cs="Arial"/>
          <w:bCs/>
          <w:sz w:val="20"/>
          <w:szCs w:val="20"/>
          <w:lang w:eastAsia="pl-PL"/>
        </w:rPr>
        <w:t>. zm.</w:t>
      </w:r>
      <w:r w:rsidRPr="00A60554">
        <w:rPr>
          <w:rFonts w:ascii="Arial" w:eastAsia="Times New Roman" w:hAnsi="Arial" w:cs="Arial"/>
          <w:bCs/>
          <w:sz w:val="20"/>
          <w:szCs w:val="20"/>
          <w:lang w:eastAsia="pl-PL"/>
        </w:rPr>
        <w:t>),</w:t>
      </w:r>
    </w:p>
    <w:p w:rsidR="00C261A6" w:rsidRPr="00A60554" w:rsidRDefault="00C261A6" w:rsidP="00A60554">
      <w:pPr>
        <w:pStyle w:val="Akapitzlist"/>
        <w:numPr>
          <w:ilvl w:val="1"/>
          <w:numId w:val="61"/>
        </w:numPr>
        <w:spacing w:after="0" w:line="360" w:lineRule="auto"/>
        <w:ind w:left="851" w:hanging="425"/>
        <w:contextualSpacing w:val="0"/>
        <w:jc w:val="both"/>
        <w:rPr>
          <w:rFonts w:ascii="Arial" w:eastAsia="Times New Roman" w:hAnsi="Arial" w:cs="Arial"/>
          <w:bCs/>
          <w:sz w:val="20"/>
          <w:szCs w:val="20"/>
          <w:lang w:eastAsia="pl-PL"/>
        </w:rPr>
      </w:pPr>
      <w:r w:rsidRPr="00A60554">
        <w:rPr>
          <w:rFonts w:ascii="Arial" w:eastAsia="Times New Roman" w:hAnsi="Arial" w:cs="Arial"/>
          <w:bCs/>
          <w:sz w:val="20"/>
          <w:szCs w:val="20"/>
          <w:lang w:eastAsia="pl-PL"/>
        </w:rPr>
        <w:t xml:space="preserve">ustawie o systemie oświaty – należy przez to rozumieć ustawę z dnia 7 września 1991r. </w:t>
      </w:r>
      <w:r w:rsidR="005E4CC9"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 xml:space="preserve">o systemie oświaty </w:t>
      </w:r>
      <w:r w:rsidR="00F05463" w:rsidRPr="00A60554">
        <w:rPr>
          <w:rFonts w:ascii="Arial" w:eastAsia="Times New Roman" w:hAnsi="Arial" w:cs="Arial"/>
          <w:bCs/>
          <w:sz w:val="20"/>
          <w:szCs w:val="20"/>
          <w:lang w:eastAsia="pl-PL"/>
        </w:rPr>
        <w:t>(</w:t>
      </w:r>
      <w:r w:rsidRPr="00A60554">
        <w:rPr>
          <w:rFonts w:ascii="Arial" w:eastAsia="Times New Roman" w:hAnsi="Arial" w:cs="Arial"/>
          <w:bCs/>
          <w:sz w:val="20"/>
          <w:szCs w:val="20"/>
          <w:lang w:eastAsia="pl-PL"/>
        </w:rPr>
        <w:t>Dz.</w:t>
      </w:r>
      <w:r w:rsidR="005829EC"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U. z</w:t>
      </w:r>
      <w:r w:rsidR="00F05463"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2016</w:t>
      </w:r>
      <w:r w:rsidR="005829EC"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r.</w:t>
      </w:r>
      <w:r w:rsidR="005829EC" w:rsidRPr="00A60554">
        <w:rPr>
          <w:rFonts w:ascii="Arial" w:eastAsia="Times New Roman" w:hAnsi="Arial" w:cs="Arial"/>
          <w:bCs/>
          <w:sz w:val="20"/>
          <w:szCs w:val="20"/>
          <w:lang w:eastAsia="pl-PL"/>
        </w:rPr>
        <w:t>,</w:t>
      </w:r>
      <w:r w:rsidRPr="00A60554">
        <w:rPr>
          <w:rFonts w:ascii="Arial" w:eastAsia="Times New Roman" w:hAnsi="Arial" w:cs="Arial"/>
          <w:bCs/>
          <w:sz w:val="20"/>
          <w:szCs w:val="20"/>
          <w:lang w:eastAsia="pl-PL"/>
        </w:rPr>
        <w:t xml:space="preserve"> poz.1943 z </w:t>
      </w:r>
      <w:proofErr w:type="spellStart"/>
      <w:r w:rsidRPr="00A60554">
        <w:rPr>
          <w:rFonts w:ascii="Arial" w:eastAsia="Times New Roman" w:hAnsi="Arial" w:cs="Arial"/>
          <w:bCs/>
          <w:sz w:val="20"/>
          <w:szCs w:val="20"/>
          <w:lang w:eastAsia="pl-PL"/>
        </w:rPr>
        <w:t>późn</w:t>
      </w:r>
      <w:proofErr w:type="spellEnd"/>
      <w:r w:rsidRPr="00A60554">
        <w:rPr>
          <w:rFonts w:ascii="Arial" w:eastAsia="Times New Roman" w:hAnsi="Arial" w:cs="Arial"/>
          <w:bCs/>
          <w:sz w:val="20"/>
          <w:szCs w:val="20"/>
          <w:lang w:eastAsia="pl-PL"/>
        </w:rPr>
        <w:t>. zm.).</w:t>
      </w:r>
    </w:p>
    <w:p w:rsidR="005829EC" w:rsidRPr="00A60554" w:rsidRDefault="005829EC" w:rsidP="00A60554">
      <w:pPr>
        <w:spacing w:after="0" w:line="360" w:lineRule="auto"/>
        <w:jc w:val="both"/>
        <w:rPr>
          <w:rFonts w:ascii="Arial" w:eastAsia="Times New Roman" w:hAnsi="Arial" w:cs="Arial"/>
          <w:sz w:val="20"/>
          <w:szCs w:val="20"/>
          <w:lang w:eastAsia="pl-PL"/>
        </w:rPr>
      </w:pPr>
    </w:p>
    <w:p w:rsidR="00D67C3A" w:rsidRPr="00A60554" w:rsidRDefault="00D67C3A" w:rsidP="00A60554">
      <w:pPr>
        <w:spacing w:after="0" w:line="360" w:lineRule="auto"/>
        <w:jc w:val="both"/>
        <w:rPr>
          <w:rFonts w:ascii="Arial" w:eastAsia="Times New Roman" w:hAnsi="Arial" w:cs="Arial"/>
          <w:sz w:val="20"/>
          <w:szCs w:val="20"/>
          <w:lang w:eastAsia="pl-PL"/>
        </w:rPr>
      </w:pPr>
    </w:p>
    <w:p w:rsidR="00A60554" w:rsidRDefault="005829EC" w:rsidP="00A60554">
      <w:pPr>
        <w:pStyle w:val="Rozdzia"/>
        <w:spacing w:before="0"/>
        <w:jc w:val="both"/>
        <w:rPr>
          <w:rFonts w:cs="Arial"/>
          <w:color w:val="auto"/>
        </w:rPr>
      </w:pPr>
      <w:bookmarkStart w:id="1" w:name="_Toc493770150"/>
      <w:r w:rsidRPr="00A60554">
        <w:rPr>
          <w:rFonts w:cs="Arial"/>
          <w:color w:val="auto"/>
        </w:rPr>
        <w:t>Rozdział II</w:t>
      </w:r>
    </w:p>
    <w:p w:rsidR="005829EC" w:rsidRPr="00A60554" w:rsidRDefault="00531006" w:rsidP="00A60554">
      <w:pPr>
        <w:pStyle w:val="Rozdzia"/>
        <w:spacing w:before="0"/>
        <w:jc w:val="both"/>
        <w:rPr>
          <w:rFonts w:cs="Arial"/>
          <w:color w:val="auto"/>
        </w:rPr>
      </w:pPr>
      <w:r w:rsidRPr="00A60554">
        <w:rPr>
          <w:rFonts w:cs="Arial"/>
          <w:color w:val="auto"/>
        </w:rPr>
        <w:tab/>
      </w:r>
      <w:r w:rsidR="005829EC" w:rsidRPr="00A60554">
        <w:rPr>
          <w:rFonts w:cs="Arial"/>
          <w:color w:val="auto"/>
        </w:rPr>
        <w:t>Cele i zadania szkoły</w:t>
      </w:r>
      <w:bookmarkEnd w:id="1"/>
    </w:p>
    <w:p w:rsidR="00D67C3A" w:rsidRPr="00A60554" w:rsidRDefault="00D67C3A" w:rsidP="00A60554">
      <w:pPr>
        <w:spacing w:after="0" w:line="360" w:lineRule="auto"/>
        <w:jc w:val="both"/>
        <w:rPr>
          <w:rFonts w:ascii="Arial" w:eastAsia="Times New Roman" w:hAnsi="Arial" w:cs="Arial"/>
          <w:sz w:val="20"/>
          <w:szCs w:val="20"/>
          <w:lang w:eastAsia="pl-PL"/>
        </w:rPr>
      </w:pPr>
    </w:p>
    <w:p w:rsidR="00C261A6" w:rsidRPr="00A60554" w:rsidRDefault="00C261A6" w:rsidP="00A60554">
      <w:pPr>
        <w:spacing w:after="0" w:line="360" w:lineRule="auto"/>
        <w:jc w:val="both"/>
        <w:rPr>
          <w:rFonts w:ascii="Arial" w:hAnsi="Arial" w:cs="Arial"/>
          <w:sz w:val="20"/>
          <w:szCs w:val="20"/>
        </w:rPr>
      </w:pPr>
      <w:r w:rsidRPr="002C616C">
        <w:rPr>
          <w:rFonts w:ascii="Arial" w:eastAsia="Times New Roman" w:hAnsi="Arial" w:cs="Arial"/>
          <w:b/>
          <w:sz w:val="20"/>
          <w:szCs w:val="20"/>
          <w:lang w:eastAsia="pl-PL"/>
        </w:rPr>
        <w:t>§ 5</w:t>
      </w:r>
    </w:p>
    <w:p w:rsidR="00C261A6" w:rsidRPr="00A60554" w:rsidRDefault="00C261A6" w:rsidP="00A60554">
      <w:pPr>
        <w:pStyle w:val="Akapitzlist"/>
        <w:numPr>
          <w:ilvl w:val="0"/>
          <w:numId w:val="224"/>
        </w:numPr>
        <w:spacing w:after="0" w:line="360" w:lineRule="auto"/>
        <w:ind w:left="426" w:hanging="284"/>
        <w:contextualSpacing w:val="0"/>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Szkoła realizuje cele i zadania wynikające z przepisów prawa oraz uwzględniające szkolny zestaw programów nauczania, program wychowawczo-profilaktyczny dostosowany do potrzeb rozwojowych uczniów oraz potrzeb środowiska.</w:t>
      </w:r>
    </w:p>
    <w:p w:rsidR="00691629" w:rsidRPr="00A60554" w:rsidRDefault="00691629" w:rsidP="00A60554">
      <w:pPr>
        <w:pStyle w:val="Tekstpodstawowy"/>
        <w:numPr>
          <w:ilvl w:val="0"/>
          <w:numId w:val="224"/>
        </w:numPr>
        <w:tabs>
          <w:tab w:val="left" w:pos="0"/>
        </w:tabs>
        <w:suppressAutoHyphens/>
        <w:ind w:left="426" w:hanging="284"/>
        <w:rPr>
          <w:rFonts w:ascii="Arial" w:hAnsi="Arial" w:cs="Arial"/>
          <w:sz w:val="20"/>
          <w:szCs w:val="20"/>
        </w:rPr>
      </w:pPr>
      <w:r w:rsidRPr="00A60554">
        <w:rPr>
          <w:rFonts w:ascii="Arial" w:hAnsi="Arial" w:cs="Arial"/>
          <w:sz w:val="20"/>
          <w:szCs w:val="20"/>
        </w:rPr>
        <w:t xml:space="preserve">Podstawą organizacji nauczania w danym roku szkolnym jest arkusz organizacyjny szkoły opracowany przez dyrektora szkoły do </w:t>
      </w:r>
      <w:r w:rsidR="00B80737" w:rsidRPr="00A60554">
        <w:rPr>
          <w:rFonts w:ascii="Arial" w:hAnsi="Arial" w:cs="Arial"/>
          <w:sz w:val="20"/>
          <w:szCs w:val="20"/>
        </w:rPr>
        <w:t>21</w:t>
      </w:r>
      <w:r w:rsidRPr="00A60554">
        <w:rPr>
          <w:rFonts w:ascii="Arial" w:hAnsi="Arial" w:cs="Arial"/>
          <w:sz w:val="20"/>
          <w:szCs w:val="20"/>
        </w:rPr>
        <w:t xml:space="preserve"> kwietnia na podstawie ramowego planu nauczania ustalonego przez MEN. Arkusz organizacyjny szkoły zatwierdza organ prowadzący szkołę </w:t>
      </w:r>
      <w:r w:rsidR="005E4CC9" w:rsidRPr="00A60554">
        <w:rPr>
          <w:rFonts w:ascii="Arial" w:hAnsi="Arial" w:cs="Arial"/>
          <w:sz w:val="20"/>
          <w:szCs w:val="20"/>
        </w:rPr>
        <w:br/>
      </w:r>
      <w:r w:rsidRPr="00A60554">
        <w:rPr>
          <w:rFonts w:ascii="Arial" w:hAnsi="Arial" w:cs="Arial"/>
          <w:sz w:val="20"/>
          <w:szCs w:val="20"/>
        </w:rPr>
        <w:t xml:space="preserve">do dnia </w:t>
      </w:r>
      <w:r w:rsidR="00B80737" w:rsidRPr="00A60554">
        <w:rPr>
          <w:rFonts w:ascii="Arial" w:hAnsi="Arial" w:cs="Arial"/>
          <w:sz w:val="20"/>
          <w:szCs w:val="20"/>
        </w:rPr>
        <w:t xml:space="preserve">29 </w:t>
      </w:r>
      <w:r w:rsidRPr="00A60554">
        <w:rPr>
          <w:rFonts w:ascii="Arial" w:hAnsi="Arial" w:cs="Arial"/>
          <w:sz w:val="20"/>
          <w:szCs w:val="20"/>
        </w:rPr>
        <w:t xml:space="preserve"> maja danego roku.</w:t>
      </w:r>
    </w:p>
    <w:p w:rsidR="00691629" w:rsidRPr="00A60554" w:rsidRDefault="00691629" w:rsidP="00A60554">
      <w:pPr>
        <w:pStyle w:val="Akapitzlist"/>
        <w:numPr>
          <w:ilvl w:val="0"/>
          <w:numId w:val="224"/>
        </w:numPr>
        <w:tabs>
          <w:tab w:val="left" w:pos="0"/>
        </w:tabs>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Organizację stałych, obowiązkowych i nadobowi</w:t>
      </w:r>
      <w:r w:rsidR="00365832" w:rsidRPr="00A60554">
        <w:rPr>
          <w:rFonts w:ascii="Arial" w:hAnsi="Arial" w:cs="Arial"/>
          <w:sz w:val="20"/>
          <w:szCs w:val="20"/>
        </w:rPr>
        <w:t>ązkowych zajęć dydaktycznych</w:t>
      </w:r>
      <w:r w:rsidR="001E12DE" w:rsidRPr="00A60554">
        <w:rPr>
          <w:rFonts w:ascii="Arial" w:hAnsi="Arial" w:cs="Arial"/>
          <w:sz w:val="20"/>
          <w:szCs w:val="20"/>
        </w:rPr>
        <w:br/>
      </w:r>
      <w:r w:rsidR="00365832" w:rsidRPr="00A60554">
        <w:rPr>
          <w:rFonts w:ascii="Arial" w:hAnsi="Arial" w:cs="Arial"/>
          <w:sz w:val="20"/>
          <w:szCs w:val="20"/>
        </w:rPr>
        <w:t xml:space="preserve"> i </w:t>
      </w:r>
      <w:r w:rsidR="00205A3D" w:rsidRPr="00A60554">
        <w:rPr>
          <w:rFonts w:ascii="Arial" w:hAnsi="Arial" w:cs="Arial"/>
          <w:sz w:val="20"/>
          <w:szCs w:val="20"/>
        </w:rPr>
        <w:t xml:space="preserve">wychowawczych </w:t>
      </w:r>
      <w:r w:rsidRPr="00A60554">
        <w:rPr>
          <w:rFonts w:ascii="Arial" w:hAnsi="Arial" w:cs="Arial"/>
          <w:sz w:val="20"/>
          <w:szCs w:val="20"/>
        </w:rPr>
        <w:t>określa tygodniowy rozkład zajęć ustalony zgodnie z podstawowymi wymogami zdrowia i higieny, racjonalnie planujący pracę uczniów i nauczycieli.</w:t>
      </w:r>
    </w:p>
    <w:p w:rsidR="002003B0" w:rsidRPr="00A60554" w:rsidRDefault="002003B0" w:rsidP="00A60554">
      <w:pPr>
        <w:pStyle w:val="Akapitzlist"/>
        <w:numPr>
          <w:ilvl w:val="0"/>
          <w:numId w:val="224"/>
        </w:numPr>
        <w:tabs>
          <w:tab w:val="left" w:pos="0"/>
        </w:tabs>
        <w:autoSpaceDE w:val="0"/>
        <w:autoSpaceDN w:val="0"/>
        <w:adjustRightInd w:val="0"/>
        <w:spacing w:after="0" w:line="360" w:lineRule="auto"/>
        <w:ind w:left="426" w:hanging="284"/>
        <w:contextualSpacing w:val="0"/>
        <w:jc w:val="both"/>
        <w:rPr>
          <w:rFonts w:ascii="Arial" w:hAnsi="Arial" w:cs="Arial"/>
          <w:sz w:val="20"/>
          <w:szCs w:val="20"/>
          <w:lang w:eastAsia="pl-PL"/>
        </w:rPr>
      </w:pPr>
      <w:r w:rsidRPr="00A60554">
        <w:rPr>
          <w:rFonts w:ascii="Arial" w:hAnsi="Arial" w:cs="Arial"/>
          <w:sz w:val="20"/>
          <w:szCs w:val="20"/>
          <w:lang w:eastAsia="pl-PL"/>
        </w:rPr>
        <w:t xml:space="preserve">Celem szkoły jest rozwijanie u uczniów miłości do Ojczyzny oraz poszanowania dla polskiego dziedzictwa kulturowego, przy jednoczesnym otwarciu na wartości kulturowe Europy i świata, oraz </w:t>
      </w:r>
      <w:r w:rsidRPr="00A60554">
        <w:rPr>
          <w:rFonts w:ascii="Arial" w:hAnsi="Arial" w:cs="Arial"/>
          <w:bCs/>
          <w:sz w:val="20"/>
          <w:szCs w:val="20"/>
        </w:rPr>
        <w:t xml:space="preserve">umożliwia uczniom podtrzymanie poczucia tożsamości narodowej, etnicznej, językowej </w:t>
      </w:r>
      <w:r w:rsidR="001E12DE" w:rsidRPr="00A60554">
        <w:rPr>
          <w:rFonts w:ascii="Arial" w:hAnsi="Arial" w:cs="Arial"/>
          <w:bCs/>
          <w:sz w:val="20"/>
          <w:szCs w:val="20"/>
        </w:rPr>
        <w:br/>
      </w:r>
      <w:r w:rsidRPr="00A60554">
        <w:rPr>
          <w:rFonts w:ascii="Arial" w:hAnsi="Arial" w:cs="Arial"/>
          <w:bCs/>
          <w:sz w:val="20"/>
          <w:szCs w:val="20"/>
        </w:rPr>
        <w:t>i religijnej.</w:t>
      </w:r>
    </w:p>
    <w:p w:rsidR="002003B0" w:rsidRPr="00A60554" w:rsidRDefault="002003B0" w:rsidP="00A60554">
      <w:pPr>
        <w:pStyle w:val="Akapitzlist"/>
        <w:numPr>
          <w:ilvl w:val="0"/>
          <w:numId w:val="224"/>
        </w:numPr>
        <w:tabs>
          <w:tab w:val="left" w:pos="0"/>
        </w:tabs>
        <w:autoSpaceDE w:val="0"/>
        <w:autoSpaceDN w:val="0"/>
        <w:adjustRightInd w:val="0"/>
        <w:spacing w:after="0" w:line="360" w:lineRule="auto"/>
        <w:ind w:left="426" w:hanging="284"/>
        <w:contextualSpacing w:val="0"/>
        <w:jc w:val="both"/>
        <w:rPr>
          <w:rFonts w:ascii="Arial" w:hAnsi="Arial" w:cs="Arial"/>
          <w:sz w:val="20"/>
          <w:szCs w:val="20"/>
          <w:lang w:eastAsia="pl-PL"/>
        </w:rPr>
      </w:pPr>
      <w:r w:rsidRPr="00A60554">
        <w:rPr>
          <w:rFonts w:ascii="Arial" w:hAnsi="Arial" w:cs="Arial"/>
          <w:sz w:val="20"/>
          <w:szCs w:val="20"/>
          <w:lang w:eastAsia="pl-PL"/>
        </w:rPr>
        <w:t>Szkoła przygotowuje uczniów do określania własnych wartości i celów życiowych, rozpoznawania wartości moralnych, wypełniania obowiązków rodzinnych i</w:t>
      </w:r>
      <w:r w:rsidR="00FC03F2" w:rsidRPr="00A60554">
        <w:rPr>
          <w:rFonts w:ascii="Arial" w:hAnsi="Arial" w:cs="Arial"/>
          <w:sz w:val="20"/>
          <w:szCs w:val="20"/>
          <w:lang w:eastAsia="pl-PL"/>
        </w:rPr>
        <w:t xml:space="preserve"> obywatelskich w </w:t>
      </w:r>
      <w:r w:rsidRPr="00A60554">
        <w:rPr>
          <w:rFonts w:ascii="Arial" w:hAnsi="Arial" w:cs="Arial"/>
          <w:sz w:val="20"/>
          <w:szCs w:val="20"/>
          <w:lang w:eastAsia="pl-PL"/>
        </w:rPr>
        <w:t>oparciu o zasady solidarności, demokracji, sprawiedliwości i wolności.</w:t>
      </w:r>
    </w:p>
    <w:p w:rsidR="002003B0" w:rsidRPr="00A60554" w:rsidRDefault="002003B0" w:rsidP="00A60554">
      <w:pPr>
        <w:pStyle w:val="Akapitzlist"/>
        <w:numPr>
          <w:ilvl w:val="0"/>
          <w:numId w:val="224"/>
        </w:numPr>
        <w:tabs>
          <w:tab w:val="left" w:pos="0"/>
        </w:tabs>
        <w:autoSpaceDE w:val="0"/>
        <w:autoSpaceDN w:val="0"/>
        <w:adjustRightInd w:val="0"/>
        <w:spacing w:after="0" w:line="360" w:lineRule="auto"/>
        <w:ind w:left="426" w:hanging="284"/>
        <w:contextualSpacing w:val="0"/>
        <w:jc w:val="both"/>
        <w:rPr>
          <w:rFonts w:ascii="Arial" w:hAnsi="Arial" w:cs="Arial"/>
          <w:sz w:val="20"/>
          <w:szCs w:val="20"/>
          <w:lang w:eastAsia="pl-PL"/>
        </w:rPr>
      </w:pPr>
      <w:r w:rsidRPr="00A60554">
        <w:rPr>
          <w:rFonts w:ascii="Arial" w:hAnsi="Arial" w:cs="Arial"/>
          <w:sz w:val="20"/>
          <w:szCs w:val="20"/>
          <w:lang w:eastAsia="pl-PL"/>
        </w:rPr>
        <w:lastRenderedPageBreak/>
        <w:t>Szkoła zapewnia uczniom bezpieczeństwo, ochronę przed przemocą i przejawami patologii społecznej.</w:t>
      </w:r>
    </w:p>
    <w:p w:rsidR="002F75F7" w:rsidRPr="00A60554" w:rsidRDefault="002F75F7" w:rsidP="00A60554">
      <w:pPr>
        <w:pStyle w:val="Akapitzlist"/>
        <w:numPr>
          <w:ilvl w:val="0"/>
          <w:numId w:val="224"/>
        </w:numPr>
        <w:tabs>
          <w:tab w:val="left" w:pos="0"/>
          <w:tab w:val="left" w:pos="993"/>
        </w:tabs>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Szkoła stwarza warunki do działania w szkole: wolontariuszy, stowarzyszeń i</w:t>
      </w:r>
      <w:r w:rsidR="00375E34" w:rsidRPr="00A60554">
        <w:rPr>
          <w:rFonts w:ascii="Arial" w:hAnsi="Arial" w:cs="Arial"/>
          <w:sz w:val="20"/>
          <w:szCs w:val="20"/>
        </w:rPr>
        <w:t xml:space="preserve"> </w:t>
      </w:r>
      <w:r w:rsidRPr="00A60554">
        <w:rPr>
          <w:rFonts w:ascii="Arial" w:hAnsi="Arial" w:cs="Arial"/>
          <w:sz w:val="20"/>
          <w:szCs w:val="20"/>
        </w:rPr>
        <w:t xml:space="preserve">innych organizacji, </w:t>
      </w:r>
      <w:r w:rsidR="00782B7D">
        <w:rPr>
          <w:rFonts w:ascii="Arial" w:hAnsi="Arial" w:cs="Arial"/>
          <w:sz w:val="20"/>
          <w:szCs w:val="20"/>
        </w:rPr>
        <w:t xml:space="preserve">                </w:t>
      </w:r>
      <w:r w:rsidRPr="00A60554">
        <w:rPr>
          <w:rFonts w:ascii="Arial" w:hAnsi="Arial" w:cs="Arial"/>
          <w:sz w:val="20"/>
          <w:szCs w:val="20"/>
        </w:rPr>
        <w:t xml:space="preserve">w szczególności organizacji harcerskich, których celem statutowym jest działalność wychowawcza lub rozszerzanie i wzbogacanie form działalności dydaktycznej, wychowawczej </w:t>
      </w:r>
      <w:r w:rsidR="002B4F67" w:rsidRPr="00A60554">
        <w:rPr>
          <w:rFonts w:ascii="Arial" w:hAnsi="Arial" w:cs="Arial"/>
          <w:sz w:val="20"/>
          <w:szCs w:val="20"/>
        </w:rPr>
        <w:br/>
      </w:r>
      <w:r w:rsidRPr="00A60554">
        <w:rPr>
          <w:rFonts w:ascii="Arial" w:hAnsi="Arial" w:cs="Arial"/>
          <w:sz w:val="20"/>
          <w:szCs w:val="20"/>
        </w:rPr>
        <w:t>i opiekuńczej szkoły.</w:t>
      </w:r>
    </w:p>
    <w:p w:rsidR="002003B0" w:rsidRPr="00A60554" w:rsidRDefault="002003B0" w:rsidP="00A60554">
      <w:pPr>
        <w:pStyle w:val="Akapitzlist"/>
        <w:numPr>
          <w:ilvl w:val="0"/>
          <w:numId w:val="224"/>
        </w:numPr>
        <w:tabs>
          <w:tab w:val="left" w:pos="0"/>
        </w:tabs>
        <w:autoSpaceDE w:val="0"/>
        <w:autoSpaceDN w:val="0"/>
        <w:adjustRightInd w:val="0"/>
        <w:spacing w:after="0" w:line="360" w:lineRule="auto"/>
        <w:ind w:left="426" w:hanging="284"/>
        <w:contextualSpacing w:val="0"/>
        <w:jc w:val="both"/>
        <w:rPr>
          <w:rFonts w:ascii="Arial" w:hAnsi="Arial" w:cs="Arial"/>
          <w:sz w:val="20"/>
          <w:szCs w:val="20"/>
          <w:lang w:eastAsia="pl-PL"/>
        </w:rPr>
      </w:pPr>
      <w:r w:rsidRPr="00A60554">
        <w:rPr>
          <w:rFonts w:ascii="Arial" w:hAnsi="Arial" w:cs="Arial"/>
          <w:sz w:val="20"/>
          <w:szCs w:val="20"/>
          <w:lang w:eastAsia="pl-PL"/>
        </w:rPr>
        <w:t>Szkoła w ograniczonym zakresie zapewnia możliwość pobierania nauki przez dzieci niepełnosprawne, niedostosowane społecznie i zagrożone niedostosowaniem społecznym, zgodnie z indywidualnymi potrzebami rozwojowymi i edukacyjnymi oraz predyspozycjami.</w:t>
      </w:r>
    </w:p>
    <w:p w:rsidR="00D16A93" w:rsidRPr="00A60554" w:rsidRDefault="00D16A93" w:rsidP="00A60554">
      <w:pPr>
        <w:pStyle w:val="Akapitzlist"/>
        <w:numPr>
          <w:ilvl w:val="0"/>
          <w:numId w:val="224"/>
        </w:numPr>
        <w:tabs>
          <w:tab w:val="left" w:pos="0"/>
          <w:tab w:val="left" w:pos="3710"/>
        </w:tabs>
        <w:spacing w:after="0" w:line="360" w:lineRule="auto"/>
        <w:ind w:left="426" w:hanging="284"/>
        <w:contextualSpacing w:val="0"/>
        <w:jc w:val="both"/>
        <w:rPr>
          <w:rFonts w:ascii="Arial" w:eastAsia="Times New Roman" w:hAnsi="Arial" w:cs="Arial"/>
          <w:bCs/>
          <w:sz w:val="20"/>
          <w:szCs w:val="20"/>
          <w:lang w:eastAsia="pl-PL"/>
        </w:rPr>
      </w:pPr>
      <w:r w:rsidRPr="00A60554">
        <w:rPr>
          <w:rFonts w:ascii="Arial" w:eastAsia="Times New Roman" w:hAnsi="Arial" w:cs="Arial"/>
          <w:bCs/>
          <w:sz w:val="20"/>
          <w:szCs w:val="20"/>
          <w:lang w:eastAsia="pl-PL"/>
        </w:rPr>
        <w:t xml:space="preserve">W szkole mogą działać, z wyjątkiem partii i organizacji politycznych, stowarzyszenia i inne organizacje, których celem statutowym jest działalność wychowawcza albo rozszerzanie </w:t>
      </w:r>
      <w:r w:rsidR="002B4F67"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i wzbogacanie form działalności dydaktycznej, wychowawczej i opiekuńczej szkoły.</w:t>
      </w:r>
    </w:p>
    <w:p w:rsidR="00D16A93" w:rsidRPr="00A60554" w:rsidRDefault="00D16A93" w:rsidP="00A60554">
      <w:pPr>
        <w:pStyle w:val="Akapitzlist"/>
        <w:numPr>
          <w:ilvl w:val="0"/>
          <w:numId w:val="224"/>
        </w:numPr>
        <w:tabs>
          <w:tab w:val="left" w:pos="0"/>
        </w:tabs>
        <w:spacing w:after="0" w:line="360" w:lineRule="auto"/>
        <w:ind w:left="426" w:hanging="284"/>
        <w:contextualSpacing w:val="0"/>
        <w:jc w:val="both"/>
        <w:rPr>
          <w:rFonts w:ascii="Arial" w:eastAsia="Times New Roman" w:hAnsi="Arial" w:cs="Arial"/>
          <w:bCs/>
          <w:sz w:val="20"/>
          <w:szCs w:val="20"/>
          <w:lang w:eastAsia="pl-PL"/>
        </w:rPr>
      </w:pPr>
      <w:r w:rsidRPr="00A60554">
        <w:rPr>
          <w:rFonts w:ascii="Arial" w:eastAsia="Times New Roman" w:hAnsi="Arial" w:cs="Arial"/>
          <w:bCs/>
          <w:sz w:val="20"/>
          <w:szCs w:val="20"/>
          <w:lang w:eastAsia="pl-PL"/>
        </w:rPr>
        <w:t xml:space="preserve">Podjęcie działalności w szkole przez stowarzyszenie lub inną organizację, wymaga uzyskania zgody dyrektora szkoły, wyrażonej po uprzednim uzgodnieniu warunków tej działalności </w:t>
      </w:r>
      <w:r w:rsidR="002B4F67"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oraz po uzyskaniu pozytywnej opinii rady pedagogicznej i rady rodziców.</w:t>
      </w:r>
    </w:p>
    <w:p w:rsidR="00DB674B" w:rsidRPr="00A60554" w:rsidRDefault="00DB674B" w:rsidP="00A60554">
      <w:pPr>
        <w:spacing w:after="0" w:line="360" w:lineRule="auto"/>
        <w:jc w:val="both"/>
        <w:rPr>
          <w:rFonts w:ascii="Arial" w:eastAsia="Times New Roman" w:hAnsi="Arial" w:cs="Arial"/>
          <w:sz w:val="20"/>
          <w:szCs w:val="20"/>
          <w:lang w:eastAsia="pl-PL"/>
        </w:rPr>
      </w:pPr>
    </w:p>
    <w:p w:rsidR="002003B0" w:rsidRPr="002C616C" w:rsidRDefault="002003B0" w:rsidP="00A60554">
      <w:pPr>
        <w:spacing w:after="0" w:line="360" w:lineRule="auto"/>
        <w:jc w:val="both"/>
        <w:rPr>
          <w:rFonts w:ascii="Arial" w:hAnsi="Arial" w:cs="Arial"/>
          <w:b/>
          <w:sz w:val="20"/>
          <w:szCs w:val="20"/>
        </w:rPr>
      </w:pPr>
      <w:r w:rsidRPr="002C616C">
        <w:rPr>
          <w:rFonts w:ascii="Arial" w:eastAsia="Times New Roman" w:hAnsi="Arial" w:cs="Arial"/>
          <w:b/>
          <w:sz w:val="20"/>
          <w:szCs w:val="20"/>
          <w:lang w:eastAsia="pl-PL"/>
        </w:rPr>
        <w:t>§ 6</w:t>
      </w:r>
    </w:p>
    <w:p w:rsidR="002003B0" w:rsidRPr="00A60554" w:rsidRDefault="002003B0" w:rsidP="00A60554">
      <w:pPr>
        <w:numPr>
          <w:ilvl w:val="0"/>
          <w:numId w:val="223"/>
        </w:numPr>
        <w:tabs>
          <w:tab w:val="left" w:pos="0"/>
        </w:tabs>
        <w:suppressAutoHyphens/>
        <w:spacing w:after="0" w:line="360" w:lineRule="auto"/>
        <w:ind w:left="426" w:hanging="284"/>
        <w:jc w:val="both"/>
        <w:rPr>
          <w:rFonts w:ascii="Arial" w:hAnsi="Arial" w:cs="Arial"/>
          <w:sz w:val="20"/>
          <w:szCs w:val="20"/>
        </w:rPr>
      </w:pPr>
      <w:r w:rsidRPr="00A60554">
        <w:rPr>
          <w:rFonts w:ascii="Arial" w:hAnsi="Arial" w:cs="Arial"/>
          <w:sz w:val="20"/>
          <w:szCs w:val="20"/>
        </w:rPr>
        <w:t xml:space="preserve">Obowiązek szkolny dziecka rozpoczyna się z początkiem roku szkolnego w roku kalendarzowym, w którym dziecko kończy 7 lat, oraz trwa do ukończenia </w:t>
      </w:r>
      <w:r w:rsidR="00872ED5" w:rsidRPr="00A60554">
        <w:rPr>
          <w:rFonts w:ascii="Arial" w:hAnsi="Arial" w:cs="Arial"/>
          <w:sz w:val="20"/>
          <w:szCs w:val="20"/>
        </w:rPr>
        <w:t>szkoły podstawowej</w:t>
      </w:r>
      <w:r w:rsidRPr="00A60554">
        <w:rPr>
          <w:rFonts w:ascii="Arial" w:hAnsi="Arial" w:cs="Arial"/>
          <w:sz w:val="20"/>
          <w:szCs w:val="20"/>
        </w:rPr>
        <w:t>, nie dłużej jednak niż do ukończenia 18 roku życia.</w:t>
      </w:r>
    </w:p>
    <w:p w:rsidR="002003B0" w:rsidRPr="00A60554" w:rsidRDefault="002003B0" w:rsidP="00A60554">
      <w:pPr>
        <w:numPr>
          <w:ilvl w:val="0"/>
          <w:numId w:val="223"/>
        </w:numPr>
        <w:tabs>
          <w:tab w:val="left" w:pos="0"/>
        </w:tabs>
        <w:suppressAutoHyphens/>
        <w:spacing w:after="0" w:line="360" w:lineRule="auto"/>
        <w:ind w:left="426" w:hanging="284"/>
        <w:jc w:val="both"/>
        <w:rPr>
          <w:rFonts w:ascii="Arial" w:hAnsi="Arial" w:cs="Arial"/>
          <w:sz w:val="20"/>
          <w:szCs w:val="20"/>
        </w:rPr>
      </w:pPr>
      <w:r w:rsidRPr="00A60554">
        <w:rPr>
          <w:rFonts w:ascii="Arial" w:hAnsi="Arial" w:cs="Arial"/>
          <w:sz w:val="20"/>
          <w:szCs w:val="20"/>
        </w:rPr>
        <w:t>Na wniosek rodziców składany do dyrektora szkoły, szkoła przyjmuje do oddziału klasy pierwszej także dzieci, które w danym roku kalendarzowym kończą 6 lat jeżeli wykazują psychofizyczną dojrzałość do podjęcia nauki szkolnej (opinia z poradni psychologiczno</w:t>
      </w:r>
      <w:r w:rsidR="000803E6" w:rsidRPr="00A60554">
        <w:rPr>
          <w:rFonts w:ascii="Arial" w:hAnsi="Arial" w:cs="Arial"/>
          <w:sz w:val="20"/>
          <w:szCs w:val="20"/>
        </w:rPr>
        <w:t xml:space="preserve"> </w:t>
      </w:r>
      <w:r w:rsidRPr="00A60554">
        <w:rPr>
          <w:rFonts w:ascii="Arial" w:hAnsi="Arial" w:cs="Arial"/>
          <w:sz w:val="20"/>
          <w:szCs w:val="20"/>
        </w:rPr>
        <w:t>-</w:t>
      </w:r>
      <w:r w:rsidR="000803E6" w:rsidRPr="00A60554">
        <w:rPr>
          <w:rFonts w:ascii="Arial" w:hAnsi="Arial" w:cs="Arial"/>
          <w:sz w:val="20"/>
          <w:szCs w:val="20"/>
        </w:rPr>
        <w:t xml:space="preserve"> </w:t>
      </w:r>
      <w:r w:rsidRPr="00A60554">
        <w:rPr>
          <w:rFonts w:ascii="Arial" w:hAnsi="Arial" w:cs="Arial"/>
          <w:sz w:val="20"/>
          <w:szCs w:val="20"/>
        </w:rPr>
        <w:t xml:space="preserve">pedagogicznej) </w:t>
      </w:r>
      <w:r w:rsidR="000803E6" w:rsidRPr="00A60554">
        <w:rPr>
          <w:rFonts w:ascii="Arial" w:hAnsi="Arial" w:cs="Arial"/>
          <w:sz w:val="20"/>
          <w:szCs w:val="20"/>
        </w:rPr>
        <w:br/>
      </w:r>
      <w:r w:rsidRPr="00A60554">
        <w:rPr>
          <w:rFonts w:ascii="Arial" w:hAnsi="Arial" w:cs="Arial"/>
          <w:sz w:val="20"/>
          <w:szCs w:val="20"/>
        </w:rPr>
        <w:t>lub odbyły roczne przygotowanie przedszkolne.</w:t>
      </w:r>
    </w:p>
    <w:p w:rsidR="002003B0" w:rsidRPr="00A60554" w:rsidRDefault="002003B0" w:rsidP="00A60554">
      <w:pPr>
        <w:pStyle w:val="NormalnyWeb"/>
        <w:numPr>
          <w:ilvl w:val="0"/>
          <w:numId w:val="223"/>
        </w:numPr>
        <w:tabs>
          <w:tab w:val="left" w:pos="0"/>
        </w:tabs>
        <w:spacing w:before="0" w:beforeAutospacing="0" w:after="0" w:afterAutospacing="0" w:line="360" w:lineRule="auto"/>
        <w:ind w:left="426" w:hanging="284"/>
        <w:jc w:val="both"/>
        <w:rPr>
          <w:color w:val="auto"/>
          <w:sz w:val="20"/>
          <w:szCs w:val="20"/>
        </w:rPr>
      </w:pPr>
      <w:r w:rsidRPr="00A60554">
        <w:rPr>
          <w:color w:val="auto"/>
          <w:sz w:val="20"/>
          <w:szCs w:val="20"/>
        </w:rPr>
        <w:t xml:space="preserve">Dyrektor publicznej szkoły podstawowej, w obwodzie której dziecko mieszka, na wniosek rodziców, odracza rozpoczęcie spełniania przez dziecko obowiązku szkolnego o jeden rok szkolny. </w:t>
      </w:r>
    </w:p>
    <w:p w:rsidR="002003B0" w:rsidRPr="00A60554" w:rsidRDefault="002003B0" w:rsidP="00A60554">
      <w:pPr>
        <w:pStyle w:val="NormalnyWeb"/>
        <w:numPr>
          <w:ilvl w:val="0"/>
          <w:numId w:val="223"/>
        </w:numPr>
        <w:tabs>
          <w:tab w:val="left" w:pos="0"/>
        </w:tabs>
        <w:spacing w:before="0" w:beforeAutospacing="0" w:after="0" w:afterAutospacing="0" w:line="360" w:lineRule="auto"/>
        <w:ind w:left="426" w:hanging="284"/>
        <w:jc w:val="both"/>
        <w:rPr>
          <w:color w:val="auto"/>
          <w:sz w:val="20"/>
          <w:szCs w:val="20"/>
        </w:rPr>
      </w:pPr>
      <w:r w:rsidRPr="00A60554">
        <w:rPr>
          <w:color w:val="auto"/>
          <w:sz w:val="20"/>
          <w:szCs w:val="20"/>
        </w:rPr>
        <w:t xml:space="preserve">W przypadku dzieci posiadających orzeczenie o potrzebie kształcenia specjalnego, rozpoczęcie spełniania obowiązku szkolnego może być odroczone nie dłużej niż do końca roku szkolnego </w:t>
      </w:r>
      <w:r w:rsidR="00375E34" w:rsidRPr="00A60554">
        <w:rPr>
          <w:color w:val="auto"/>
          <w:sz w:val="20"/>
          <w:szCs w:val="20"/>
        </w:rPr>
        <w:br/>
      </w:r>
      <w:r w:rsidRPr="00A60554">
        <w:rPr>
          <w:color w:val="auto"/>
          <w:sz w:val="20"/>
          <w:szCs w:val="20"/>
        </w:rPr>
        <w:t>w roku kalendarzowym, w którym dziecko kończy 9 lat.</w:t>
      </w:r>
    </w:p>
    <w:p w:rsidR="002003B0" w:rsidRPr="00A60554" w:rsidRDefault="002003B0" w:rsidP="00A60554">
      <w:pPr>
        <w:numPr>
          <w:ilvl w:val="0"/>
          <w:numId w:val="223"/>
        </w:numPr>
        <w:tabs>
          <w:tab w:val="left" w:pos="0"/>
        </w:tabs>
        <w:suppressAutoHyphens/>
        <w:spacing w:after="0" w:line="360" w:lineRule="auto"/>
        <w:ind w:left="426" w:hanging="284"/>
        <w:jc w:val="both"/>
        <w:rPr>
          <w:rFonts w:ascii="Arial" w:hAnsi="Arial" w:cs="Arial"/>
          <w:sz w:val="20"/>
          <w:szCs w:val="20"/>
        </w:rPr>
      </w:pPr>
      <w:r w:rsidRPr="00A60554">
        <w:rPr>
          <w:rFonts w:ascii="Arial" w:hAnsi="Arial" w:cs="Arial"/>
          <w:sz w:val="20"/>
          <w:szCs w:val="20"/>
        </w:rPr>
        <w:t>Do szkoły uczęszczają dzieci objęte obowiązkiem szkolnym, zamieszkałe w ustalonym przez organ prowadzący obwodzie szkolnym.</w:t>
      </w:r>
    </w:p>
    <w:p w:rsidR="002003B0" w:rsidRPr="00A60554" w:rsidRDefault="002003B0" w:rsidP="00A60554">
      <w:pPr>
        <w:numPr>
          <w:ilvl w:val="0"/>
          <w:numId w:val="223"/>
        </w:numPr>
        <w:tabs>
          <w:tab w:val="left" w:pos="0"/>
        </w:tabs>
        <w:suppressAutoHyphens/>
        <w:spacing w:after="0" w:line="360" w:lineRule="auto"/>
        <w:ind w:left="426" w:hanging="284"/>
        <w:jc w:val="both"/>
        <w:rPr>
          <w:rFonts w:ascii="Arial" w:hAnsi="Arial" w:cs="Arial"/>
          <w:sz w:val="20"/>
          <w:szCs w:val="20"/>
        </w:rPr>
      </w:pPr>
      <w:r w:rsidRPr="00A60554">
        <w:rPr>
          <w:rFonts w:ascii="Arial" w:hAnsi="Arial" w:cs="Arial"/>
          <w:sz w:val="20"/>
          <w:szCs w:val="20"/>
        </w:rPr>
        <w:t>Organ prowadzący, w porozumieniu z dyrektorem ustala liczbę oddziałów klas pierwszych.</w:t>
      </w:r>
    </w:p>
    <w:p w:rsidR="002003B0" w:rsidRPr="00A60554" w:rsidRDefault="002003B0" w:rsidP="00A60554">
      <w:pPr>
        <w:numPr>
          <w:ilvl w:val="0"/>
          <w:numId w:val="223"/>
        </w:numPr>
        <w:tabs>
          <w:tab w:val="left" w:pos="0"/>
        </w:tabs>
        <w:suppressAutoHyphens/>
        <w:spacing w:after="0" w:line="360" w:lineRule="auto"/>
        <w:ind w:left="426" w:hanging="284"/>
        <w:jc w:val="both"/>
        <w:rPr>
          <w:rFonts w:ascii="Arial" w:hAnsi="Arial" w:cs="Arial"/>
          <w:sz w:val="20"/>
          <w:szCs w:val="20"/>
        </w:rPr>
      </w:pPr>
      <w:r w:rsidRPr="00A60554">
        <w:rPr>
          <w:rFonts w:ascii="Arial" w:hAnsi="Arial" w:cs="Arial"/>
          <w:sz w:val="20"/>
          <w:szCs w:val="20"/>
        </w:rPr>
        <w:t xml:space="preserve">Liczba uczniów w oddziałach jest zgodna z wymogami prawa oświatowego i nie przekracza </w:t>
      </w:r>
      <w:r w:rsidR="00353D23" w:rsidRPr="00A60554">
        <w:rPr>
          <w:rFonts w:ascii="Arial" w:hAnsi="Arial" w:cs="Arial"/>
          <w:sz w:val="20"/>
          <w:szCs w:val="20"/>
        </w:rPr>
        <w:br/>
      </w:r>
      <w:r w:rsidRPr="00A60554">
        <w:rPr>
          <w:rFonts w:ascii="Arial" w:hAnsi="Arial" w:cs="Arial"/>
          <w:sz w:val="20"/>
          <w:szCs w:val="20"/>
        </w:rPr>
        <w:t>w klasach I</w:t>
      </w:r>
      <w:r w:rsidR="00353D23" w:rsidRPr="00A60554">
        <w:rPr>
          <w:rFonts w:ascii="Arial" w:hAnsi="Arial" w:cs="Arial"/>
          <w:sz w:val="20"/>
          <w:szCs w:val="20"/>
        </w:rPr>
        <w:t xml:space="preserve"> </w:t>
      </w:r>
      <w:r w:rsidRPr="00A60554">
        <w:rPr>
          <w:rFonts w:ascii="Arial" w:hAnsi="Arial" w:cs="Arial"/>
          <w:sz w:val="20"/>
          <w:szCs w:val="20"/>
        </w:rPr>
        <w:t>-</w:t>
      </w:r>
      <w:r w:rsidR="00353D23" w:rsidRPr="00A60554">
        <w:rPr>
          <w:rFonts w:ascii="Arial" w:hAnsi="Arial" w:cs="Arial"/>
          <w:sz w:val="20"/>
          <w:szCs w:val="20"/>
        </w:rPr>
        <w:t xml:space="preserve"> </w:t>
      </w:r>
      <w:r w:rsidRPr="00A60554">
        <w:rPr>
          <w:rFonts w:ascii="Arial" w:hAnsi="Arial" w:cs="Arial"/>
          <w:sz w:val="20"/>
          <w:szCs w:val="20"/>
        </w:rPr>
        <w:t xml:space="preserve">III - 25. </w:t>
      </w:r>
    </w:p>
    <w:p w:rsidR="002003B0" w:rsidRPr="00A60554" w:rsidRDefault="002003B0" w:rsidP="00A60554">
      <w:pPr>
        <w:numPr>
          <w:ilvl w:val="0"/>
          <w:numId w:val="223"/>
        </w:numPr>
        <w:tabs>
          <w:tab w:val="left" w:pos="0"/>
        </w:tabs>
        <w:suppressAutoHyphens/>
        <w:spacing w:after="0" w:line="360" w:lineRule="auto"/>
        <w:ind w:left="426" w:hanging="284"/>
        <w:jc w:val="both"/>
        <w:rPr>
          <w:rFonts w:ascii="Arial" w:hAnsi="Arial" w:cs="Arial"/>
          <w:sz w:val="20"/>
          <w:szCs w:val="20"/>
        </w:rPr>
      </w:pPr>
      <w:r w:rsidRPr="00A60554">
        <w:rPr>
          <w:rFonts w:ascii="Arial" w:hAnsi="Arial" w:cs="Arial"/>
          <w:sz w:val="20"/>
          <w:szCs w:val="20"/>
        </w:rPr>
        <w:t xml:space="preserve">Do klasy pierwszej rodzice zapisują dziecko z rocznym </w:t>
      </w:r>
      <w:r w:rsidR="00375E34" w:rsidRPr="00A60554">
        <w:rPr>
          <w:rFonts w:ascii="Arial" w:hAnsi="Arial" w:cs="Arial"/>
          <w:sz w:val="20"/>
          <w:szCs w:val="20"/>
        </w:rPr>
        <w:t>wyprzedzeniem</w:t>
      </w:r>
      <w:r w:rsidR="00C6705C">
        <w:rPr>
          <w:rFonts w:ascii="Arial" w:hAnsi="Arial" w:cs="Arial"/>
          <w:sz w:val="20"/>
          <w:szCs w:val="20"/>
        </w:rPr>
        <w:t>,</w:t>
      </w:r>
      <w:r w:rsidR="00375E34" w:rsidRPr="00A60554">
        <w:rPr>
          <w:rFonts w:ascii="Arial" w:hAnsi="Arial" w:cs="Arial"/>
          <w:sz w:val="20"/>
          <w:szCs w:val="20"/>
        </w:rPr>
        <w:t xml:space="preserve"> informując gdzie </w:t>
      </w:r>
      <w:r w:rsidRPr="00A60554">
        <w:rPr>
          <w:rFonts w:ascii="Arial" w:hAnsi="Arial" w:cs="Arial"/>
          <w:sz w:val="20"/>
          <w:szCs w:val="20"/>
        </w:rPr>
        <w:t>dziecko będzie realizować roczne obowiązkowe przygotowanie przedszkolne.</w:t>
      </w:r>
    </w:p>
    <w:p w:rsidR="002003B0" w:rsidRPr="00A60554" w:rsidRDefault="002003B0" w:rsidP="00A60554">
      <w:pPr>
        <w:pStyle w:val="Tekstpodstawowy"/>
        <w:numPr>
          <w:ilvl w:val="0"/>
          <w:numId w:val="223"/>
        </w:numPr>
        <w:tabs>
          <w:tab w:val="left" w:pos="0"/>
        </w:tabs>
        <w:suppressAutoHyphens/>
        <w:ind w:left="426" w:hanging="284"/>
        <w:rPr>
          <w:rFonts w:ascii="Arial" w:hAnsi="Arial" w:cs="Arial"/>
          <w:sz w:val="20"/>
          <w:szCs w:val="20"/>
        </w:rPr>
      </w:pPr>
      <w:r w:rsidRPr="00A60554">
        <w:rPr>
          <w:rFonts w:ascii="Arial" w:hAnsi="Arial" w:cs="Arial"/>
          <w:sz w:val="20"/>
          <w:szCs w:val="20"/>
        </w:rPr>
        <w:lastRenderedPageBreak/>
        <w:t xml:space="preserve">Podstawową jednostką organizacyjną szkoły jest oddział, którego liczebność ustala się </w:t>
      </w:r>
      <w:r w:rsidR="00375E34" w:rsidRPr="00A60554">
        <w:rPr>
          <w:rFonts w:ascii="Arial" w:hAnsi="Arial" w:cs="Arial"/>
          <w:sz w:val="20"/>
          <w:szCs w:val="20"/>
        </w:rPr>
        <w:br/>
      </w:r>
      <w:r w:rsidRPr="00A60554">
        <w:rPr>
          <w:rFonts w:ascii="Arial" w:hAnsi="Arial" w:cs="Arial"/>
          <w:sz w:val="20"/>
          <w:szCs w:val="20"/>
        </w:rPr>
        <w:t>z</w:t>
      </w:r>
      <w:r w:rsidR="00375E34" w:rsidRPr="00A60554">
        <w:rPr>
          <w:rFonts w:ascii="Arial" w:hAnsi="Arial" w:cs="Arial"/>
          <w:sz w:val="20"/>
          <w:szCs w:val="20"/>
        </w:rPr>
        <w:t xml:space="preserve"> </w:t>
      </w:r>
      <w:r w:rsidRPr="00A60554">
        <w:rPr>
          <w:rFonts w:ascii="Arial" w:hAnsi="Arial" w:cs="Arial"/>
          <w:sz w:val="20"/>
          <w:szCs w:val="20"/>
        </w:rPr>
        <w:t>organem prowadzącym szkołę zgodnie z obowiązującym prawem oświatowym czyli w</w:t>
      </w:r>
      <w:r w:rsidR="00375E34" w:rsidRPr="00A60554">
        <w:rPr>
          <w:rFonts w:ascii="Arial" w:hAnsi="Arial" w:cs="Arial"/>
          <w:sz w:val="20"/>
          <w:szCs w:val="20"/>
        </w:rPr>
        <w:t xml:space="preserve"> </w:t>
      </w:r>
      <w:r w:rsidRPr="00A60554">
        <w:rPr>
          <w:rFonts w:ascii="Arial" w:hAnsi="Arial" w:cs="Arial"/>
          <w:sz w:val="20"/>
          <w:szCs w:val="20"/>
        </w:rPr>
        <w:t xml:space="preserve">klasach </w:t>
      </w:r>
      <w:r w:rsidR="00353D23" w:rsidRPr="00A60554">
        <w:rPr>
          <w:rFonts w:ascii="Arial" w:hAnsi="Arial" w:cs="Arial"/>
          <w:sz w:val="20"/>
          <w:szCs w:val="20"/>
        </w:rPr>
        <w:br/>
      </w:r>
      <w:r w:rsidRPr="00A60554">
        <w:rPr>
          <w:rFonts w:ascii="Arial" w:hAnsi="Arial" w:cs="Arial"/>
          <w:sz w:val="20"/>
          <w:szCs w:val="20"/>
        </w:rPr>
        <w:t>I – III nie więcej niż 25 uczniów.</w:t>
      </w:r>
    </w:p>
    <w:p w:rsidR="002003B0" w:rsidRPr="00A60554" w:rsidRDefault="002003B0" w:rsidP="00A60554">
      <w:pPr>
        <w:pStyle w:val="Tekstpodstawowy"/>
        <w:numPr>
          <w:ilvl w:val="0"/>
          <w:numId w:val="223"/>
        </w:numPr>
        <w:tabs>
          <w:tab w:val="left" w:pos="0"/>
        </w:tabs>
        <w:ind w:left="426" w:hanging="284"/>
        <w:rPr>
          <w:rFonts w:ascii="Arial" w:hAnsi="Arial" w:cs="Arial"/>
          <w:sz w:val="20"/>
          <w:szCs w:val="20"/>
        </w:rPr>
      </w:pPr>
      <w:r w:rsidRPr="00A60554">
        <w:rPr>
          <w:rFonts w:ascii="Arial" w:hAnsi="Arial" w:cs="Arial"/>
          <w:sz w:val="20"/>
          <w:szCs w:val="20"/>
        </w:rPr>
        <w:t xml:space="preserve">Jeżeli w ciągu roku szkolnego liczba uczniów klasy I </w:t>
      </w:r>
      <w:proofErr w:type="spellStart"/>
      <w:r w:rsidRPr="00A60554">
        <w:rPr>
          <w:rFonts w:ascii="Arial" w:hAnsi="Arial" w:cs="Arial"/>
          <w:sz w:val="20"/>
          <w:szCs w:val="20"/>
        </w:rPr>
        <w:t>i</w:t>
      </w:r>
      <w:proofErr w:type="spellEnd"/>
      <w:r w:rsidRPr="00A60554">
        <w:rPr>
          <w:rFonts w:ascii="Arial" w:hAnsi="Arial" w:cs="Arial"/>
          <w:sz w:val="20"/>
          <w:szCs w:val="20"/>
        </w:rPr>
        <w:t xml:space="preserve"> II zwiększy się w związku z</w:t>
      </w:r>
      <w:r w:rsidR="00375E34" w:rsidRPr="00A60554">
        <w:rPr>
          <w:rFonts w:ascii="Arial" w:hAnsi="Arial" w:cs="Arial"/>
          <w:sz w:val="20"/>
          <w:szCs w:val="20"/>
        </w:rPr>
        <w:t xml:space="preserve"> </w:t>
      </w:r>
      <w:r w:rsidRPr="00A60554">
        <w:rPr>
          <w:rFonts w:ascii="Arial" w:hAnsi="Arial" w:cs="Arial"/>
          <w:sz w:val="20"/>
          <w:szCs w:val="20"/>
        </w:rPr>
        <w:t xml:space="preserve">przyjęciem </w:t>
      </w:r>
      <w:r w:rsidR="00353D23" w:rsidRPr="00A60554">
        <w:rPr>
          <w:rFonts w:ascii="Arial" w:hAnsi="Arial" w:cs="Arial"/>
          <w:sz w:val="20"/>
          <w:szCs w:val="20"/>
        </w:rPr>
        <w:br/>
      </w:r>
      <w:r w:rsidRPr="00A60554">
        <w:rPr>
          <w:rFonts w:ascii="Arial" w:hAnsi="Arial" w:cs="Arial"/>
          <w:sz w:val="20"/>
          <w:szCs w:val="20"/>
        </w:rPr>
        <w:t>z urzędu ucznia zamieszkałego w obwodzie szkoły,  dyrektor szkoły po poinformowaniu rady oddziałowej rodziców dzieli dany oddział.</w:t>
      </w:r>
    </w:p>
    <w:p w:rsidR="002003B0" w:rsidRPr="00A60554" w:rsidRDefault="002003B0" w:rsidP="00A60554">
      <w:pPr>
        <w:pStyle w:val="Tekstpodstawowy"/>
        <w:numPr>
          <w:ilvl w:val="0"/>
          <w:numId w:val="223"/>
        </w:numPr>
        <w:tabs>
          <w:tab w:val="left" w:pos="0"/>
        </w:tabs>
        <w:ind w:left="426" w:hanging="284"/>
        <w:rPr>
          <w:rFonts w:ascii="Arial" w:hAnsi="Arial" w:cs="Arial"/>
          <w:sz w:val="20"/>
          <w:szCs w:val="20"/>
        </w:rPr>
      </w:pPr>
      <w:r w:rsidRPr="00A60554">
        <w:rPr>
          <w:rFonts w:ascii="Arial" w:hAnsi="Arial" w:cs="Arial"/>
          <w:sz w:val="20"/>
          <w:szCs w:val="20"/>
        </w:rPr>
        <w:t>Dyrektor szkoły może odstąpić od podziału oddziału zwiększając liczbę uczniów w</w:t>
      </w:r>
      <w:r w:rsidR="00375E34" w:rsidRPr="00A60554">
        <w:rPr>
          <w:rFonts w:ascii="Arial" w:hAnsi="Arial" w:cs="Arial"/>
          <w:sz w:val="20"/>
          <w:szCs w:val="20"/>
        </w:rPr>
        <w:t xml:space="preserve"> </w:t>
      </w:r>
      <w:r w:rsidRPr="00A60554">
        <w:rPr>
          <w:rFonts w:ascii="Arial" w:hAnsi="Arial" w:cs="Arial"/>
          <w:sz w:val="20"/>
          <w:szCs w:val="20"/>
        </w:rPr>
        <w:t>oddziale ponad liczbę 25, na wniosek rady oddziałowej rodziców oraz po uzyskaniu zgody organu prowadzącego.</w:t>
      </w:r>
    </w:p>
    <w:p w:rsidR="002003B0" w:rsidRPr="00A60554" w:rsidRDefault="002003B0" w:rsidP="00A60554">
      <w:pPr>
        <w:pStyle w:val="Tekstpodstawowy"/>
        <w:numPr>
          <w:ilvl w:val="0"/>
          <w:numId w:val="223"/>
        </w:numPr>
        <w:tabs>
          <w:tab w:val="left" w:pos="0"/>
        </w:tabs>
        <w:ind w:left="426" w:hanging="284"/>
        <w:rPr>
          <w:rFonts w:ascii="Arial" w:hAnsi="Arial" w:cs="Arial"/>
          <w:sz w:val="20"/>
          <w:szCs w:val="20"/>
        </w:rPr>
      </w:pPr>
      <w:r w:rsidRPr="00A60554">
        <w:rPr>
          <w:rFonts w:ascii="Arial" w:hAnsi="Arial" w:cs="Arial"/>
          <w:sz w:val="20"/>
          <w:szCs w:val="20"/>
        </w:rPr>
        <w:t xml:space="preserve">Liczba uczniów w oddziale klas I </w:t>
      </w:r>
      <w:proofErr w:type="spellStart"/>
      <w:r w:rsidRPr="00A60554">
        <w:rPr>
          <w:rFonts w:ascii="Arial" w:hAnsi="Arial" w:cs="Arial"/>
          <w:sz w:val="20"/>
          <w:szCs w:val="20"/>
        </w:rPr>
        <w:t>i</w:t>
      </w:r>
      <w:proofErr w:type="spellEnd"/>
      <w:r w:rsidRPr="00A60554">
        <w:rPr>
          <w:rFonts w:ascii="Arial" w:hAnsi="Arial" w:cs="Arial"/>
          <w:sz w:val="20"/>
          <w:szCs w:val="20"/>
        </w:rPr>
        <w:t xml:space="preserve"> II może być zwiększona nie więcej niż o 2 uczniów.</w:t>
      </w:r>
    </w:p>
    <w:p w:rsidR="002003B0" w:rsidRPr="00A60554" w:rsidRDefault="002003B0" w:rsidP="00A60554">
      <w:pPr>
        <w:pStyle w:val="Tekstpodstawowy"/>
        <w:numPr>
          <w:ilvl w:val="0"/>
          <w:numId w:val="223"/>
        </w:numPr>
        <w:tabs>
          <w:tab w:val="left" w:pos="0"/>
        </w:tabs>
        <w:ind w:left="426" w:hanging="284"/>
        <w:rPr>
          <w:rFonts w:ascii="Arial" w:hAnsi="Arial" w:cs="Arial"/>
          <w:sz w:val="20"/>
          <w:szCs w:val="20"/>
        </w:rPr>
      </w:pPr>
      <w:r w:rsidRPr="00A60554">
        <w:rPr>
          <w:rFonts w:ascii="Arial" w:hAnsi="Arial" w:cs="Arial"/>
          <w:sz w:val="20"/>
          <w:szCs w:val="20"/>
        </w:rPr>
        <w:t xml:space="preserve">Jeżeli liczba uczniów w oddziale klas I </w:t>
      </w:r>
      <w:proofErr w:type="spellStart"/>
      <w:r w:rsidRPr="00A60554">
        <w:rPr>
          <w:rFonts w:ascii="Arial" w:hAnsi="Arial" w:cs="Arial"/>
          <w:sz w:val="20"/>
          <w:szCs w:val="20"/>
        </w:rPr>
        <w:t>i</w:t>
      </w:r>
      <w:proofErr w:type="spellEnd"/>
      <w:r w:rsidRPr="00A60554">
        <w:rPr>
          <w:rFonts w:ascii="Arial" w:hAnsi="Arial" w:cs="Arial"/>
          <w:sz w:val="20"/>
          <w:szCs w:val="20"/>
        </w:rPr>
        <w:t xml:space="preserve"> II zostanie zwiększona w szkole zatrudnia się asystenta nauczyciela, który wspiera nauczyciela prowadzącego zajęcia dydaktyczne, wychowawcze </w:t>
      </w:r>
      <w:r w:rsidR="009D2AA2" w:rsidRPr="00A60554">
        <w:rPr>
          <w:rFonts w:ascii="Arial" w:hAnsi="Arial" w:cs="Arial"/>
          <w:sz w:val="20"/>
          <w:szCs w:val="20"/>
        </w:rPr>
        <w:br/>
      </w:r>
      <w:r w:rsidRPr="00A60554">
        <w:rPr>
          <w:rFonts w:ascii="Arial" w:hAnsi="Arial" w:cs="Arial"/>
          <w:sz w:val="20"/>
          <w:szCs w:val="20"/>
        </w:rPr>
        <w:t>i opiekuńcze w tym oddziale.</w:t>
      </w:r>
    </w:p>
    <w:p w:rsidR="002003B0" w:rsidRPr="00A60554" w:rsidRDefault="002003B0" w:rsidP="00A60554">
      <w:pPr>
        <w:pStyle w:val="Tekstpodstawowy"/>
        <w:numPr>
          <w:ilvl w:val="0"/>
          <w:numId w:val="223"/>
        </w:numPr>
        <w:tabs>
          <w:tab w:val="left" w:pos="0"/>
        </w:tabs>
        <w:ind w:left="426" w:hanging="284"/>
        <w:rPr>
          <w:rFonts w:ascii="Arial" w:hAnsi="Arial" w:cs="Arial"/>
          <w:sz w:val="20"/>
          <w:szCs w:val="20"/>
        </w:rPr>
      </w:pPr>
      <w:r w:rsidRPr="00A60554">
        <w:rPr>
          <w:rFonts w:ascii="Arial" w:hAnsi="Arial" w:cs="Arial"/>
          <w:sz w:val="20"/>
          <w:szCs w:val="20"/>
        </w:rPr>
        <w:t>Oddział, w którym zwiększono liczbę uczniów, może funkcjonować ze zwiększoną liczbą uczniów w ciągu całego etapu edukacyjnego.</w:t>
      </w:r>
    </w:p>
    <w:p w:rsidR="002003B0" w:rsidRPr="00A60554" w:rsidRDefault="002003B0" w:rsidP="00A60554">
      <w:pPr>
        <w:spacing w:after="0" w:line="360" w:lineRule="auto"/>
        <w:jc w:val="both"/>
        <w:rPr>
          <w:rFonts w:ascii="Arial" w:eastAsia="Times New Roman" w:hAnsi="Arial" w:cs="Arial"/>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sz w:val="20"/>
          <w:szCs w:val="20"/>
          <w:lang w:eastAsia="pl-PL"/>
        </w:rPr>
        <w:t xml:space="preserve">§ </w:t>
      </w:r>
      <w:r w:rsidR="00205A3D" w:rsidRPr="002C616C">
        <w:rPr>
          <w:rFonts w:ascii="Arial" w:eastAsia="Times New Roman" w:hAnsi="Arial" w:cs="Arial"/>
          <w:b/>
          <w:sz w:val="20"/>
          <w:szCs w:val="20"/>
          <w:lang w:eastAsia="pl-PL"/>
        </w:rPr>
        <w:t>7</w:t>
      </w:r>
    </w:p>
    <w:p w:rsidR="00D4663D" w:rsidRPr="00A60554" w:rsidRDefault="00C261A6" w:rsidP="00A60554">
      <w:pPr>
        <w:pStyle w:val="Akapitzlist"/>
        <w:numPr>
          <w:ilvl w:val="6"/>
          <w:numId w:val="62"/>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Działalność edukacyjna szkoły jest określona przez:</w:t>
      </w:r>
    </w:p>
    <w:p w:rsidR="00D4663D" w:rsidRPr="00A60554" w:rsidRDefault="00C261A6" w:rsidP="00A60554">
      <w:pPr>
        <w:pStyle w:val="Akapitzlist"/>
        <w:numPr>
          <w:ilvl w:val="2"/>
          <w:numId w:val="225"/>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szkolny zestaw programów nauczania, który obejmuje całą działalność szkoły z punktu widzenia dydaktycznego,</w:t>
      </w:r>
    </w:p>
    <w:p w:rsidR="00C261A6" w:rsidRPr="00A60554" w:rsidRDefault="00C261A6" w:rsidP="00A60554">
      <w:pPr>
        <w:pStyle w:val="Akapitzlist"/>
        <w:numPr>
          <w:ilvl w:val="2"/>
          <w:numId w:val="225"/>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 xml:space="preserve">program wychowawczo-profilaktyczny szkoły, który opisuje wszystkie treści i działania </w:t>
      </w:r>
      <w:r w:rsidR="00375E34"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o charakterze wychowawczym i o charakterze profilaktycznym.</w:t>
      </w:r>
    </w:p>
    <w:p w:rsidR="00C261A6" w:rsidRPr="00A60554" w:rsidRDefault="00C261A6" w:rsidP="00A60554">
      <w:pPr>
        <w:pStyle w:val="Akapitzlist"/>
        <w:numPr>
          <w:ilvl w:val="0"/>
          <w:numId w:val="62"/>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Nauczyciele i inni pracownicy szkoły mają obowiązek realizować program </w:t>
      </w:r>
      <w:r w:rsidR="00375E34"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wyc</w:t>
      </w:r>
      <w:r w:rsidR="006D7538" w:rsidRPr="00A60554">
        <w:rPr>
          <w:rFonts w:ascii="Arial" w:eastAsia="Times New Roman" w:hAnsi="Arial" w:cs="Arial"/>
          <w:sz w:val="20"/>
          <w:szCs w:val="20"/>
          <w:lang w:eastAsia="pl-PL"/>
        </w:rPr>
        <w:t>howawczo</w:t>
      </w:r>
      <w:r w:rsidR="00375E34" w:rsidRPr="00A60554">
        <w:rPr>
          <w:rFonts w:ascii="Arial" w:eastAsia="Times New Roman" w:hAnsi="Arial" w:cs="Arial"/>
          <w:sz w:val="20"/>
          <w:szCs w:val="20"/>
          <w:lang w:eastAsia="pl-PL"/>
        </w:rPr>
        <w:t xml:space="preserve"> </w:t>
      </w:r>
      <w:r w:rsidR="006D7538" w:rsidRPr="00A60554">
        <w:rPr>
          <w:rFonts w:ascii="Arial" w:eastAsia="Times New Roman" w:hAnsi="Arial" w:cs="Arial"/>
          <w:sz w:val="20"/>
          <w:szCs w:val="20"/>
          <w:lang w:eastAsia="pl-PL"/>
        </w:rPr>
        <w:t>-</w:t>
      </w:r>
      <w:r w:rsidR="005E4CC9" w:rsidRPr="00A60554">
        <w:rPr>
          <w:rFonts w:ascii="Arial" w:eastAsia="Times New Roman" w:hAnsi="Arial" w:cs="Arial"/>
          <w:sz w:val="20"/>
          <w:szCs w:val="20"/>
          <w:lang w:eastAsia="pl-PL"/>
        </w:rPr>
        <w:t xml:space="preserve"> </w:t>
      </w:r>
      <w:r w:rsidR="006D7538" w:rsidRPr="00A60554">
        <w:rPr>
          <w:rFonts w:ascii="Arial" w:eastAsia="Times New Roman" w:hAnsi="Arial" w:cs="Arial"/>
          <w:sz w:val="20"/>
          <w:szCs w:val="20"/>
          <w:lang w:eastAsia="pl-PL"/>
        </w:rPr>
        <w:t xml:space="preserve">profilaktyczny szkoły </w:t>
      </w:r>
      <w:r w:rsidRPr="00A60554">
        <w:rPr>
          <w:rFonts w:ascii="Arial" w:eastAsia="Times New Roman" w:hAnsi="Arial" w:cs="Arial"/>
          <w:sz w:val="20"/>
          <w:szCs w:val="20"/>
          <w:lang w:eastAsia="pl-PL"/>
        </w:rPr>
        <w:t>w ramach zajęć edukacyjnych, zajęć z wychowawcą</w:t>
      </w:r>
      <w:r w:rsidRPr="00A60554">
        <w:rPr>
          <w:rFonts w:ascii="Arial" w:eastAsia="Times New Roman" w:hAnsi="Arial" w:cs="Arial"/>
          <w:b/>
          <w:sz w:val="20"/>
          <w:szCs w:val="20"/>
          <w:lang w:eastAsia="pl-PL"/>
        </w:rPr>
        <w:t xml:space="preserve"> </w:t>
      </w:r>
      <w:r w:rsidR="00375E34" w:rsidRPr="00A60554">
        <w:rPr>
          <w:rFonts w:ascii="Arial" w:eastAsia="Times New Roman" w:hAnsi="Arial" w:cs="Arial"/>
          <w:b/>
          <w:sz w:val="20"/>
          <w:szCs w:val="20"/>
          <w:lang w:eastAsia="pl-PL"/>
        </w:rPr>
        <w:br/>
      </w:r>
      <w:r w:rsidRPr="00A60554">
        <w:rPr>
          <w:rFonts w:ascii="Arial" w:eastAsia="Times New Roman" w:hAnsi="Arial" w:cs="Arial"/>
          <w:sz w:val="20"/>
          <w:szCs w:val="20"/>
          <w:lang w:eastAsia="pl-PL"/>
        </w:rPr>
        <w:t>oraz podczas zajęć pozalekcyjnych.</w:t>
      </w:r>
    </w:p>
    <w:p w:rsidR="00C261A6" w:rsidRPr="00A60554" w:rsidRDefault="00C261A6" w:rsidP="00A60554">
      <w:pPr>
        <w:pStyle w:val="Akapitzlist"/>
        <w:numPr>
          <w:ilvl w:val="0"/>
          <w:numId w:val="62"/>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Edukacja szkolna przebiega w następujących etapach edukacyjnych:</w:t>
      </w:r>
    </w:p>
    <w:p w:rsidR="00C261A6" w:rsidRPr="00A60554" w:rsidRDefault="00C261A6" w:rsidP="00A60554">
      <w:pPr>
        <w:pStyle w:val="Akapitzlist"/>
        <w:numPr>
          <w:ilvl w:val="1"/>
          <w:numId w:val="62"/>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pierwszy etap edukacyjny – klasy I</w:t>
      </w:r>
      <w:r w:rsidR="005E4CC9"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w:t>
      </w:r>
      <w:r w:rsidR="005E4CC9"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III szkoły podstawowej,</w:t>
      </w:r>
    </w:p>
    <w:p w:rsidR="005829EC" w:rsidRPr="00A60554" w:rsidRDefault="00C261A6" w:rsidP="00A60554">
      <w:pPr>
        <w:pStyle w:val="Akapitzlist"/>
        <w:numPr>
          <w:ilvl w:val="1"/>
          <w:numId w:val="62"/>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drugi etap edukacyjny – klasy IV</w:t>
      </w:r>
      <w:r w:rsidR="005E4CC9"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w:t>
      </w:r>
      <w:r w:rsidR="005E4CC9"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VIII szkoły podstawowej.</w:t>
      </w:r>
    </w:p>
    <w:p w:rsidR="00375E34" w:rsidRPr="00A60554" w:rsidRDefault="00375E34" w:rsidP="00A60554">
      <w:pPr>
        <w:spacing w:after="0" w:line="360" w:lineRule="auto"/>
        <w:jc w:val="both"/>
        <w:rPr>
          <w:rFonts w:ascii="Arial" w:eastAsia="Times New Roman" w:hAnsi="Arial" w:cs="Arial"/>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sz w:val="20"/>
          <w:szCs w:val="20"/>
          <w:lang w:eastAsia="pl-PL"/>
        </w:rPr>
        <w:t xml:space="preserve">§ </w:t>
      </w:r>
      <w:r w:rsidR="00205A3D" w:rsidRPr="002C616C">
        <w:rPr>
          <w:rFonts w:ascii="Arial" w:eastAsia="Times New Roman" w:hAnsi="Arial" w:cs="Arial"/>
          <w:b/>
          <w:sz w:val="20"/>
          <w:szCs w:val="20"/>
          <w:lang w:eastAsia="pl-PL"/>
        </w:rPr>
        <w:t>8</w:t>
      </w:r>
    </w:p>
    <w:p w:rsidR="005829EC" w:rsidRPr="00A60554" w:rsidRDefault="00C261A6" w:rsidP="00A60554">
      <w:pPr>
        <w:pStyle w:val="Akapitzlist"/>
        <w:numPr>
          <w:ilvl w:val="0"/>
          <w:numId w:val="63"/>
        </w:numPr>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Celem kształcenia</w:t>
      </w:r>
      <w:r w:rsidR="00F05463"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 xml:space="preserve">w szkole </w:t>
      </w:r>
      <w:r w:rsidRPr="00A60554">
        <w:rPr>
          <w:rFonts w:ascii="Arial" w:hAnsi="Arial" w:cs="Arial"/>
          <w:sz w:val="20"/>
          <w:szCs w:val="20"/>
        </w:rPr>
        <w:t>jest dbałość o integralny rozwój biologiczny, poznawczy, emocjonalny, społeczny i moralny ucznia.</w:t>
      </w:r>
    </w:p>
    <w:p w:rsidR="005829EC" w:rsidRPr="00A60554" w:rsidRDefault="00C261A6" w:rsidP="00A60554">
      <w:pPr>
        <w:pStyle w:val="Akapitzlist"/>
        <w:numPr>
          <w:ilvl w:val="0"/>
          <w:numId w:val="63"/>
        </w:numPr>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Zadaniem szkoły jest :</w:t>
      </w:r>
    </w:p>
    <w:p w:rsidR="005829EC" w:rsidRPr="00A60554" w:rsidRDefault="00C261A6" w:rsidP="00A60554">
      <w:pPr>
        <w:pStyle w:val="Akapitzlist"/>
        <w:numPr>
          <w:ilvl w:val="1"/>
          <w:numId w:val="63"/>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wprowadzenie dziecka w świat wiedzy,</w:t>
      </w:r>
    </w:p>
    <w:p w:rsidR="005829EC" w:rsidRPr="00A60554" w:rsidRDefault="00C261A6" w:rsidP="00A60554">
      <w:pPr>
        <w:pStyle w:val="Akapitzlist"/>
        <w:numPr>
          <w:ilvl w:val="1"/>
          <w:numId w:val="63"/>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przygotowanie do wyk</w:t>
      </w:r>
      <w:r w:rsidR="00F84C21" w:rsidRPr="00A60554">
        <w:rPr>
          <w:rFonts w:ascii="Arial" w:hAnsi="Arial" w:cs="Arial"/>
          <w:sz w:val="20"/>
          <w:szCs w:val="20"/>
        </w:rPr>
        <w:t>onywania obowiązków ucznia,</w:t>
      </w:r>
    </w:p>
    <w:p w:rsidR="005829EC" w:rsidRPr="00A60554" w:rsidRDefault="00C261A6" w:rsidP="00A60554">
      <w:pPr>
        <w:pStyle w:val="Akapitzlist"/>
        <w:numPr>
          <w:ilvl w:val="1"/>
          <w:numId w:val="63"/>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wdrażanie do samorozwoju.</w:t>
      </w:r>
    </w:p>
    <w:p w:rsidR="005829EC" w:rsidRPr="00A60554" w:rsidRDefault="00C261A6" w:rsidP="00A60554">
      <w:pPr>
        <w:pStyle w:val="Akapitzlist"/>
        <w:numPr>
          <w:ilvl w:val="0"/>
          <w:numId w:val="63"/>
        </w:numPr>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Szczegółowe cele i zadania szkoły określone zostały w podstawie</w:t>
      </w:r>
      <w:r w:rsidR="00F05463" w:rsidRPr="00A60554">
        <w:rPr>
          <w:rFonts w:ascii="Arial" w:hAnsi="Arial" w:cs="Arial"/>
          <w:sz w:val="20"/>
          <w:szCs w:val="20"/>
        </w:rPr>
        <w:t xml:space="preserve"> </w:t>
      </w:r>
      <w:r w:rsidRPr="00A60554">
        <w:rPr>
          <w:rFonts w:ascii="Arial" w:hAnsi="Arial" w:cs="Arial"/>
          <w:sz w:val="20"/>
          <w:szCs w:val="20"/>
        </w:rPr>
        <w:t xml:space="preserve">programowej kształcenia ogólnego dla szkoły podstawowej. </w:t>
      </w:r>
    </w:p>
    <w:p w:rsidR="00C261A6" w:rsidRPr="00A60554" w:rsidRDefault="00C261A6" w:rsidP="00A60554">
      <w:pPr>
        <w:pStyle w:val="Akapitzlist"/>
        <w:numPr>
          <w:ilvl w:val="0"/>
          <w:numId w:val="63"/>
        </w:numPr>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lastRenderedPageBreak/>
        <w:t>Szkoła zapewnia bezpieczne warunki oraz przyjazną atmosferę do nauki, uwzględniając indywidualne możliwości i potrzeby edukacyjne ucznia.</w:t>
      </w:r>
    </w:p>
    <w:p w:rsidR="006B2BA9" w:rsidRPr="00A60554" w:rsidRDefault="006B2BA9" w:rsidP="00A60554">
      <w:pPr>
        <w:pStyle w:val="Akapitzlist"/>
        <w:numPr>
          <w:ilvl w:val="0"/>
          <w:numId w:val="63"/>
        </w:numPr>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Szkoła umożliwia prowadzenie działalności eksperymentalnej i innowacyjnej</w:t>
      </w:r>
      <w:r w:rsidR="00F84C21" w:rsidRPr="00A60554">
        <w:rPr>
          <w:rFonts w:ascii="Arial" w:hAnsi="Arial" w:cs="Arial"/>
          <w:sz w:val="20"/>
          <w:szCs w:val="20"/>
        </w:rPr>
        <w:t>.</w:t>
      </w:r>
    </w:p>
    <w:p w:rsidR="006B2BA9" w:rsidRPr="00A60554" w:rsidRDefault="006B2BA9" w:rsidP="00A60554">
      <w:pPr>
        <w:pStyle w:val="NormalnyWeb"/>
        <w:numPr>
          <w:ilvl w:val="1"/>
          <w:numId w:val="227"/>
        </w:numPr>
        <w:shd w:val="clear" w:color="auto" w:fill="FFFFFF"/>
        <w:spacing w:before="0" w:beforeAutospacing="0" w:after="0" w:afterAutospacing="0" w:line="360" w:lineRule="auto"/>
        <w:ind w:left="851" w:hanging="425"/>
        <w:jc w:val="both"/>
        <w:rPr>
          <w:color w:val="auto"/>
          <w:sz w:val="20"/>
          <w:szCs w:val="20"/>
        </w:rPr>
      </w:pPr>
      <w:r w:rsidRPr="00A60554">
        <w:rPr>
          <w:color w:val="auto"/>
          <w:sz w:val="20"/>
          <w:szCs w:val="20"/>
        </w:rPr>
        <w:t>Innowacje organizacyjne lub metodyczne i eksperymenty pedagogiczne maj</w:t>
      </w:r>
      <w:r w:rsidR="006235E8" w:rsidRPr="00A60554">
        <w:rPr>
          <w:color w:val="auto"/>
          <w:sz w:val="20"/>
          <w:szCs w:val="20"/>
        </w:rPr>
        <w:t xml:space="preserve">ą na celu poprawę skuteczności </w:t>
      </w:r>
      <w:r w:rsidRPr="00A60554">
        <w:rPr>
          <w:color w:val="auto"/>
          <w:sz w:val="20"/>
          <w:szCs w:val="20"/>
        </w:rPr>
        <w:t>działania placówki.</w:t>
      </w:r>
    </w:p>
    <w:p w:rsidR="006B2BA9" w:rsidRPr="00A60554" w:rsidRDefault="006B2BA9" w:rsidP="00A60554">
      <w:pPr>
        <w:pStyle w:val="NormalnyWeb"/>
        <w:numPr>
          <w:ilvl w:val="1"/>
          <w:numId w:val="227"/>
        </w:numPr>
        <w:shd w:val="clear" w:color="auto" w:fill="FFFFFF"/>
        <w:spacing w:before="0" w:beforeAutospacing="0" w:after="0" w:afterAutospacing="0" w:line="360" w:lineRule="auto"/>
        <w:ind w:left="851" w:hanging="425"/>
        <w:jc w:val="both"/>
        <w:rPr>
          <w:color w:val="auto"/>
          <w:sz w:val="20"/>
          <w:szCs w:val="20"/>
        </w:rPr>
      </w:pPr>
      <w:r w:rsidRPr="00A60554">
        <w:rPr>
          <w:color w:val="auto"/>
          <w:sz w:val="20"/>
          <w:szCs w:val="20"/>
        </w:rPr>
        <w:t>Innowacje lub eksperymenty obejmują:</w:t>
      </w:r>
    </w:p>
    <w:p w:rsidR="006B2BA9" w:rsidRPr="00A60554" w:rsidRDefault="006B2BA9" w:rsidP="00A60554">
      <w:pPr>
        <w:pStyle w:val="NormalnyWeb"/>
        <w:numPr>
          <w:ilvl w:val="1"/>
          <w:numId w:val="242"/>
        </w:numPr>
        <w:shd w:val="clear" w:color="auto" w:fill="FFFFFF"/>
        <w:spacing w:before="0" w:beforeAutospacing="0" w:after="0" w:afterAutospacing="0" w:line="360" w:lineRule="auto"/>
        <w:ind w:left="993" w:hanging="284"/>
        <w:jc w:val="both"/>
        <w:rPr>
          <w:color w:val="auto"/>
          <w:sz w:val="20"/>
          <w:szCs w:val="20"/>
        </w:rPr>
      </w:pPr>
      <w:r w:rsidRPr="00A60554">
        <w:rPr>
          <w:color w:val="auto"/>
          <w:sz w:val="20"/>
          <w:szCs w:val="20"/>
        </w:rPr>
        <w:t>zajęci</w:t>
      </w:r>
      <w:r w:rsidR="00F84C21" w:rsidRPr="00A60554">
        <w:rPr>
          <w:color w:val="auto"/>
          <w:sz w:val="20"/>
          <w:szCs w:val="20"/>
        </w:rPr>
        <w:t>a edukacyjne (całość lub część),</w:t>
      </w:r>
    </w:p>
    <w:p w:rsidR="006B2BA9" w:rsidRPr="00A60554" w:rsidRDefault="006B2BA9" w:rsidP="00A60554">
      <w:pPr>
        <w:pStyle w:val="NormalnyWeb"/>
        <w:numPr>
          <w:ilvl w:val="1"/>
          <w:numId w:val="242"/>
        </w:numPr>
        <w:shd w:val="clear" w:color="auto" w:fill="FFFFFF"/>
        <w:spacing w:before="0" w:beforeAutospacing="0" w:after="0" w:afterAutospacing="0" w:line="360" w:lineRule="auto"/>
        <w:ind w:left="993" w:hanging="284"/>
        <w:jc w:val="both"/>
        <w:rPr>
          <w:color w:val="auto"/>
          <w:sz w:val="20"/>
          <w:szCs w:val="20"/>
        </w:rPr>
      </w:pPr>
      <w:r w:rsidRPr="00A60554">
        <w:rPr>
          <w:color w:val="auto"/>
          <w:sz w:val="20"/>
          <w:szCs w:val="20"/>
        </w:rPr>
        <w:t xml:space="preserve">szkołę </w:t>
      </w:r>
      <w:r w:rsidR="00F84C21" w:rsidRPr="00A60554">
        <w:rPr>
          <w:color w:val="auto"/>
          <w:sz w:val="20"/>
          <w:szCs w:val="20"/>
        </w:rPr>
        <w:t>(całą lub część – grupę, klasę),</w:t>
      </w:r>
    </w:p>
    <w:p w:rsidR="006B2BA9" w:rsidRPr="00A60554" w:rsidRDefault="006B2BA9" w:rsidP="00A60554">
      <w:pPr>
        <w:pStyle w:val="NormalnyWeb"/>
        <w:numPr>
          <w:ilvl w:val="1"/>
          <w:numId w:val="242"/>
        </w:numPr>
        <w:shd w:val="clear" w:color="auto" w:fill="FFFFFF"/>
        <w:spacing w:before="0" w:beforeAutospacing="0" w:after="0" w:afterAutospacing="0" w:line="360" w:lineRule="auto"/>
        <w:ind w:left="993" w:hanging="284"/>
        <w:jc w:val="both"/>
        <w:rPr>
          <w:color w:val="auto"/>
          <w:sz w:val="20"/>
          <w:szCs w:val="20"/>
        </w:rPr>
      </w:pPr>
      <w:r w:rsidRPr="00A60554">
        <w:rPr>
          <w:color w:val="auto"/>
          <w:sz w:val="20"/>
          <w:szCs w:val="20"/>
        </w:rPr>
        <w:t>przedszkole (wszystkie dzieci lub ich część – grupę).</w:t>
      </w:r>
    </w:p>
    <w:p w:rsidR="00D614BF" w:rsidRPr="00A60554" w:rsidRDefault="006B2BA9" w:rsidP="00A60554">
      <w:pPr>
        <w:pStyle w:val="NormalnyWeb"/>
        <w:numPr>
          <w:ilvl w:val="1"/>
          <w:numId w:val="227"/>
        </w:numPr>
        <w:shd w:val="clear" w:color="auto" w:fill="FFFFFF"/>
        <w:spacing w:before="0" w:beforeAutospacing="0" w:after="0" w:afterAutospacing="0" w:line="360" w:lineRule="auto"/>
        <w:ind w:left="709" w:hanging="425"/>
        <w:jc w:val="both"/>
        <w:rPr>
          <w:color w:val="auto"/>
          <w:sz w:val="20"/>
          <w:szCs w:val="20"/>
        </w:rPr>
      </w:pPr>
      <w:r w:rsidRPr="00A60554">
        <w:rPr>
          <w:color w:val="auto"/>
          <w:sz w:val="20"/>
          <w:szCs w:val="20"/>
        </w:rPr>
        <w:t>Rozpoczęcie innowacji lub eksperymentu możliwe jest po zapewnieniu przez zespół odpowiednich  warunków kadrowych i organizacyjnych.</w:t>
      </w:r>
    </w:p>
    <w:p w:rsidR="00D614BF" w:rsidRPr="00A60554" w:rsidRDefault="006B2BA9" w:rsidP="00A60554">
      <w:pPr>
        <w:pStyle w:val="NormalnyWeb"/>
        <w:numPr>
          <w:ilvl w:val="0"/>
          <w:numId w:val="228"/>
        </w:numPr>
        <w:shd w:val="clear" w:color="auto" w:fill="FFFFFF"/>
        <w:spacing w:before="0" w:beforeAutospacing="0" w:after="0" w:afterAutospacing="0" w:line="360" w:lineRule="auto"/>
        <w:ind w:left="426" w:hanging="284"/>
        <w:jc w:val="both"/>
        <w:rPr>
          <w:color w:val="auto"/>
          <w:sz w:val="20"/>
          <w:szCs w:val="20"/>
        </w:rPr>
      </w:pPr>
      <w:r w:rsidRPr="00A60554">
        <w:rPr>
          <w:color w:val="auto"/>
          <w:sz w:val="20"/>
          <w:szCs w:val="20"/>
        </w:rPr>
        <w:t>Innowacje podejmowane są na podstawie uchwały Rady Pedagogicznej.</w:t>
      </w:r>
    </w:p>
    <w:p w:rsidR="006B2BA9" w:rsidRPr="00A60554" w:rsidRDefault="006B2BA9" w:rsidP="00A60554">
      <w:pPr>
        <w:pStyle w:val="NormalnyWeb"/>
        <w:numPr>
          <w:ilvl w:val="0"/>
          <w:numId w:val="228"/>
        </w:numPr>
        <w:shd w:val="clear" w:color="auto" w:fill="FFFFFF"/>
        <w:spacing w:before="0" w:beforeAutospacing="0" w:after="0" w:afterAutospacing="0" w:line="360" w:lineRule="auto"/>
        <w:ind w:left="426" w:hanging="284"/>
        <w:jc w:val="both"/>
        <w:rPr>
          <w:color w:val="auto"/>
          <w:sz w:val="20"/>
          <w:szCs w:val="20"/>
        </w:rPr>
      </w:pPr>
      <w:r w:rsidRPr="00A60554">
        <w:rPr>
          <w:color w:val="auto"/>
          <w:sz w:val="20"/>
          <w:szCs w:val="20"/>
        </w:rPr>
        <w:t>Uchwała może być podjęta po uzyskaniu:</w:t>
      </w:r>
    </w:p>
    <w:p w:rsidR="006B2BA9" w:rsidRPr="00A60554" w:rsidRDefault="00F84C21" w:rsidP="00A60554">
      <w:pPr>
        <w:pStyle w:val="NormalnyWeb"/>
        <w:numPr>
          <w:ilvl w:val="0"/>
          <w:numId w:val="229"/>
        </w:numPr>
        <w:shd w:val="clear" w:color="auto" w:fill="FFFFFF"/>
        <w:spacing w:before="0" w:beforeAutospacing="0" w:after="0" w:afterAutospacing="0" w:line="360" w:lineRule="auto"/>
        <w:ind w:left="851" w:hanging="425"/>
        <w:jc w:val="both"/>
        <w:rPr>
          <w:color w:val="auto"/>
          <w:sz w:val="20"/>
          <w:szCs w:val="20"/>
        </w:rPr>
      </w:pPr>
      <w:r w:rsidRPr="00A60554">
        <w:rPr>
          <w:color w:val="auto"/>
          <w:sz w:val="20"/>
          <w:szCs w:val="20"/>
        </w:rPr>
        <w:t>pozytywnej opinii rady rodziców,</w:t>
      </w:r>
    </w:p>
    <w:p w:rsidR="006B2BA9" w:rsidRPr="00A60554" w:rsidRDefault="006B2BA9" w:rsidP="00A60554">
      <w:pPr>
        <w:pStyle w:val="NormalnyWeb"/>
        <w:numPr>
          <w:ilvl w:val="0"/>
          <w:numId w:val="229"/>
        </w:numPr>
        <w:shd w:val="clear" w:color="auto" w:fill="FFFFFF"/>
        <w:spacing w:before="0" w:beforeAutospacing="0" w:after="0" w:afterAutospacing="0" w:line="360" w:lineRule="auto"/>
        <w:ind w:left="851" w:hanging="425"/>
        <w:jc w:val="both"/>
        <w:rPr>
          <w:color w:val="auto"/>
          <w:sz w:val="20"/>
          <w:szCs w:val="20"/>
        </w:rPr>
      </w:pPr>
      <w:r w:rsidRPr="00A60554">
        <w:rPr>
          <w:color w:val="auto"/>
          <w:sz w:val="20"/>
          <w:szCs w:val="20"/>
        </w:rPr>
        <w:t>zgody organu prowadzącego szkołę.</w:t>
      </w:r>
    </w:p>
    <w:p w:rsidR="006B2BA9" w:rsidRPr="00A60554" w:rsidRDefault="006B2BA9" w:rsidP="00A60554">
      <w:pPr>
        <w:pStyle w:val="NormalnyWeb"/>
        <w:numPr>
          <w:ilvl w:val="0"/>
          <w:numId w:val="228"/>
        </w:numPr>
        <w:shd w:val="clear" w:color="auto" w:fill="FFFFFF"/>
        <w:spacing w:before="0" w:beforeAutospacing="0" w:after="0" w:afterAutospacing="0" w:line="360" w:lineRule="auto"/>
        <w:ind w:left="426" w:hanging="284"/>
        <w:jc w:val="both"/>
        <w:rPr>
          <w:color w:val="auto"/>
          <w:sz w:val="20"/>
          <w:szCs w:val="20"/>
        </w:rPr>
      </w:pPr>
      <w:r w:rsidRPr="00A60554">
        <w:rPr>
          <w:color w:val="auto"/>
          <w:sz w:val="20"/>
          <w:szCs w:val="20"/>
        </w:rPr>
        <w:t>Innowacje i eksperymenty nie mogą naruszać praw ucznia.</w:t>
      </w:r>
    </w:p>
    <w:p w:rsidR="00A11AB9" w:rsidRPr="00A60554" w:rsidRDefault="006B2BA9" w:rsidP="00A60554">
      <w:pPr>
        <w:pStyle w:val="NormalnyWeb"/>
        <w:numPr>
          <w:ilvl w:val="0"/>
          <w:numId w:val="228"/>
        </w:numPr>
        <w:shd w:val="clear" w:color="auto" w:fill="FFFFFF"/>
        <w:spacing w:before="0" w:beforeAutospacing="0" w:after="0" w:afterAutospacing="0" w:line="360" w:lineRule="auto"/>
        <w:ind w:left="426" w:hanging="284"/>
        <w:jc w:val="both"/>
        <w:rPr>
          <w:color w:val="auto"/>
          <w:sz w:val="20"/>
          <w:szCs w:val="20"/>
        </w:rPr>
      </w:pPr>
      <w:r w:rsidRPr="00A60554">
        <w:rPr>
          <w:color w:val="auto"/>
          <w:sz w:val="20"/>
          <w:szCs w:val="20"/>
        </w:rPr>
        <w:t>Wszelkie działania są zgodne z obowiązującymi przepisami</w:t>
      </w:r>
    </w:p>
    <w:p w:rsidR="00A11AB9" w:rsidRPr="00A60554" w:rsidRDefault="002F75F7" w:rsidP="00A60554">
      <w:pPr>
        <w:pStyle w:val="NormalnyWeb"/>
        <w:numPr>
          <w:ilvl w:val="0"/>
          <w:numId w:val="228"/>
        </w:numPr>
        <w:shd w:val="clear" w:color="auto" w:fill="FFFFFF"/>
        <w:spacing w:before="0" w:beforeAutospacing="0" w:after="0" w:afterAutospacing="0" w:line="360" w:lineRule="auto"/>
        <w:ind w:left="426" w:hanging="284"/>
        <w:jc w:val="both"/>
        <w:rPr>
          <w:color w:val="auto"/>
          <w:sz w:val="20"/>
          <w:szCs w:val="20"/>
        </w:rPr>
      </w:pPr>
      <w:r w:rsidRPr="00A60554">
        <w:rPr>
          <w:color w:val="auto"/>
          <w:sz w:val="20"/>
          <w:szCs w:val="20"/>
        </w:rPr>
        <w:t>Szkoła organizuje zaplanowane i</w:t>
      </w:r>
      <w:r w:rsidR="00C955E6" w:rsidRPr="00A60554">
        <w:rPr>
          <w:color w:val="auto"/>
          <w:sz w:val="20"/>
          <w:szCs w:val="20"/>
        </w:rPr>
        <w:t xml:space="preserve"> podane do publicznej wiadomości spotkania konsultacyjne </w:t>
      </w:r>
      <w:r w:rsidR="00A11AB9" w:rsidRPr="00A60554">
        <w:rPr>
          <w:color w:val="auto"/>
          <w:sz w:val="20"/>
          <w:szCs w:val="20"/>
        </w:rPr>
        <w:br/>
      </w:r>
      <w:r w:rsidR="00C955E6" w:rsidRPr="00A60554">
        <w:rPr>
          <w:color w:val="auto"/>
          <w:sz w:val="20"/>
          <w:szCs w:val="20"/>
        </w:rPr>
        <w:t xml:space="preserve">z rodzicami stwarzając możliwość udzielania </w:t>
      </w:r>
      <w:r w:rsidR="009E3DCB" w:rsidRPr="00A60554">
        <w:rPr>
          <w:color w:val="auto"/>
          <w:sz w:val="20"/>
          <w:szCs w:val="20"/>
        </w:rPr>
        <w:t xml:space="preserve">rodzicom bieżących informacji o </w:t>
      </w:r>
      <w:r w:rsidR="00C955E6" w:rsidRPr="00A60554">
        <w:rPr>
          <w:color w:val="auto"/>
          <w:sz w:val="20"/>
          <w:szCs w:val="20"/>
        </w:rPr>
        <w:t xml:space="preserve">postępach w nauce </w:t>
      </w:r>
      <w:r w:rsidR="00A11AB9" w:rsidRPr="00A60554">
        <w:rPr>
          <w:color w:val="auto"/>
          <w:sz w:val="20"/>
          <w:szCs w:val="20"/>
        </w:rPr>
        <w:br/>
      </w:r>
      <w:r w:rsidR="00C955E6" w:rsidRPr="00A60554">
        <w:rPr>
          <w:color w:val="auto"/>
          <w:sz w:val="20"/>
          <w:szCs w:val="20"/>
        </w:rPr>
        <w:t>i zachowaniu każdego ucznia.</w:t>
      </w:r>
    </w:p>
    <w:p w:rsidR="00C955E6" w:rsidRPr="00A60554" w:rsidRDefault="00C955E6" w:rsidP="00A60554">
      <w:pPr>
        <w:pStyle w:val="NormalnyWeb"/>
        <w:numPr>
          <w:ilvl w:val="0"/>
          <w:numId w:val="228"/>
        </w:numPr>
        <w:shd w:val="clear" w:color="auto" w:fill="FFFFFF"/>
        <w:spacing w:before="0" w:beforeAutospacing="0" w:after="0" w:afterAutospacing="0" w:line="360" w:lineRule="auto"/>
        <w:ind w:left="426" w:hanging="284"/>
        <w:jc w:val="both"/>
        <w:rPr>
          <w:color w:val="auto"/>
          <w:sz w:val="20"/>
          <w:szCs w:val="20"/>
        </w:rPr>
      </w:pPr>
      <w:r w:rsidRPr="00A60554">
        <w:rPr>
          <w:color w:val="auto"/>
          <w:sz w:val="20"/>
          <w:szCs w:val="20"/>
        </w:rPr>
        <w:t>Szkoła organizuje okresowe klasowe zebrania ro</w:t>
      </w:r>
      <w:r w:rsidR="00A11AB9" w:rsidRPr="00A60554">
        <w:rPr>
          <w:color w:val="auto"/>
          <w:sz w:val="20"/>
          <w:szCs w:val="20"/>
        </w:rPr>
        <w:t xml:space="preserve">dziców, na których przekazywane </w:t>
      </w:r>
      <w:r w:rsidRPr="00A60554">
        <w:rPr>
          <w:color w:val="auto"/>
          <w:sz w:val="20"/>
          <w:szCs w:val="20"/>
        </w:rPr>
        <w:t xml:space="preserve">są </w:t>
      </w:r>
      <w:r w:rsidR="005F0E87">
        <w:rPr>
          <w:color w:val="auto"/>
          <w:sz w:val="20"/>
          <w:szCs w:val="20"/>
        </w:rPr>
        <w:br/>
      </w:r>
      <w:r w:rsidRPr="00A60554">
        <w:rPr>
          <w:color w:val="auto"/>
          <w:sz w:val="20"/>
          <w:szCs w:val="20"/>
        </w:rPr>
        <w:t>za pośrednictwem wychowawcy klasy najważniejsze informacje dotyczące całego zespołu klasowego a w szczególności informacje o:</w:t>
      </w:r>
    </w:p>
    <w:p w:rsidR="00C955E6" w:rsidRPr="00A60554" w:rsidRDefault="00F84C21" w:rsidP="00A60554">
      <w:pPr>
        <w:numPr>
          <w:ilvl w:val="0"/>
          <w:numId w:val="226"/>
        </w:numPr>
        <w:tabs>
          <w:tab w:val="left" w:pos="0"/>
        </w:tabs>
        <w:suppressAutoHyphens/>
        <w:spacing w:after="0" w:line="360" w:lineRule="auto"/>
        <w:ind w:left="851" w:hanging="425"/>
        <w:jc w:val="both"/>
        <w:rPr>
          <w:rFonts w:ascii="Arial" w:hAnsi="Arial" w:cs="Arial"/>
          <w:sz w:val="20"/>
          <w:szCs w:val="20"/>
        </w:rPr>
      </w:pPr>
      <w:r w:rsidRPr="00A60554">
        <w:rPr>
          <w:rFonts w:ascii="Arial" w:hAnsi="Arial" w:cs="Arial"/>
          <w:sz w:val="20"/>
          <w:szCs w:val="20"/>
        </w:rPr>
        <w:t>postępach w nauce,</w:t>
      </w:r>
    </w:p>
    <w:p w:rsidR="00C955E6" w:rsidRPr="00A60554" w:rsidRDefault="00F84C21" w:rsidP="00A60554">
      <w:pPr>
        <w:numPr>
          <w:ilvl w:val="0"/>
          <w:numId w:val="226"/>
        </w:numPr>
        <w:tabs>
          <w:tab w:val="left" w:pos="0"/>
        </w:tabs>
        <w:suppressAutoHyphens/>
        <w:spacing w:after="0" w:line="360" w:lineRule="auto"/>
        <w:ind w:left="851" w:hanging="425"/>
        <w:jc w:val="both"/>
        <w:rPr>
          <w:rFonts w:ascii="Arial" w:hAnsi="Arial" w:cs="Arial"/>
          <w:sz w:val="20"/>
          <w:szCs w:val="20"/>
        </w:rPr>
      </w:pPr>
      <w:r w:rsidRPr="00A60554">
        <w:rPr>
          <w:rFonts w:ascii="Arial" w:hAnsi="Arial" w:cs="Arial"/>
          <w:sz w:val="20"/>
          <w:szCs w:val="20"/>
        </w:rPr>
        <w:t>problemach wychowawczych,</w:t>
      </w:r>
    </w:p>
    <w:p w:rsidR="00C955E6" w:rsidRPr="00A60554" w:rsidRDefault="00C955E6" w:rsidP="00A60554">
      <w:pPr>
        <w:numPr>
          <w:ilvl w:val="0"/>
          <w:numId w:val="226"/>
        </w:numPr>
        <w:tabs>
          <w:tab w:val="left" w:pos="0"/>
        </w:tabs>
        <w:suppressAutoHyphens/>
        <w:spacing w:after="0" w:line="360" w:lineRule="auto"/>
        <w:ind w:left="851" w:hanging="425"/>
        <w:jc w:val="both"/>
        <w:rPr>
          <w:rFonts w:ascii="Arial" w:hAnsi="Arial" w:cs="Arial"/>
          <w:sz w:val="20"/>
          <w:szCs w:val="20"/>
        </w:rPr>
      </w:pPr>
      <w:r w:rsidRPr="00A60554">
        <w:rPr>
          <w:rFonts w:ascii="Arial" w:hAnsi="Arial" w:cs="Arial"/>
          <w:sz w:val="20"/>
          <w:szCs w:val="20"/>
        </w:rPr>
        <w:t xml:space="preserve">planach imprez klasowych. </w:t>
      </w:r>
    </w:p>
    <w:p w:rsidR="005829EC" w:rsidRPr="00A60554" w:rsidRDefault="005829EC" w:rsidP="00A60554">
      <w:pPr>
        <w:spacing w:after="0" w:line="360" w:lineRule="auto"/>
        <w:jc w:val="both"/>
        <w:rPr>
          <w:rFonts w:ascii="Arial" w:eastAsia="Times New Roman" w:hAnsi="Arial" w:cs="Arial"/>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sz w:val="20"/>
          <w:szCs w:val="20"/>
          <w:lang w:eastAsia="pl-PL"/>
        </w:rPr>
        <w:t xml:space="preserve">§ </w:t>
      </w:r>
      <w:r w:rsidR="00205A3D" w:rsidRPr="002C616C">
        <w:rPr>
          <w:rFonts w:ascii="Arial" w:eastAsia="Times New Roman" w:hAnsi="Arial" w:cs="Arial"/>
          <w:b/>
          <w:sz w:val="20"/>
          <w:szCs w:val="20"/>
          <w:lang w:eastAsia="pl-PL"/>
        </w:rPr>
        <w:t>9</w:t>
      </w:r>
      <w:r w:rsidR="00F84C21" w:rsidRPr="002C616C">
        <w:rPr>
          <w:rFonts w:ascii="Arial" w:eastAsia="Times New Roman" w:hAnsi="Arial" w:cs="Arial"/>
          <w:b/>
          <w:sz w:val="20"/>
          <w:szCs w:val="20"/>
          <w:lang w:eastAsia="pl-PL"/>
        </w:rPr>
        <w:t>.</w:t>
      </w:r>
    </w:p>
    <w:p w:rsidR="00C261A6" w:rsidRPr="00A60554" w:rsidRDefault="00C261A6" w:rsidP="00A60554">
      <w:pPr>
        <w:pStyle w:val="Akapitzlist"/>
        <w:numPr>
          <w:ilvl w:val="6"/>
          <w:numId w:val="64"/>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Szkoła dba o bezpieczeństwo uczniów i chroni ich zdrowie i życie</w:t>
      </w:r>
      <w:r w:rsidR="00F05463"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 xml:space="preserve">od chwili wejścia ucznia </w:t>
      </w:r>
      <w:r w:rsidR="009E3DCB"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do szkoły do momentu jej opuszczenia.</w:t>
      </w:r>
    </w:p>
    <w:p w:rsidR="007F412A" w:rsidRPr="00A60554" w:rsidRDefault="007F412A" w:rsidP="00A60554">
      <w:pPr>
        <w:pStyle w:val="Akapitzlist"/>
        <w:numPr>
          <w:ilvl w:val="6"/>
          <w:numId w:val="64"/>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Budynek i teren szkolny objęty jest nadzorem kamer CCTV w celu zapewnienia bezpiecznych warunków nauki, wychowania i opieki (patrz procedury monitoringu n</w:t>
      </w:r>
      <w:r w:rsidR="00F84C21" w:rsidRPr="00A60554">
        <w:rPr>
          <w:rFonts w:ascii="Arial" w:eastAsia="Times New Roman" w:hAnsi="Arial" w:cs="Arial"/>
          <w:sz w:val="20"/>
          <w:szCs w:val="20"/>
          <w:lang w:eastAsia="pl-PL"/>
        </w:rPr>
        <w:t>a</w:t>
      </w:r>
      <w:r w:rsidRPr="00A60554">
        <w:rPr>
          <w:rFonts w:ascii="Arial" w:eastAsia="Times New Roman" w:hAnsi="Arial" w:cs="Arial"/>
          <w:sz w:val="20"/>
          <w:szCs w:val="20"/>
          <w:lang w:eastAsia="pl-PL"/>
        </w:rPr>
        <w:t xml:space="preserve"> ternie szkoły)</w:t>
      </w:r>
      <w:r w:rsidR="00F84C21" w:rsidRPr="00A60554">
        <w:rPr>
          <w:rFonts w:ascii="Arial" w:eastAsia="Times New Roman" w:hAnsi="Arial" w:cs="Arial"/>
          <w:sz w:val="20"/>
          <w:szCs w:val="20"/>
          <w:lang w:eastAsia="pl-PL"/>
        </w:rPr>
        <w:t>.</w:t>
      </w:r>
    </w:p>
    <w:p w:rsidR="00C261A6" w:rsidRPr="00A60554" w:rsidRDefault="00C261A6" w:rsidP="00A60554">
      <w:pPr>
        <w:pStyle w:val="Akapitzlist"/>
        <w:numPr>
          <w:ilvl w:val="6"/>
          <w:numId w:val="64"/>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Szkoła zapewnia uczniom opiekę podczas zajęć zorganizowanych przez szkołę poza jej terenem. </w:t>
      </w:r>
    </w:p>
    <w:p w:rsidR="00C261A6" w:rsidRPr="00A60554" w:rsidRDefault="00C261A6" w:rsidP="00A60554">
      <w:pPr>
        <w:pStyle w:val="Akapitzlist"/>
        <w:numPr>
          <w:ilvl w:val="6"/>
          <w:numId w:val="64"/>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Szkoła zapewnia uczniom dostęp do Internetu oraz podejmuje działania zabezpieczające przed dostępem do treści, które mogą stanowić zagrożenie dla ich prawidłowego rozwoju poprzez instalowanie oprogramowania zabezpieczającego.</w:t>
      </w:r>
    </w:p>
    <w:p w:rsidR="00635696" w:rsidRDefault="00635696" w:rsidP="00A60554">
      <w:pPr>
        <w:pStyle w:val="Rozdzia"/>
        <w:spacing w:before="0"/>
        <w:jc w:val="both"/>
        <w:rPr>
          <w:rFonts w:cs="Arial"/>
          <w:color w:val="auto"/>
        </w:rPr>
      </w:pPr>
      <w:bookmarkStart w:id="2" w:name="_Toc493770151"/>
    </w:p>
    <w:p w:rsidR="00635696" w:rsidRDefault="00635696" w:rsidP="00A60554">
      <w:pPr>
        <w:pStyle w:val="Rozdzia"/>
        <w:spacing w:before="0"/>
        <w:jc w:val="both"/>
        <w:rPr>
          <w:rFonts w:cs="Arial"/>
          <w:color w:val="auto"/>
        </w:rPr>
      </w:pPr>
    </w:p>
    <w:p w:rsidR="00A60554" w:rsidRDefault="00C261A6" w:rsidP="00A60554">
      <w:pPr>
        <w:pStyle w:val="Rozdzia"/>
        <w:spacing w:before="0"/>
        <w:jc w:val="both"/>
        <w:rPr>
          <w:rFonts w:cs="Arial"/>
          <w:color w:val="auto"/>
        </w:rPr>
      </w:pPr>
      <w:r w:rsidRPr="00A60554">
        <w:rPr>
          <w:rFonts w:cs="Arial"/>
          <w:color w:val="auto"/>
        </w:rPr>
        <w:lastRenderedPageBreak/>
        <w:t>R</w:t>
      </w:r>
      <w:r w:rsidR="005829EC" w:rsidRPr="00A60554">
        <w:rPr>
          <w:rFonts w:cs="Arial"/>
          <w:color w:val="auto"/>
        </w:rPr>
        <w:t>ozdział III</w:t>
      </w:r>
    </w:p>
    <w:p w:rsidR="00C261A6" w:rsidRPr="00A60554" w:rsidRDefault="00531006" w:rsidP="00A60554">
      <w:pPr>
        <w:pStyle w:val="Rozdzia"/>
        <w:spacing w:before="0"/>
        <w:jc w:val="both"/>
        <w:rPr>
          <w:rFonts w:cs="Arial"/>
          <w:color w:val="auto"/>
        </w:rPr>
      </w:pPr>
      <w:r w:rsidRPr="00A60554">
        <w:rPr>
          <w:rFonts w:cs="Arial"/>
          <w:color w:val="auto"/>
        </w:rPr>
        <w:tab/>
      </w:r>
      <w:r w:rsidR="005829EC" w:rsidRPr="00A60554">
        <w:rPr>
          <w:rFonts w:cs="Arial"/>
          <w:color w:val="auto"/>
        </w:rPr>
        <w:t>Organy szkoły i ich kompetencje</w:t>
      </w:r>
      <w:bookmarkEnd w:id="2"/>
    </w:p>
    <w:p w:rsidR="00531006" w:rsidRPr="00A60554" w:rsidRDefault="00531006" w:rsidP="00A60554">
      <w:pPr>
        <w:spacing w:after="0" w:line="360" w:lineRule="auto"/>
        <w:jc w:val="both"/>
        <w:rPr>
          <w:rFonts w:ascii="Arial" w:eastAsia="Times New Roman" w:hAnsi="Arial" w:cs="Arial"/>
          <w:bCs/>
          <w:sz w:val="20"/>
          <w:szCs w:val="20"/>
          <w:lang w:eastAsia="pl-PL"/>
        </w:rPr>
      </w:pPr>
    </w:p>
    <w:p w:rsidR="00C261A6" w:rsidRPr="002C616C" w:rsidRDefault="00205A3D"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10</w:t>
      </w:r>
      <w:r w:rsidR="00F84C21" w:rsidRPr="002C616C">
        <w:rPr>
          <w:rFonts w:ascii="Arial" w:eastAsia="Times New Roman" w:hAnsi="Arial" w:cs="Arial"/>
          <w:b/>
          <w:bCs/>
          <w:sz w:val="20"/>
          <w:szCs w:val="20"/>
          <w:lang w:eastAsia="pl-PL"/>
        </w:rPr>
        <w:t>.</w:t>
      </w:r>
    </w:p>
    <w:p w:rsidR="00C261A6" w:rsidRPr="00A60554" w:rsidRDefault="00C261A6" w:rsidP="00A60554">
      <w:pPr>
        <w:pStyle w:val="Akapitzlist"/>
        <w:numPr>
          <w:ilvl w:val="6"/>
          <w:numId w:val="65"/>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Organami szkoły są:</w:t>
      </w:r>
    </w:p>
    <w:p w:rsidR="00C261A6" w:rsidRPr="00A60554" w:rsidRDefault="00C261A6" w:rsidP="00A60554">
      <w:pPr>
        <w:pStyle w:val="Akapitzlist"/>
        <w:numPr>
          <w:ilvl w:val="0"/>
          <w:numId w:val="302"/>
        </w:numPr>
        <w:spacing w:after="0" w:line="360" w:lineRule="auto"/>
        <w:ind w:left="851" w:hanging="425"/>
        <w:jc w:val="both"/>
        <w:rPr>
          <w:rFonts w:ascii="Arial" w:hAnsi="Arial" w:cs="Arial"/>
          <w:sz w:val="20"/>
          <w:szCs w:val="20"/>
        </w:rPr>
      </w:pPr>
      <w:r w:rsidRPr="00A60554">
        <w:rPr>
          <w:rFonts w:ascii="Arial" w:eastAsia="Times New Roman" w:hAnsi="Arial" w:cs="Arial"/>
          <w:sz w:val="20"/>
          <w:szCs w:val="20"/>
          <w:lang w:eastAsia="pl-PL"/>
        </w:rPr>
        <w:t>dyrektor szkoły,</w:t>
      </w:r>
    </w:p>
    <w:p w:rsidR="00C261A6" w:rsidRPr="00A60554" w:rsidRDefault="00C261A6" w:rsidP="00A60554">
      <w:pPr>
        <w:pStyle w:val="Akapitzlist"/>
        <w:numPr>
          <w:ilvl w:val="0"/>
          <w:numId w:val="302"/>
        </w:numPr>
        <w:spacing w:after="0" w:line="360" w:lineRule="auto"/>
        <w:ind w:left="851" w:hanging="425"/>
        <w:jc w:val="both"/>
        <w:rPr>
          <w:rFonts w:ascii="Arial" w:hAnsi="Arial" w:cs="Arial"/>
          <w:sz w:val="20"/>
          <w:szCs w:val="20"/>
        </w:rPr>
      </w:pPr>
      <w:r w:rsidRPr="00A60554">
        <w:rPr>
          <w:rFonts w:ascii="Arial" w:eastAsia="Times New Roman" w:hAnsi="Arial" w:cs="Arial"/>
          <w:sz w:val="20"/>
          <w:szCs w:val="20"/>
          <w:lang w:eastAsia="pl-PL"/>
        </w:rPr>
        <w:t>rada pedagogiczna,</w:t>
      </w:r>
    </w:p>
    <w:p w:rsidR="00C261A6" w:rsidRPr="00A60554" w:rsidRDefault="00C261A6" w:rsidP="00A60554">
      <w:pPr>
        <w:pStyle w:val="Akapitzlist"/>
        <w:numPr>
          <w:ilvl w:val="0"/>
          <w:numId w:val="302"/>
        </w:numPr>
        <w:spacing w:after="0" w:line="360" w:lineRule="auto"/>
        <w:ind w:left="851" w:hanging="425"/>
        <w:jc w:val="both"/>
        <w:rPr>
          <w:rFonts w:ascii="Arial" w:hAnsi="Arial" w:cs="Arial"/>
          <w:sz w:val="20"/>
          <w:szCs w:val="20"/>
        </w:rPr>
      </w:pPr>
      <w:r w:rsidRPr="00A60554">
        <w:rPr>
          <w:rFonts w:ascii="Arial" w:eastAsia="Times New Roman" w:hAnsi="Arial" w:cs="Arial"/>
          <w:sz w:val="20"/>
          <w:szCs w:val="20"/>
          <w:lang w:eastAsia="pl-PL"/>
        </w:rPr>
        <w:t>samorząd uczniowski,</w:t>
      </w:r>
    </w:p>
    <w:p w:rsidR="00C261A6" w:rsidRPr="00A60554" w:rsidRDefault="00C261A6" w:rsidP="00A60554">
      <w:pPr>
        <w:pStyle w:val="Akapitzlist"/>
        <w:numPr>
          <w:ilvl w:val="0"/>
          <w:numId w:val="302"/>
        </w:numPr>
        <w:spacing w:after="0" w:line="360" w:lineRule="auto"/>
        <w:ind w:left="851" w:hanging="425"/>
        <w:jc w:val="both"/>
        <w:rPr>
          <w:rFonts w:ascii="Arial" w:hAnsi="Arial" w:cs="Arial"/>
          <w:sz w:val="20"/>
          <w:szCs w:val="20"/>
        </w:rPr>
      </w:pPr>
      <w:r w:rsidRPr="00A60554">
        <w:rPr>
          <w:rFonts w:ascii="Arial" w:eastAsia="Times New Roman" w:hAnsi="Arial" w:cs="Arial"/>
          <w:sz w:val="20"/>
          <w:szCs w:val="20"/>
          <w:lang w:eastAsia="pl-PL"/>
        </w:rPr>
        <w:t>rada rodziców.</w:t>
      </w:r>
    </w:p>
    <w:p w:rsidR="0001081E" w:rsidRPr="00A60554" w:rsidRDefault="0001081E" w:rsidP="00A60554">
      <w:pPr>
        <w:spacing w:after="0" w:line="360" w:lineRule="auto"/>
        <w:jc w:val="both"/>
        <w:rPr>
          <w:rFonts w:ascii="Arial" w:eastAsia="Times New Roman" w:hAnsi="Arial" w:cs="Arial"/>
          <w:bCs/>
          <w:sz w:val="20"/>
          <w:szCs w:val="20"/>
          <w:lang w:eastAsia="pl-PL"/>
        </w:rPr>
      </w:pPr>
    </w:p>
    <w:p w:rsidR="00C261A6" w:rsidRPr="002C616C" w:rsidRDefault="00205A3D"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11</w:t>
      </w:r>
    </w:p>
    <w:p w:rsidR="00C261A6" w:rsidRPr="00A60554" w:rsidRDefault="00C261A6" w:rsidP="00A60554">
      <w:pPr>
        <w:pStyle w:val="Akapitzlist"/>
        <w:numPr>
          <w:ilvl w:val="6"/>
          <w:numId w:val="66"/>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Dyrektor szkoły kieruje szkołą, jest jej przedstawicielem na zewnątrz, jest przełożonym służbowym wszystkich pracowników szkoły, przewodniczącym rady pedagogicznej.</w:t>
      </w:r>
    </w:p>
    <w:p w:rsidR="00C261A6" w:rsidRPr="00A60554" w:rsidRDefault="00C261A6" w:rsidP="00A60554">
      <w:pPr>
        <w:pStyle w:val="Akapitzlist"/>
        <w:numPr>
          <w:ilvl w:val="0"/>
          <w:numId w:val="66"/>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Dyrektor jako przewodniczący rady pedagogicznej jest zobowiązany do:</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tworzenia atmosfery życzliwości i zgodnego współdziałania wszystkich członków rady pedagogicznej w celu podnoszenia jakości pracy szkoły,</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podejmowania działań umożliwiających rozwiązywanie sytuacji konflikt</w:t>
      </w:r>
      <w:r w:rsidR="00EC5E0A" w:rsidRPr="00A60554">
        <w:rPr>
          <w:rFonts w:ascii="Arial" w:eastAsia="Times New Roman" w:hAnsi="Arial" w:cs="Arial"/>
          <w:bCs/>
          <w:sz w:val="20"/>
          <w:szCs w:val="20"/>
          <w:lang w:eastAsia="pl-PL"/>
        </w:rPr>
        <w:t>owych wewnątrz szkoły</w:t>
      </w:r>
      <w:r w:rsidRPr="00A60554">
        <w:rPr>
          <w:rFonts w:ascii="Arial" w:eastAsia="Times New Roman" w:hAnsi="Arial" w:cs="Arial"/>
          <w:bCs/>
          <w:sz w:val="20"/>
          <w:szCs w:val="20"/>
          <w:lang w:eastAsia="pl-PL"/>
        </w:rPr>
        <w:t>,</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 xml:space="preserve">dbania o autorytet rady pedagogicznej, ochrony praw i godności nauczycieli, oddziaływania </w:t>
      </w:r>
      <w:r w:rsidR="00D46E55"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na postawę nauczycieli, pobudzania ich do twórczej pracy, innowacji i</w:t>
      </w:r>
      <w:r w:rsidR="00D46E55"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podnoszenia kwalifikacji,</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 xml:space="preserve">zapoznawania rady pedagogicznej z obowiązującymi przepisami prawa oświatowego </w:t>
      </w:r>
      <w:r w:rsidR="00D46E55"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oraz omawiania trybu i form ich realizacji.</w:t>
      </w:r>
    </w:p>
    <w:p w:rsidR="00C261A6" w:rsidRPr="00A60554" w:rsidRDefault="00C261A6" w:rsidP="00A60554">
      <w:pPr>
        <w:pStyle w:val="Akapitzlist"/>
        <w:numPr>
          <w:ilvl w:val="0"/>
          <w:numId w:val="66"/>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Do kompetencji dyrektora</w:t>
      </w:r>
      <w:r w:rsidR="006D7538" w:rsidRPr="00A60554">
        <w:rPr>
          <w:rFonts w:ascii="Arial" w:eastAsia="Times New Roman" w:hAnsi="Arial" w:cs="Arial"/>
          <w:bCs/>
          <w:sz w:val="20"/>
          <w:szCs w:val="20"/>
          <w:lang w:eastAsia="pl-PL"/>
        </w:rPr>
        <w:t xml:space="preserve"> szkoły</w:t>
      </w:r>
      <w:r w:rsidRPr="00A60554">
        <w:rPr>
          <w:rFonts w:ascii="Arial" w:eastAsia="Times New Roman" w:hAnsi="Arial" w:cs="Arial"/>
          <w:bCs/>
          <w:sz w:val="20"/>
          <w:szCs w:val="20"/>
          <w:lang w:eastAsia="pl-PL"/>
        </w:rPr>
        <w:t xml:space="preserve">, wynikających z ustawy Prawo oświatowe, należy </w:t>
      </w:r>
      <w:r w:rsidR="00D46E55"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w</w:t>
      </w:r>
      <w:r w:rsidR="00D46E55"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szczególności:</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kierowanie działalnością szkoły oraz reprezentowanie jej na zewnątrz,</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sprawowanie nadzoru pedagogicznego w stosunku do nauczycieli zatrudnionych w</w:t>
      </w:r>
      <w:r w:rsidR="00D46E55"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szkole,</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sprawowanie opieki nad uczniami oraz stwarzanie warunków harmonijnego rozwoju psychofizycznego poprzez aktywne działania prozdrowotne,</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realizacja u</w:t>
      </w:r>
      <w:r w:rsidR="00EC5E0A" w:rsidRPr="00A60554">
        <w:rPr>
          <w:rFonts w:ascii="Arial" w:eastAsia="Times New Roman" w:hAnsi="Arial" w:cs="Arial"/>
          <w:bCs/>
          <w:sz w:val="20"/>
          <w:szCs w:val="20"/>
          <w:lang w:eastAsia="pl-PL"/>
        </w:rPr>
        <w:t>chwał rady pedagogicznej</w:t>
      </w:r>
      <w:r w:rsidRPr="00A60554">
        <w:rPr>
          <w:rFonts w:ascii="Arial" w:eastAsia="Times New Roman" w:hAnsi="Arial" w:cs="Arial"/>
          <w:bCs/>
          <w:sz w:val="20"/>
          <w:szCs w:val="20"/>
          <w:lang w:eastAsia="pl-PL"/>
        </w:rPr>
        <w:t>,</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 xml:space="preserve">dysponowanie środkami określonymi w planie finansowym szkoły, ponoszenie odpowiedzialności za ich prawidłowe wykorzystanie, </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wykonywanie zadań związanych z zapewnieniem bezpieczeństwa uczniom i</w:t>
      </w:r>
      <w:r w:rsidR="00D46E55"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nauczycielom</w:t>
      </w:r>
      <w:r w:rsidR="00D46E55"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w czasie zajęć organizowanych przez szkołę,</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współdziałanie ze szkołami wyższymi w organizacji praktyk pedagogicznych,</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odpowiedzialność za właściwą organizację i przebi</w:t>
      </w:r>
      <w:r w:rsidR="00EC5E0A" w:rsidRPr="00A60554">
        <w:rPr>
          <w:rFonts w:ascii="Arial" w:eastAsia="Times New Roman" w:hAnsi="Arial" w:cs="Arial"/>
          <w:bCs/>
          <w:sz w:val="20"/>
          <w:szCs w:val="20"/>
          <w:lang w:eastAsia="pl-PL"/>
        </w:rPr>
        <w:t>eg egzaminu w klasie VIII</w:t>
      </w:r>
      <w:r w:rsidR="00D46E55" w:rsidRPr="00A60554">
        <w:rPr>
          <w:rFonts w:ascii="Arial" w:eastAsia="Times New Roman" w:hAnsi="Arial" w:cs="Arial"/>
          <w:bCs/>
          <w:sz w:val="20"/>
          <w:szCs w:val="20"/>
          <w:lang w:eastAsia="pl-PL"/>
        </w:rPr>
        <w:t>,</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lastRenderedPageBreak/>
        <w:t>stwarzanie warunków do działania w zespole: wolontariuszy, stowarzyszeń i</w:t>
      </w:r>
      <w:r w:rsidR="00D46E55"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innych organizacji, których celem statutowym jest działalność</w:t>
      </w:r>
      <w:r w:rsidR="009E3DCB" w:rsidRPr="00A60554">
        <w:rPr>
          <w:rFonts w:ascii="Arial" w:eastAsia="Times New Roman" w:hAnsi="Arial" w:cs="Arial"/>
          <w:bCs/>
          <w:sz w:val="20"/>
          <w:szCs w:val="20"/>
          <w:lang w:eastAsia="pl-PL"/>
        </w:rPr>
        <w:t xml:space="preserve"> wychowawcza lub rozszerzanie </w:t>
      </w:r>
      <w:r w:rsidR="009E3DCB" w:rsidRPr="00A60554">
        <w:rPr>
          <w:rFonts w:ascii="Arial" w:eastAsia="Times New Roman" w:hAnsi="Arial" w:cs="Arial"/>
          <w:bCs/>
          <w:sz w:val="20"/>
          <w:szCs w:val="20"/>
          <w:lang w:eastAsia="pl-PL"/>
        </w:rPr>
        <w:br/>
        <w:t xml:space="preserve">i </w:t>
      </w:r>
      <w:r w:rsidRPr="00A60554">
        <w:rPr>
          <w:rFonts w:ascii="Arial" w:eastAsia="Times New Roman" w:hAnsi="Arial" w:cs="Arial"/>
          <w:bCs/>
          <w:sz w:val="20"/>
          <w:szCs w:val="20"/>
          <w:lang w:eastAsia="pl-PL"/>
        </w:rPr>
        <w:t>wzbogacanie form działalności dydaktycznej, wychowawczej i opiekuńczej szkoły,</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 xml:space="preserve">występowanie do </w:t>
      </w:r>
      <w:r w:rsidR="00EC5E0A" w:rsidRPr="00A60554">
        <w:rPr>
          <w:rFonts w:ascii="Arial" w:eastAsia="Times New Roman" w:hAnsi="Arial" w:cs="Arial"/>
          <w:bCs/>
          <w:sz w:val="20"/>
          <w:szCs w:val="20"/>
          <w:lang w:eastAsia="pl-PL"/>
        </w:rPr>
        <w:t xml:space="preserve">Zachodniopomorskiego </w:t>
      </w:r>
      <w:r w:rsidRPr="00A60554">
        <w:rPr>
          <w:rFonts w:ascii="Arial" w:eastAsia="Times New Roman" w:hAnsi="Arial" w:cs="Arial"/>
          <w:bCs/>
          <w:sz w:val="20"/>
          <w:szCs w:val="20"/>
          <w:lang w:eastAsia="pl-PL"/>
        </w:rPr>
        <w:t>Kuratora Oświaty z wnioskiem o</w:t>
      </w:r>
      <w:r w:rsidR="00D46E55"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przeniesienie ucznia do innej szkoły,</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 xml:space="preserve">przedstawianie radzie pedagogicznej, nie rzadziej niż dwa razy w roku szkolnym, ogólnych wniosków wynikających ze sprawowanego nadzoru pedagogicznego oraz informacji </w:t>
      </w:r>
      <w:r w:rsidR="00D46E55"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o działalności szkoły,</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wstrzymywanie wykonania uchwał rady pedagogiczne</w:t>
      </w:r>
      <w:r w:rsidR="00EC5E0A" w:rsidRPr="00A60554">
        <w:rPr>
          <w:rFonts w:ascii="Arial" w:eastAsia="Times New Roman" w:hAnsi="Arial" w:cs="Arial"/>
          <w:bCs/>
          <w:sz w:val="20"/>
          <w:szCs w:val="20"/>
          <w:lang w:eastAsia="pl-PL"/>
        </w:rPr>
        <w:t xml:space="preserve">j, </w:t>
      </w:r>
      <w:r w:rsidRPr="00A60554">
        <w:rPr>
          <w:rFonts w:ascii="Arial" w:eastAsia="Times New Roman" w:hAnsi="Arial" w:cs="Arial"/>
          <w:bCs/>
          <w:sz w:val="20"/>
          <w:szCs w:val="20"/>
          <w:lang w:eastAsia="pl-PL"/>
        </w:rPr>
        <w:t>niezgodnych z przepisami prawa,</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 xml:space="preserve">wydawanie zezwolenia na spełnianie przez dziecko obowiązku szkolnego poza szkołą, </w:t>
      </w:r>
      <w:r w:rsidR="00D46E55"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 xml:space="preserve">po spełnieniu warunków określonych w ustawie Prawo oświatowe, </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kontrolowanie spełniania obowiązku szkolnego przez dzieci mieszkające w</w:t>
      </w:r>
      <w:r w:rsidR="00D46E55"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 xml:space="preserve">obwodzie szkoły podstawowej, </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 xml:space="preserve">dopuszczanie do użytku w szkole zaproponowanych przez nauczycieli programów nauczania, podręczników, materiałów edukacyjnych oraz ćwiczeniowych, na zasadach określonych </w:t>
      </w:r>
      <w:r w:rsidR="00D46E55"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w ustawie o systemie oświaty,</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 xml:space="preserve">podawanie do publicznej wiadomości zestawu podręczników, które będą obowiązywać </w:t>
      </w:r>
      <w:r w:rsidR="00D46E55"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od początku następnego roku szkolnego,</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zezwalanie uczniowi na indywidualny program lub tok nauki, w trybie i na warunkach określonych w ustawie Prawo oświatowe,</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organizowanie uczniowi, który posiada orzeczenie o potrzebie indywidualnego nauczania, takiego nauczania,</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ustalanie dodatkowych dni wolnych od zajęć dydaktyczno-wychowawczych,</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 xml:space="preserve">organizowanie pomocy psychologiczno-pedagogicznej uczniom, rodzicom uczniów </w:t>
      </w:r>
      <w:r w:rsidR="00D46E55"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 xml:space="preserve">i nauczycielom, w oparciu o obowiązujące w tym zakresie przepisy prawa, </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 xml:space="preserve">ustalanie na podstawie ramowego planu nauczania szkolnego planu nauczania, w tym tygodniowego wymiaru godzin poszczególnych zajęć edukacyjnych dla poszczególnych klas na danym etapie edukacyjnym, </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realizacja zaleceń wynikających z orzeczenia o potrzebie kształcenia specjalnego ucznia.</w:t>
      </w:r>
    </w:p>
    <w:p w:rsidR="00C261A6" w:rsidRPr="00A60554" w:rsidRDefault="00C261A6" w:rsidP="00A60554">
      <w:pPr>
        <w:pStyle w:val="Akapitzlist"/>
        <w:numPr>
          <w:ilvl w:val="0"/>
          <w:numId w:val="66"/>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 xml:space="preserve">Do kompetencji dyrektora jako kierownika zakładu pracy dla zatrudnionych w szkole nauczycieli </w:t>
      </w:r>
      <w:r w:rsidR="00D46E55"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i</w:t>
      </w:r>
      <w:r w:rsidR="00D46E55"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pracowników niebędących nauczycielami należy w</w:t>
      </w:r>
      <w:r w:rsidR="00D46E55"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szczególności:</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decydowanie w sprawach zatrudniania i zwalniania nauczycieli oraz innych pracowników szkoły,</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decydowanie w sprawach przyznawania nagród oraz wymierzania kar porządkowych nauczycielom i innym pracownikom szkoły,</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występowanie z wnioskami w sprawach odznaczeń, nagród i innych wyróżnień dla nauczycieli oraz pozostałych pracowników szkoły,</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eastAsia="Times New Roman" w:hAnsi="Arial" w:cs="Arial"/>
          <w:bCs/>
          <w:sz w:val="20"/>
          <w:szCs w:val="20"/>
          <w:lang w:eastAsia="pl-PL"/>
        </w:rPr>
      </w:pPr>
      <w:r w:rsidRPr="00A60554">
        <w:rPr>
          <w:rFonts w:ascii="Arial" w:eastAsia="Times New Roman" w:hAnsi="Arial" w:cs="Arial"/>
          <w:bCs/>
          <w:sz w:val="20"/>
          <w:szCs w:val="20"/>
          <w:lang w:eastAsia="pl-PL"/>
        </w:rPr>
        <w:lastRenderedPageBreak/>
        <w:t xml:space="preserve">dokonywanie oceny pracy nauczycieli oraz pozostałych pracowników zgodnie </w:t>
      </w:r>
      <w:r w:rsidR="00D46E55"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z obowiązującymi</w:t>
      </w:r>
      <w:r w:rsidR="00F05463"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w tym zakresie przepisami,</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sprawowanie opieki nad dziećmi i młodzieżą uczącymi się w szkole,</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tworzenie warunków do rozwijania samorządnej i samodzielnej pracy uczniów,</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zapewnienie pomocy nauczycielom w realizacji ich zadań oraz doskonaleniu zawodowym,</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zapewnienie, w miarę możliwości, odpowiednich warunków organizacyjnych do realizacji zadań dydaktycznych i opiekuńczo</w:t>
      </w:r>
      <w:r w:rsidR="00D46E55"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w:t>
      </w:r>
      <w:r w:rsidR="00D46E55"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wychowawczych,</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 xml:space="preserve">zapewnienie bezpieczeństwa uczniom i nauczycielom w czasie zajęć organizowanych </w:t>
      </w:r>
      <w:r w:rsidR="00D46E55"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przez szkołę,</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organizowanie procesu awansu zawodowego nauczycieli,</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zawieszenie w pełnieniu obowiązków nauczyciela, przeciwko któremu wszczęto postępowanie karne lub złożono wniosek o wszczęcie postępowania dyscyplinarnego,</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zawieszenie w pełnieniu obowiązków nauczyciela, jeżeli wszczęte postępowanie karne</w:t>
      </w:r>
      <w:r w:rsidR="00D46E55"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 xml:space="preserve">lub złożony wniosek o wszczęcie postępowania dyscyplinarnego dotyczy naruszenia praw </w:t>
      </w:r>
      <w:r w:rsidR="00D46E55"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i dobra dziecka,</w:t>
      </w:r>
    </w:p>
    <w:p w:rsidR="005829EC"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współdziałanie z zakładowymi organizacjami związkowymi, w zakresie us</w:t>
      </w:r>
      <w:r w:rsidR="005829EC" w:rsidRPr="00A60554">
        <w:rPr>
          <w:rFonts w:ascii="Arial" w:eastAsia="Times New Roman" w:hAnsi="Arial" w:cs="Arial"/>
          <w:bCs/>
          <w:sz w:val="20"/>
          <w:szCs w:val="20"/>
          <w:lang w:eastAsia="pl-PL"/>
        </w:rPr>
        <w:t xml:space="preserve">talonym </w:t>
      </w:r>
      <w:r w:rsidR="00D46E55" w:rsidRPr="00A60554">
        <w:rPr>
          <w:rFonts w:ascii="Arial" w:eastAsia="Times New Roman" w:hAnsi="Arial" w:cs="Arial"/>
          <w:bCs/>
          <w:sz w:val="20"/>
          <w:szCs w:val="20"/>
          <w:lang w:eastAsia="pl-PL"/>
        </w:rPr>
        <w:br/>
      </w:r>
      <w:r w:rsidR="005829EC" w:rsidRPr="00A60554">
        <w:rPr>
          <w:rFonts w:ascii="Arial" w:eastAsia="Times New Roman" w:hAnsi="Arial" w:cs="Arial"/>
          <w:bCs/>
          <w:sz w:val="20"/>
          <w:szCs w:val="20"/>
          <w:lang w:eastAsia="pl-PL"/>
        </w:rPr>
        <w:t>w odrębnych przepisach,</w:t>
      </w:r>
    </w:p>
    <w:p w:rsidR="00C261A6" w:rsidRPr="00A60554" w:rsidRDefault="00C261A6" w:rsidP="00A60554">
      <w:pPr>
        <w:pStyle w:val="Akapitzlist"/>
        <w:numPr>
          <w:ilvl w:val="1"/>
          <w:numId w:val="6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administrowanie zakładowym funduszem świadczeń socjalnych, zgodnie z</w:t>
      </w:r>
      <w:r w:rsidR="00D46E55"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ustalonym regulaminem tegoż funduszu, stanowiącym odrębny dokument.</w:t>
      </w:r>
    </w:p>
    <w:p w:rsidR="00C261A6" w:rsidRPr="00A60554" w:rsidRDefault="00C261A6" w:rsidP="00A60554">
      <w:pPr>
        <w:pStyle w:val="Akapitzlist"/>
        <w:numPr>
          <w:ilvl w:val="0"/>
          <w:numId w:val="66"/>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 xml:space="preserve">Dyrektor szkoły w wykonywaniu swoich zadań współpracuje z radą pedagogiczną, radą rodziców </w:t>
      </w:r>
      <w:r w:rsidR="00973A70">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i samorządem uczniowskim.</w:t>
      </w:r>
    </w:p>
    <w:p w:rsidR="00C261A6" w:rsidRPr="00A60554" w:rsidRDefault="00C261A6" w:rsidP="00A60554">
      <w:pPr>
        <w:pStyle w:val="Akapitzlist"/>
        <w:numPr>
          <w:ilvl w:val="0"/>
          <w:numId w:val="66"/>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Dyrektor</w:t>
      </w:r>
      <w:r w:rsidR="00F05463"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 xml:space="preserve">podejmuje decyzje we wszystkich sprawach związanych z właściwą organizacją procesu dydaktycznego, wychowawczego i opiekuńczego w szkole. </w:t>
      </w:r>
    </w:p>
    <w:p w:rsidR="005829EC" w:rsidRPr="00A60554" w:rsidRDefault="005829EC" w:rsidP="00A60554">
      <w:pPr>
        <w:spacing w:after="0" w:line="360" w:lineRule="auto"/>
        <w:jc w:val="both"/>
        <w:rPr>
          <w:rFonts w:ascii="Arial" w:eastAsia="Times New Roman" w:hAnsi="Arial" w:cs="Arial"/>
          <w:bCs/>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1</w:t>
      </w:r>
      <w:r w:rsidR="00205A3D" w:rsidRPr="002C616C">
        <w:rPr>
          <w:rFonts w:ascii="Arial" w:eastAsia="Times New Roman" w:hAnsi="Arial" w:cs="Arial"/>
          <w:b/>
          <w:bCs/>
          <w:sz w:val="20"/>
          <w:szCs w:val="20"/>
          <w:lang w:eastAsia="pl-PL"/>
        </w:rPr>
        <w:t>2</w:t>
      </w:r>
    </w:p>
    <w:p w:rsidR="00C261A6" w:rsidRPr="00A60554" w:rsidRDefault="00C261A6" w:rsidP="00A60554">
      <w:pPr>
        <w:pStyle w:val="Akapitzlist"/>
        <w:numPr>
          <w:ilvl w:val="6"/>
          <w:numId w:val="67"/>
        </w:numPr>
        <w:spacing w:after="0" w:line="360" w:lineRule="auto"/>
        <w:ind w:left="426" w:hanging="284"/>
        <w:contextualSpacing w:val="0"/>
        <w:jc w:val="both"/>
        <w:rPr>
          <w:rFonts w:ascii="Arial" w:hAnsi="Arial" w:cs="Arial"/>
          <w:sz w:val="20"/>
          <w:szCs w:val="20"/>
        </w:rPr>
      </w:pPr>
      <w:r w:rsidRPr="006763E2">
        <w:rPr>
          <w:rFonts w:ascii="Arial" w:eastAsia="Times New Roman" w:hAnsi="Arial" w:cs="Arial"/>
          <w:b/>
          <w:sz w:val="20"/>
          <w:szCs w:val="20"/>
          <w:lang w:eastAsia="pl-PL"/>
        </w:rPr>
        <w:t>Radę pedagogiczną</w:t>
      </w:r>
      <w:r w:rsidRPr="00A60554">
        <w:rPr>
          <w:rFonts w:ascii="Arial" w:eastAsia="Times New Roman" w:hAnsi="Arial" w:cs="Arial"/>
          <w:sz w:val="20"/>
          <w:szCs w:val="20"/>
          <w:lang w:eastAsia="pl-PL"/>
        </w:rPr>
        <w:t xml:space="preserve"> tworzą dyrektor i wszyscy nauczyciele zatrudnieni w szkole. </w:t>
      </w:r>
      <w:r w:rsidRPr="00A60554">
        <w:rPr>
          <w:rFonts w:ascii="Arial" w:eastAsia="Times New Roman" w:hAnsi="Arial" w:cs="Arial"/>
          <w:sz w:val="20"/>
          <w:szCs w:val="20"/>
          <w:lang w:eastAsia="pl-PL"/>
        </w:rPr>
        <w:br/>
        <w:t>W zebraniach rady pedagogicznej mogą brać udział z głosem doradczym osoby zapraszane przez jej przewodniczącego na wniosek lub za zgodą rady pedagogicznej.</w:t>
      </w:r>
    </w:p>
    <w:p w:rsidR="00C261A6" w:rsidRPr="00A60554" w:rsidRDefault="00C261A6" w:rsidP="00A60554">
      <w:pPr>
        <w:pStyle w:val="Akapitzlist"/>
        <w:numPr>
          <w:ilvl w:val="6"/>
          <w:numId w:val="67"/>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Do jej kompetencji stanowiących</w:t>
      </w:r>
      <w:r w:rsidR="002F75F7" w:rsidRPr="00A60554">
        <w:rPr>
          <w:rFonts w:ascii="Arial" w:eastAsia="Times New Roman" w:hAnsi="Arial" w:cs="Arial"/>
          <w:sz w:val="20"/>
          <w:szCs w:val="20"/>
          <w:lang w:eastAsia="pl-PL"/>
        </w:rPr>
        <w:t xml:space="preserve"> w szczególności</w:t>
      </w:r>
      <w:r w:rsidR="00D46E55" w:rsidRPr="00A60554">
        <w:rPr>
          <w:rFonts w:ascii="Arial" w:eastAsia="Times New Roman" w:hAnsi="Arial" w:cs="Arial"/>
          <w:sz w:val="20"/>
          <w:szCs w:val="20"/>
          <w:lang w:eastAsia="pl-PL"/>
        </w:rPr>
        <w:t xml:space="preserve"> należy:</w:t>
      </w:r>
    </w:p>
    <w:p w:rsidR="00C261A6" w:rsidRPr="00A60554" w:rsidRDefault="00C261A6" w:rsidP="00A60554">
      <w:pPr>
        <w:pStyle w:val="Akapitzlist"/>
        <w:numPr>
          <w:ilvl w:val="1"/>
          <w:numId w:val="68"/>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zatwierdzanie planów pracy szkoły,</w:t>
      </w:r>
    </w:p>
    <w:p w:rsidR="00C261A6" w:rsidRPr="00A60554" w:rsidRDefault="00C261A6" w:rsidP="00A60554">
      <w:pPr>
        <w:pStyle w:val="Akapitzlist"/>
        <w:numPr>
          <w:ilvl w:val="1"/>
          <w:numId w:val="68"/>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podejmowanie uchwał w sprawie wyników klasyfikacji i promocji uczniów,</w:t>
      </w:r>
    </w:p>
    <w:p w:rsidR="00C261A6" w:rsidRPr="00A60554" w:rsidRDefault="00C261A6" w:rsidP="00A60554">
      <w:pPr>
        <w:pStyle w:val="Akapitzlist"/>
        <w:numPr>
          <w:ilvl w:val="1"/>
          <w:numId w:val="68"/>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podejmowanie uchwał w sprawie eksperymentów pedagogicznych w szkole,</w:t>
      </w:r>
    </w:p>
    <w:p w:rsidR="00C261A6" w:rsidRPr="00A60554" w:rsidRDefault="00C261A6" w:rsidP="00A60554">
      <w:pPr>
        <w:pStyle w:val="Akapitzlist"/>
        <w:numPr>
          <w:ilvl w:val="1"/>
          <w:numId w:val="68"/>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ustalanie organizacji doskonalenia zawodowego nauczycieli szkoły,</w:t>
      </w:r>
    </w:p>
    <w:p w:rsidR="005829EC" w:rsidRPr="00A60554" w:rsidRDefault="00C261A6" w:rsidP="00A60554">
      <w:pPr>
        <w:pStyle w:val="Akapitzlist"/>
        <w:numPr>
          <w:ilvl w:val="1"/>
          <w:numId w:val="68"/>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ustalanie sposobu wykorzystania wyników nadzoru pedagogicznego, w tym sprawowanego nad szkołą przez organ sprawujący nadzór pedagogiczny, w celu doskonalenia pracy szkoły,</w:t>
      </w:r>
    </w:p>
    <w:p w:rsidR="00691629" w:rsidRPr="00A60554" w:rsidRDefault="00C261A6" w:rsidP="00A60554">
      <w:pPr>
        <w:pStyle w:val="Akapitzlist"/>
        <w:numPr>
          <w:ilvl w:val="1"/>
          <w:numId w:val="68"/>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podejmowanie uchwał w sprawach skreślenia</w:t>
      </w:r>
      <w:r w:rsidR="00F05463" w:rsidRPr="00A60554">
        <w:rPr>
          <w:rFonts w:ascii="Arial" w:eastAsia="Times New Roman" w:hAnsi="Arial" w:cs="Arial"/>
          <w:bCs/>
          <w:sz w:val="20"/>
          <w:szCs w:val="20"/>
          <w:lang w:eastAsia="pl-PL"/>
        </w:rPr>
        <w:t xml:space="preserve"> </w:t>
      </w:r>
      <w:r w:rsidR="00EC5E0A" w:rsidRPr="00A60554">
        <w:rPr>
          <w:rFonts w:ascii="Arial" w:eastAsia="Times New Roman" w:hAnsi="Arial" w:cs="Arial"/>
          <w:bCs/>
          <w:sz w:val="20"/>
          <w:szCs w:val="20"/>
          <w:lang w:eastAsia="pl-PL"/>
        </w:rPr>
        <w:t>ucznia z listy uczniów</w:t>
      </w:r>
      <w:r w:rsidR="00691629" w:rsidRPr="00A60554">
        <w:rPr>
          <w:rFonts w:ascii="Arial" w:eastAsia="Times New Roman" w:hAnsi="Arial" w:cs="Arial"/>
          <w:bCs/>
          <w:sz w:val="20"/>
          <w:szCs w:val="20"/>
          <w:lang w:eastAsia="pl-PL"/>
        </w:rPr>
        <w:t>,</w:t>
      </w:r>
    </w:p>
    <w:p w:rsidR="00691629" w:rsidRDefault="00691629" w:rsidP="00A60554">
      <w:pPr>
        <w:pStyle w:val="Akapitzlist"/>
        <w:numPr>
          <w:ilvl w:val="1"/>
          <w:numId w:val="68"/>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podejmowanie uchwały w sprawie innowacji i eksperymentów pedagogicznych w szkole.</w:t>
      </w:r>
    </w:p>
    <w:p w:rsidR="005A3DF4" w:rsidRPr="00A60554" w:rsidRDefault="005A3DF4" w:rsidP="005A3DF4">
      <w:pPr>
        <w:pStyle w:val="Akapitzlist"/>
        <w:spacing w:after="0" w:line="360" w:lineRule="auto"/>
        <w:ind w:left="851"/>
        <w:contextualSpacing w:val="0"/>
        <w:jc w:val="both"/>
        <w:rPr>
          <w:rFonts w:ascii="Arial" w:hAnsi="Arial" w:cs="Arial"/>
          <w:sz w:val="20"/>
          <w:szCs w:val="20"/>
        </w:rPr>
      </w:pPr>
    </w:p>
    <w:p w:rsidR="00C261A6" w:rsidRPr="00A60554" w:rsidRDefault="00C261A6" w:rsidP="00A60554">
      <w:pPr>
        <w:pStyle w:val="Akapitzlist"/>
        <w:numPr>
          <w:ilvl w:val="6"/>
          <w:numId w:val="69"/>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lastRenderedPageBreak/>
        <w:t>Rada pedagogiczna opiniuje w szczególności:</w:t>
      </w:r>
    </w:p>
    <w:p w:rsidR="00C261A6" w:rsidRPr="00A60554" w:rsidRDefault="00C261A6" w:rsidP="00A60554">
      <w:pPr>
        <w:pStyle w:val="Akapitzlist"/>
        <w:numPr>
          <w:ilvl w:val="1"/>
          <w:numId w:val="70"/>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 xml:space="preserve">organizację pracy szkoły, w tym tygodniowy rozkład zajęć, </w:t>
      </w:r>
    </w:p>
    <w:p w:rsidR="00C261A6" w:rsidRPr="00A60554" w:rsidRDefault="00C261A6" w:rsidP="00A60554">
      <w:pPr>
        <w:pStyle w:val="Akapitzlist"/>
        <w:numPr>
          <w:ilvl w:val="1"/>
          <w:numId w:val="70"/>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projekt planu finansowego szkoły,</w:t>
      </w:r>
    </w:p>
    <w:p w:rsidR="00C261A6" w:rsidRPr="00A60554" w:rsidRDefault="00C261A6" w:rsidP="00A60554">
      <w:pPr>
        <w:pStyle w:val="Akapitzlist"/>
        <w:numPr>
          <w:ilvl w:val="1"/>
          <w:numId w:val="70"/>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wnioski dyrektora o przyznanie nauczycielom odznaczeń, nagród i innych wyróżnień,</w:t>
      </w:r>
    </w:p>
    <w:p w:rsidR="00C261A6" w:rsidRPr="00A60554" w:rsidRDefault="00C261A6" w:rsidP="00A60554">
      <w:pPr>
        <w:pStyle w:val="Akapitzlist"/>
        <w:numPr>
          <w:ilvl w:val="1"/>
          <w:numId w:val="70"/>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wnioski dyrektora dotyczące kandydatów do powierzenia im funkcji kierowniczych w szkole,</w:t>
      </w:r>
    </w:p>
    <w:p w:rsidR="00C261A6" w:rsidRPr="00A60554" w:rsidRDefault="00C261A6" w:rsidP="00A60554">
      <w:pPr>
        <w:pStyle w:val="Akapitzlist"/>
        <w:numPr>
          <w:ilvl w:val="1"/>
          <w:numId w:val="70"/>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 xml:space="preserve">propozycje dyrektora szkoły w sprawach przydziału nauczycielom stałych prac i zajęć </w:t>
      </w:r>
      <w:r w:rsidR="00D46E55"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w ramach wynagrodzenia zasadniczego oraz dodatkowo płatnych zajęć dydaktycznych, wychowawczych i opiekuńczych,</w:t>
      </w:r>
    </w:p>
    <w:p w:rsidR="00C261A6" w:rsidRPr="00A60554" w:rsidRDefault="00C261A6" w:rsidP="00A60554">
      <w:pPr>
        <w:pStyle w:val="Akapitzlist"/>
        <w:numPr>
          <w:ilvl w:val="1"/>
          <w:numId w:val="70"/>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wnioski o zezwolenie na indywidualny program lub tok nauki ucznia,</w:t>
      </w:r>
    </w:p>
    <w:p w:rsidR="00C261A6" w:rsidRPr="00A60554" w:rsidRDefault="00C261A6" w:rsidP="00A60554">
      <w:pPr>
        <w:pStyle w:val="Akapitzlist"/>
        <w:numPr>
          <w:ilvl w:val="1"/>
          <w:numId w:val="70"/>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dopuszczenie do użytku w szkole zaproponowanego programu nauczania, zestawu podręczników, materiałów edukacyjnych oraz ćwiczeniowych,</w:t>
      </w:r>
    </w:p>
    <w:p w:rsidR="00C261A6" w:rsidRPr="00A60554" w:rsidRDefault="00C261A6" w:rsidP="00A60554">
      <w:pPr>
        <w:pStyle w:val="Akapitzlist"/>
        <w:numPr>
          <w:ilvl w:val="1"/>
          <w:numId w:val="70"/>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zamiar powierzenia stanowiska dyrektora szkoły, gdy konkurs nie wyłonił kandydata albo</w:t>
      </w:r>
      <w:r w:rsidR="00D46E55"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do konkursu nikt się nie zgłosił,</w:t>
      </w:r>
    </w:p>
    <w:p w:rsidR="00C261A6" w:rsidRPr="00A60554" w:rsidRDefault="00C261A6" w:rsidP="00A60554">
      <w:pPr>
        <w:pStyle w:val="Akapitzlist"/>
        <w:numPr>
          <w:ilvl w:val="1"/>
          <w:numId w:val="70"/>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ustalanie dodatkowych dni wolnych od zajęć,</w:t>
      </w:r>
    </w:p>
    <w:p w:rsidR="00C261A6" w:rsidRPr="00A60554" w:rsidRDefault="00C261A6" w:rsidP="00A60554">
      <w:pPr>
        <w:pStyle w:val="Akapitzlist"/>
        <w:numPr>
          <w:ilvl w:val="1"/>
          <w:numId w:val="70"/>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wprowadzenie dodatkowych zajęć edukacyjnych do szkolnego planu nauczania.</w:t>
      </w:r>
    </w:p>
    <w:p w:rsidR="00C261A6" w:rsidRPr="00A60554" w:rsidRDefault="00C261A6" w:rsidP="00A60554">
      <w:pPr>
        <w:pStyle w:val="Akapitzlist"/>
        <w:numPr>
          <w:ilvl w:val="6"/>
          <w:numId w:val="69"/>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Rada pedagogiczna deleguje dwóch</w:t>
      </w:r>
      <w:r w:rsidR="00F05463"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przedstawicieli do komisji konkursowej wyłaniającej kandydata na stanowisko dyrektora szkoły.</w:t>
      </w:r>
    </w:p>
    <w:p w:rsidR="00C261A6" w:rsidRPr="00A60554" w:rsidRDefault="00C261A6" w:rsidP="00A60554">
      <w:pPr>
        <w:pStyle w:val="Akapitzlist"/>
        <w:numPr>
          <w:ilvl w:val="6"/>
          <w:numId w:val="69"/>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 xml:space="preserve">Rada pedagogiczna przygotowuje projekt statutu szkoły oraz jego zmian i uchwala Statut </w:t>
      </w:r>
      <w:r w:rsidR="00D46E55"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lub jego zmiany.</w:t>
      </w:r>
    </w:p>
    <w:p w:rsidR="00C261A6" w:rsidRPr="00A60554" w:rsidRDefault="00C261A6" w:rsidP="00A60554">
      <w:pPr>
        <w:pStyle w:val="Akapitzlist"/>
        <w:numPr>
          <w:ilvl w:val="0"/>
          <w:numId w:val="71"/>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 xml:space="preserve">Rada pedagogiczna może występować z wnioskiem do organu prowadzącego szkołę </w:t>
      </w:r>
      <w:r w:rsidR="005F0E87">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o odwołanie z funkcji dyrektora szkoły oraz do dyrektora szkoły odwołanie nauczyciela z innej funkcji kierowniczej w szkole.</w:t>
      </w:r>
    </w:p>
    <w:p w:rsidR="00C261A6" w:rsidRPr="00A60554" w:rsidRDefault="00C261A6" w:rsidP="00A60554">
      <w:pPr>
        <w:pStyle w:val="Akapitzlist"/>
        <w:numPr>
          <w:ilvl w:val="0"/>
          <w:numId w:val="71"/>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Rada pedagogiczna ustala regulamin swojej działalności, który jest odrębnym dokumentem. Zebrania rady pedagogicznej są protokołowane.</w:t>
      </w:r>
    </w:p>
    <w:p w:rsidR="00C261A6" w:rsidRPr="00A60554" w:rsidRDefault="00C261A6" w:rsidP="00A60554">
      <w:pPr>
        <w:pStyle w:val="Akapitzlist"/>
        <w:numPr>
          <w:ilvl w:val="0"/>
          <w:numId w:val="71"/>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 xml:space="preserve">Osoby uczestniczące w zebraniach rady są zobowiązane do nieujawniania spraw poruszanych na posiedzeniu rady pedagogicznej, które mogą naruszać dobro osobiste uczniów </w:t>
      </w:r>
      <w:r w:rsidR="00D46E55"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lub ich rodziców, a także nauczycieli i innych pracowników szkoły.</w:t>
      </w:r>
    </w:p>
    <w:p w:rsidR="005829EC" w:rsidRPr="00A60554" w:rsidRDefault="005829EC" w:rsidP="00A60554">
      <w:pPr>
        <w:spacing w:after="0" w:line="360" w:lineRule="auto"/>
        <w:jc w:val="both"/>
        <w:rPr>
          <w:rFonts w:ascii="Arial" w:eastAsia="Times New Roman" w:hAnsi="Arial" w:cs="Arial"/>
          <w:bCs/>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1</w:t>
      </w:r>
      <w:r w:rsidR="00205A3D" w:rsidRPr="002C616C">
        <w:rPr>
          <w:rFonts w:ascii="Arial" w:eastAsia="Times New Roman" w:hAnsi="Arial" w:cs="Arial"/>
          <w:b/>
          <w:bCs/>
          <w:sz w:val="20"/>
          <w:szCs w:val="20"/>
          <w:lang w:eastAsia="pl-PL"/>
        </w:rPr>
        <w:t>3</w:t>
      </w:r>
    </w:p>
    <w:p w:rsidR="00C261A6" w:rsidRPr="00A60554" w:rsidRDefault="00C261A6" w:rsidP="00A60554">
      <w:pPr>
        <w:pStyle w:val="Akapitzlist"/>
        <w:numPr>
          <w:ilvl w:val="6"/>
          <w:numId w:val="72"/>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Samorząd uczniowski tworzą wszyscy uczniowie szkoły. Organem samorządu jest rada samorządu uczniowskiego. </w:t>
      </w:r>
    </w:p>
    <w:p w:rsidR="00C261A6" w:rsidRPr="00A60554" w:rsidRDefault="00C261A6" w:rsidP="00A60554">
      <w:pPr>
        <w:pStyle w:val="Akapitzlist"/>
        <w:numPr>
          <w:ilvl w:val="0"/>
          <w:numId w:val="72"/>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Zasady wybierania i działania rady samorządu uczniowskiego określa regulamin uchwalony przez uczniów w głosowaniu równym, tajnym i powszechnym. Regulamin ten nie może być sprzeczny ze statutem szkoły.</w:t>
      </w:r>
    </w:p>
    <w:p w:rsidR="00C261A6" w:rsidRPr="00A60554" w:rsidRDefault="00C261A6" w:rsidP="00A60554">
      <w:pPr>
        <w:pStyle w:val="Akapitzlist"/>
        <w:numPr>
          <w:ilvl w:val="0"/>
          <w:numId w:val="72"/>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Samorząd uczniowski może przedstawiać wnioski wszystkim organom szkoły w sprawach dotyczących szkoły, szczególnie dotyczących praw uczniów.</w:t>
      </w:r>
    </w:p>
    <w:p w:rsidR="00C261A6" w:rsidRPr="00A60554" w:rsidRDefault="00C261A6" w:rsidP="00A60554">
      <w:pPr>
        <w:pStyle w:val="Akapitzlist"/>
        <w:numPr>
          <w:ilvl w:val="0"/>
          <w:numId w:val="72"/>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Na wniosek dyrektora szkoły samorząd wyraża opinię o pracy nauczyciela.</w:t>
      </w:r>
    </w:p>
    <w:p w:rsidR="00C261A6" w:rsidRPr="00A60554" w:rsidRDefault="00C261A6" w:rsidP="00A60554">
      <w:pPr>
        <w:pStyle w:val="Akapitzlist"/>
        <w:numPr>
          <w:ilvl w:val="0"/>
          <w:numId w:val="72"/>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lastRenderedPageBreak/>
        <w:t xml:space="preserve">Samorząd uczniowski może przedstawiać radzie pedagogicznej oraz dyrektorowi szkoły wnioski </w:t>
      </w:r>
      <w:r w:rsidR="00D46E55"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i opinie we wszystkich sprawach danej szkoły, a w szczególności w sprawach dotyczących praw uczniów, takich jak:</w:t>
      </w:r>
    </w:p>
    <w:p w:rsidR="00C261A6" w:rsidRPr="00A60554" w:rsidRDefault="00C261A6" w:rsidP="00A60554">
      <w:pPr>
        <w:pStyle w:val="Akapitzlist"/>
        <w:numPr>
          <w:ilvl w:val="1"/>
          <w:numId w:val="72"/>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prawo do zapoznawania się z programem nauczania, z jego treścią, celem i stawianymi wymaganiami,</w:t>
      </w:r>
    </w:p>
    <w:p w:rsidR="00C261A6" w:rsidRPr="00A60554" w:rsidRDefault="00C261A6" w:rsidP="00A60554">
      <w:pPr>
        <w:pStyle w:val="Akapitzlist"/>
        <w:numPr>
          <w:ilvl w:val="1"/>
          <w:numId w:val="72"/>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prawo do jawnej i umotywowanej oceny postępów w nauce i zachowaniu,</w:t>
      </w:r>
    </w:p>
    <w:p w:rsidR="00C261A6" w:rsidRPr="00A60554" w:rsidRDefault="00C261A6" w:rsidP="00A60554">
      <w:pPr>
        <w:pStyle w:val="Akapitzlist"/>
        <w:numPr>
          <w:ilvl w:val="1"/>
          <w:numId w:val="72"/>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prawo do organizacji życia szkolnego, umożliwiające zachowanie właściwych proporcji między wysiłkiem szkolnym a możliwością rozwijania i zaspokajania własnych zainteresowań,</w:t>
      </w:r>
    </w:p>
    <w:p w:rsidR="00C261A6" w:rsidRPr="00A60554" w:rsidRDefault="00073FD1" w:rsidP="00A60554">
      <w:pPr>
        <w:pStyle w:val="Akapitzlist"/>
        <w:numPr>
          <w:ilvl w:val="1"/>
          <w:numId w:val="72"/>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 xml:space="preserve">prawo redagowania i publikowania internetowej </w:t>
      </w:r>
      <w:r w:rsidR="00C261A6" w:rsidRPr="00A60554">
        <w:rPr>
          <w:rFonts w:ascii="Arial" w:eastAsia="Times New Roman" w:hAnsi="Arial" w:cs="Arial"/>
          <w:bCs/>
          <w:sz w:val="20"/>
          <w:szCs w:val="20"/>
          <w:lang w:eastAsia="pl-PL"/>
        </w:rPr>
        <w:t>gazetki szkolnej,</w:t>
      </w:r>
    </w:p>
    <w:p w:rsidR="00C261A6" w:rsidRPr="00A60554" w:rsidRDefault="00C261A6" w:rsidP="00A60554">
      <w:pPr>
        <w:pStyle w:val="Akapitzlist"/>
        <w:numPr>
          <w:ilvl w:val="1"/>
          <w:numId w:val="72"/>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prawo organizowania działalności kulturalnej, oświato</w:t>
      </w:r>
      <w:r w:rsidR="00D46E55" w:rsidRPr="00A60554">
        <w:rPr>
          <w:rFonts w:ascii="Arial" w:eastAsia="Times New Roman" w:hAnsi="Arial" w:cs="Arial"/>
          <w:bCs/>
          <w:sz w:val="20"/>
          <w:szCs w:val="20"/>
          <w:lang w:eastAsia="pl-PL"/>
        </w:rPr>
        <w:t xml:space="preserve">wej, sportowej oraz rozrywkowej </w:t>
      </w:r>
      <w:r w:rsidRPr="00A60554">
        <w:rPr>
          <w:rFonts w:ascii="Arial" w:eastAsia="Times New Roman" w:hAnsi="Arial" w:cs="Arial"/>
          <w:bCs/>
          <w:sz w:val="20"/>
          <w:szCs w:val="20"/>
          <w:lang w:eastAsia="pl-PL"/>
        </w:rPr>
        <w:t xml:space="preserve">zgodnie z własnymi potrzebami i możliwościami organizacyjnymi, w porozumieniu </w:t>
      </w:r>
      <w:r w:rsidR="005F0E87">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z dyrektorem</w:t>
      </w:r>
      <w:r w:rsidR="006D7538" w:rsidRPr="00A60554">
        <w:rPr>
          <w:rFonts w:ascii="Arial" w:eastAsia="Times New Roman" w:hAnsi="Arial" w:cs="Arial"/>
          <w:bCs/>
          <w:sz w:val="20"/>
          <w:szCs w:val="20"/>
          <w:lang w:eastAsia="pl-PL"/>
        </w:rPr>
        <w:t xml:space="preserve"> szkoły</w:t>
      </w:r>
      <w:r w:rsidRPr="00A60554">
        <w:rPr>
          <w:rFonts w:ascii="Arial" w:eastAsia="Times New Roman" w:hAnsi="Arial" w:cs="Arial"/>
          <w:bCs/>
          <w:sz w:val="20"/>
          <w:szCs w:val="20"/>
          <w:lang w:eastAsia="pl-PL"/>
        </w:rPr>
        <w:t>,</w:t>
      </w:r>
    </w:p>
    <w:p w:rsidR="00D77FF9" w:rsidRPr="00A60554" w:rsidRDefault="00C261A6" w:rsidP="00A60554">
      <w:pPr>
        <w:pStyle w:val="Akapitzlist"/>
        <w:numPr>
          <w:ilvl w:val="1"/>
          <w:numId w:val="72"/>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prawo wyboru nauczyciela pełniącego rolę opiekuna samorządu.</w:t>
      </w:r>
    </w:p>
    <w:p w:rsidR="00C261A6" w:rsidRPr="00A60554" w:rsidRDefault="00C261A6" w:rsidP="00A60554">
      <w:pPr>
        <w:pStyle w:val="Akapitzlist"/>
        <w:numPr>
          <w:ilvl w:val="0"/>
          <w:numId w:val="72"/>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Samorząd uczniowski ze swojego składu wyłania radę wolontariatu.</w:t>
      </w:r>
    </w:p>
    <w:p w:rsidR="00C261A6" w:rsidRPr="00A60554" w:rsidRDefault="00C261A6" w:rsidP="00A60554">
      <w:pPr>
        <w:pStyle w:val="Akapitzlist"/>
        <w:numPr>
          <w:ilvl w:val="1"/>
          <w:numId w:val="72"/>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rada wolontariatu podejmuje działania w porozumieniu z dyrektorem szkoły,</w:t>
      </w:r>
    </w:p>
    <w:p w:rsidR="00C261A6" w:rsidRPr="00A60554" w:rsidRDefault="00C261A6" w:rsidP="00A60554">
      <w:pPr>
        <w:pStyle w:val="Akapitzlist"/>
        <w:numPr>
          <w:ilvl w:val="1"/>
          <w:numId w:val="72"/>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strukturę rady wolontariatu i jej kompetencje określa regulamin samorządu uczniowskiego.</w:t>
      </w:r>
    </w:p>
    <w:p w:rsidR="00A541E3" w:rsidRPr="00A60554" w:rsidRDefault="00A541E3" w:rsidP="00A60554">
      <w:pPr>
        <w:pStyle w:val="Akapitzlist"/>
        <w:spacing w:after="0" w:line="360" w:lineRule="auto"/>
        <w:ind w:left="0"/>
        <w:contextualSpacing w:val="0"/>
        <w:jc w:val="both"/>
        <w:rPr>
          <w:rFonts w:ascii="Arial" w:hAnsi="Arial" w:cs="Arial"/>
          <w:sz w:val="20"/>
          <w:szCs w:val="20"/>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1</w:t>
      </w:r>
      <w:r w:rsidR="00205A3D" w:rsidRPr="002C616C">
        <w:rPr>
          <w:rFonts w:ascii="Arial" w:eastAsia="Times New Roman" w:hAnsi="Arial" w:cs="Arial"/>
          <w:b/>
          <w:bCs/>
          <w:sz w:val="20"/>
          <w:szCs w:val="20"/>
          <w:lang w:eastAsia="pl-PL"/>
        </w:rPr>
        <w:t>4</w:t>
      </w:r>
    </w:p>
    <w:p w:rsidR="00C261A6" w:rsidRPr="00A60554" w:rsidRDefault="00C261A6" w:rsidP="00A60554">
      <w:pPr>
        <w:pStyle w:val="Akapitzlist"/>
        <w:numPr>
          <w:ilvl w:val="6"/>
          <w:numId w:val="73"/>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W szkole działa rada rodziców stanowiąca reprezentację rodziców uczniów</w:t>
      </w:r>
      <w:r w:rsidR="00691629" w:rsidRPr="00A60554">
        <w:rPr>
          <w:rFonts w:ascii="Arial" w:hAnsi="Arial" w:cs="Arial"/>
          <w:sz w:val="20"/>
          <w:szCs w:val="20"/>
        </w:rPr>
        <w:t xml:space="preserve"> którą tworzą reprezentanci rodziców wszystkich klas wybieranych co roku na pierwszym zebraniu z rodzicami</w:t>
      </w:r>
      <w:r w:rsidR="00691629"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w:t>
      </w:r>
    </w:p>
    <w:p w:rsidR="00626033" w:rsidRPr="00A60554" w:rsidRDefault="00691629" w:rsidP="00A60554">
      <w:pPr>
        <w:numPr>
          <w:ilvl w:val="0"/>
          <w:numId w:val="73"/>
        </w:numPr>
        <w:tabs>
          <w:tab w:val="left" w:pos="0"/>
        </w:tabs>
        <w:suppressAutoHyphens/>
        <w:spacing w:after="0" w:line="360" w:lineRule="auto"/>
        <w:ind w:left="426" w:hanging="284"/>
        <w:jc w:val="both"/>
        <w:rPr>
          <w:rFonts w:ascii="Arial" w:hAnsi="Arial" w:cs="Arial"/>
          <w:sz w:val="20"/>
          <w:szCs w:val="20"/>
        </w:rPr>
      </w:pPr>
      <w:r w:rsidRPr="00A60554">
        <w:rPr>
          <w:rFonts w:ascii="Arial" w:hAnsi="Arial" w:cs="Arial"/>
          <w:sz w:val="20"/>
          <w:szCs w:val="20"/>
        </w:rPr>
        <w:t>Zasady wyboru członków rady rodziców oraz jej działania określa regulamin rady rodziców, który jest w osobnym dokumencie.</w:t>
      </w:r>
    </w:p>
    <w:p w:rsidR="00626033" w:rsidRPr="00A60554" w:rsidRDefault="00C261A6" w:rsidP="00A60554">
      <w:pPr>
        <w:numPr>
          <w:ilvl w:val="0"/>
          <w:numId w:val="73"/>
        </w:numPr>
        <w:tabs>
          <w:tab w:val="left" w:pos="0"/>
        </w:tabs>
        <w:suppressAutoHyphens/>
        <w:spacing w:after="0" w:line="360" w:lineRule="auto"/>
        <w:ind w:left="426" w:hanging="284"/>
        <w:jc w:val="both"/>
        <w:rPr>
          <w:rFonts w:ascii="Arial" w:hAnsi="Arial" w:cs="Arial"/>
          <w:sz w:val="20"/>
          <w:szCs w:val="20"/>
        </w:rPr>
      </w:pPr>
      <w:r w:rsidRPr="00A60554">
        <w:rPr>
          <w:rFonts w:ascii="Arial" w:eastAsia="Times New Roman" w:hAnsi="Arial" w:cs="Arial"/>
          <w:sz w:val="20"/>
          <w:szCs w:val="20"/>
          <w:lang w:eastAsia="pl-PL"/>
        </w:rPr>
        <w:t>Rada rodziców może występować do dyrektora i innych organów szkoły, organu prowadzącego szkołę oraz organu sprawującego nadzór pedagogiczny z wnioskami i opiniami we wszystkich sprawach szkoły.</w:t>
      </w:r>
    </w:p>
    <w:p w:rsidR="00C261A6" w:rsidRPr="00A60554" w:rsidRDefault="00C261A6" w:rsidP="00A60554">
      <w:pPr>
        <w:numPr>
          <w:ilvl w:val="0"/>
          <w:numId w:val="73"/>
        </w:numPr>
        <w:tabs>
          <w:tab w:val="left" w:pos="0"/>
        </w:tabs>
        <w:suppressAutoHyphens/>
        <w:spacing w:after="0" w:line="360" w:lineRule="auto"/>
        <w:ind w:left="426" w:hanging="284"/>
        <w:jc w:val="both"/>
        <w:rPr>
          <w:rFonts w:ascii="Arial" w:hAnsi="Arial" w:cs="Arial"/>
          <w:sz w:val="20"/>
          <w:szCs w:val="20"/>
        </w:rPr>
      </w:pPr>
      <w:r w:rsidRPr="00A60554">
        <w:rPr>
          <w:rFonts w:ascii="Arial" w:eastAsia="Times New Roman" w:hAnsi="Arial" w:cs="Arial"/>
          <w:sz w:val="20"/>
          <w:szCs w:val="20"/>
          <w:lang w:eastAsia="pl-PL"/>
        </w:rPr>
        <w:t xml:space="preserve">Do kompetencji rady rodziców </w:t>
      </w:r>
      <w:r w:rsidR="00691629" w:rsidRPr="00A60554">
        <w:rPr>
          <w:rFonts w:ascii="Arial" w:eastAsia="Times New Roman" w:hAnsi="Arial" w:cs="Arial"/>
          <w:sz w:val="20"/>
          <w:szCs w:val="20"/>
          <w:lang w:eastAsia="pl-PL"/>
        </w:rPr>
        <w:t xml:space="preserve">w szczególności </w:t>
      </w:r>
      <w:r w:rsidR="001E3EE5" w:rsidRPr="00A60554">
        <w:rPr>
          <w:rFonts w:ascii="Arial" w:eastAsia="Times New Roman" w:hAnsi="Arial" w:cs="Arial"/>
          <w:sz w:val="20"/>
          <w:szCs w:val="20"/>
          <w:lang w:eastAsia="pl-PL"/>
        </w:rPr>
        <w:t>należą</w:t>
      </w:r>
      <w:r w:rsidRPr="00A60554">
        <w:rPr>
          <w:rFonts w:ascii="Arial" w:eastAsia="Times New Roman" w:hAnsi="Arial" w:cs="Arial"/>
          <w:sz w:val="20"/>
          <w:szCs w:val="20"/>
          <w:lang w:eastAsia="pl-PL"/>
        </w:rPr>
        <w:t>:</w:t>
      </w:r>
    </w:p>
    <w:p w:rsidR="00C261A6" w:rsidRPr="00A60554" w:rsidRDefault="00C261A6" w:rsidP="00A60554">
      <w:pPr>
        <w:pStyle w:val="Akapitzlist"/>
        <w:numPr>
          <w:ilvl w:val="1"/>
          <w:numId w:val="74"/>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uchwalanie w porozumieniu z radą pedagogiczną programu wychowawczo</w:t>
      </w:r>
      <w:r w:rsidR="00D46E55" w:rsidRPr="00A60554">
        <w:rPr>
          <w:rFonts w:ascii="Arial" w:eastAsia="Times New Roman" w:hAnsi="Arial" w:cs="Arial"/>
          <w:sz w:val="20"/>
          <w:szCs w:val="20"/>
          <w:lang w:eastAsia="pl-PL"/>
        </w:rPr>
        <w:t xml:space="preserve"> </w:t>
      </w:r>
      <w:r w:rsidR="005F0E87">
        <w:rPr>
          <w:rFonts w:ascii="Arial" w:eastAsia="Times New Roman" w:hAnsi="Arial" w:cs="Arial"/>
          <w:sz w:val="20"/>
          <w:szCs w:val="20"/>
          <w:lang w:eastAsia="pl-PL"/>
        </w:rPr>
        <w:br/>
      </w:r>
      <w:r w:rsidRPr="00A60554">
        <w:rPr>
          <w:rFonts w:ascii="Arial" w:eastAsia="Times New Roman" w:hAnsi="Arial" w:cs="Arial"/>
          <w:sz w:val="20"/>
          <w:szCs w:val="20"/>
          <w:lang w:eastAsia="pl-PL"/>
        </w:rPr>
        <w:t>-</w:t>
      </w:r>
      <w:r w:rsidR="00D46E55"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 xml:space="preserve">profilaktycznego szkoły, </w:t>
      </w:r>
    </w:p>
    <w:p w:rsidR="00C261A6" w:rsidRPr="00A60554" w:rsidRDefault="00C261A6" w:rsidP="00A60554">
      <w:pPr>
        <w:pStyle w:val="Akapitzlist"/>
        <w:numPr>
          <w:ilvl w:val="1"/>
          <w:numId w:val="74"/>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 xml:space="preserve">opiniowanie programu i harmonogramu poprawy efektywności kształcenia lub wychowania szkoły, </w:t>
      </w:r>
    </w:p>
    <w:p w:rsidR="00C261A6" w:rsidRPr="00A60554" w:rsidRDefault="00C261A6" w:rsidP="00A60554">
      <w:pPr>
        <w:pStyle w:val="Akapitzlist"/>
        <w:numPr>
          <w:ilvl w:val="1"/>
          <w:numId w:val="74"/>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opiniowanie projektu planu finansowego składanego przez dyrektora szkoły,</w:t>
      </w:r>
    </w:p>
    <w:p w:rsidR="00C261A6" w:rsidRPr="00A60554" w:rsidRDefault="00C261A6" w:rsidP="00A60554">
      <w:pPr>
        <w:pStyle w:val="Akapitzlist"/>
        <w:numPr>
          <w:ilvl w:val="1"/>
          <w:numId w:val="74"/>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typowanie dwóch przedstawicieli do komisji konkursowej na stanowisko dyrektora</w:t>
      </w:r>
      <w:r w:rsidRPr="00A60554">
        <w:rPr>
          <w:rFonts w:ascii="Arial" w:eastAsia="Times New Roman" w:hAnsi="Arial" w:cs="Arial"/>
          <w:sz w:val="20"/>
          <w:szCs w:val="20"/>
          <w:lang w:eastAsia="pl-PL"/>
        </w:rPr>
        <w:t>.</w:t>
      </w:r>
    </w:p>
    <w:p w:rsidR="00C261A6" w:rsidRPr="00A60554" w:rsidRDefault="00C261A6" w:rsidP="00A60554">
      <w:pPr>
        <w:pStyle w:val="Akapitzlist"/>
        <w:numPr>
          <w:ilvl w:val="6"/>
          <w:numId w:val="75"/>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W celu wspierania działalności statutowej szkoły, rada rodziców może gromadzić fundusze </w:t>
      </w:r>
      <w:r w:rsidR="00D46E55"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 xml:space="preserve">z dobrowolnych składek rodziców oraz innych źródeł. Zasady wydatkowania funduszy rady rodziców określa regulamin, o którym mowa w ust. </w:t>
      </w:r>
      <w:r w:rsidRPr="00A60554">
        <w:rPr>
          <w:rFonts w:ascii="Arial" w:eastAsia="Times New Roman" w:hAnsi="Arial" w:cs="Arial"/>
          <w:bCs/>
          <w:sz w:val="20"/>
          <w:szCs w:val="20"/>
          <w:lang w:eastAsia="pl-PL"/>
        </w:rPr>
        <w:t>2</w:t>
      </w:r>
      <w:r w:rsidRPr="00A60554">
        <w:rPr>
          <w:rFonts w:ascii="Arial" w:eastAsia="Times New Roman" w:hAnsi="Arial" w:cs="Arial"/>
          <w:sz w:val="20"/>
          <w:szCs w:val="20"/>
          <w:lang w:eastAsia="pl-PL"/>
        </w:rPr>
        <w:t>.</w:t>
      </w:r>
    </w:p>
    <w:p w:rsidR="00C261A6" w:rsidRPr="00A60554" w:rsidRDefault="00C261A6" w:rsidP="00A60554">
      <w:pPr>
        <w:pStyle w:val="Akapitzlist"/>
        <w:numPr>
          <w:ilvl w:val="0"/>
          <w:numId w:val="76"/>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Rada rodziców prowadzi dokumentację finansową zgodnie z obowiązującymi przepisami prawa.</w:t>
      </w:r>
    </w:p>
    <w:p w:rsidR="00531006" w:rsidRPr="00A60554" w:rsidRDefault="00531006" w:rsidP="00A60554">
      <w:pPr>
        <w:spacing w:after="0" w:line="360" w:lineRule="auto"/>
        <w:jc w:val="both"/>
        <w:rPr>
          <w:rFonts w:ascii="Arial" w:eastAsia="Times New Roman" w:hAnsi="Arial" w:cs="Arial"/>
          <w:bCs/>
          <w:sz w:val="20"/>
          <w:szCs w:val="20"/>
          <w:lang w:eastAsia="pl-PL"/>
        </w:rPr>
      </w:pPr>
    </w:p>
    <w:p w:rsidR="00635696" w:rsidRDefault="00635696" w:rsidP="00A60554">
      <w:pPr>
        <w:spacing w:after="0" w:line="360" w:lineRule="auto"/>
        <w:jc w:val="both"/>
        <w:rPr>
          <w:rFonts w:ascii="Arial" w:eastAsia="Times New Roman" w:hAnsi="Arial" w:cs="Arial"/>
          <w:bCs/>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lastRenderedPageBreak/>
        <w:t>§ 1</w:t>
      </w:r>
      <w:r w:rsidR="00205A3D" w:rsidRPr="002C616C">
        <w:rPr>
          <w:rFonts w:ascii="Arial" w:eastAsia="Times New Roman" w:hAnsi="Arial" w:cs="Arial"/>
          <w:b/>
          <w:bCs/>
          <w:sz w:val="20"/>
          <w:szCs w:val="20"/>
          <w:lang w:eastAsia="pl-PL"/>
        </w:rPr>
        <w:t>5</w:t>
      </w:r>
    </w:p>
    <w:p w:rsidR="00C261A6" w:rsidRPr="00A60554" w:rsidRDefault="00C261A6" w:rsidP="00A60554">
      <w:pPr>
        <w:pStyle w:val="Akapitzlist"/>
        <w:numPr>
          <w:ilvl w:val="6"/>
          <w:numId w:val="77"/>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Organy szkoły pracują na rzecz szkoły, przyjmując zasadę nieingerowania w swoje kompetencje oraz zasadę współpracy, współdziałają w realizacji zadań wynikających ze statutu i planów pracy szkoły.</w:t>
      </w:r>
    </w:p>
    <w:p w:rsidR="00C261A6" w:rsidRPr="00A60554" w:rsidRDefault="00C261A6" w:rsidP="00A60554">
      <w:pPr>
        <w:pStyle w:val="Akapitzlist"/>
        <w:numPr>
          <w:ilvl w:val="0"/>
          <w:numId w:val="77"/>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 xml:space="preserve">Konflikty i spory, wynikające pomiędzy organami szkoły, rozstrzyga dyrektor szkoły, </w:t>
      </w:r>
      <w:r w:rsidR="00DA558A"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po wysłuchaniu zainteresowanych stron.</w:t>
      </w:r>
    </w:p>
    <w:p w:rsidR="005F0917" w:rsidRPr="00A60554" w:rsidRDefault="005F0917" w:rsidP="00A60554">
      <w:pPr>
        <w:pStyle w:val="Akapitzlist"/>
        <w:numPr>
          <w:ilvl w:val="0"/>
          <w:numId w:val="77"/>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Spory między organami szkoły rozpatrywane są na terenie szkoły z zachowaniem zasady obiektywizmu.</w:t>
      </w:r>
    </w:p>
    <w:p w:rsidR="005F0917" w:rsidRPr="00A60554" w:rsidRDefault="005F0917" w:rsidP="00A60554">
      <w:pPr>
        <w:pStyle w:val="Akapitzlist"/>
        <w:numPr>
          <w:ilvl w:val="0"/>
          <w:numId w:val="77"/>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Rozstrzygnięcie sporu, o którym mowa w ust. 3, odbywa się na wniosek zainteresowanych organów.</w:t>
      </w:r>
    </w:p>
    <w:p w:rsidR="005F0917" w:rsidRPr="00A60554" w:rsidRDefault="005F0917" w:rsidP="00A60554">
      <w:pPr>
        <w:pStyle w:val="Akapitzlist"/>
        <w:numPr>
          <w:ilvl w:val="0"/>
          <w:numId w:val="77"/>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O sposobie rozstrzygnięcia sporu dyrektor informuje zainteresowane organy na piśmie,</w:t>
      </w:r>
      <w:r w:rsidRPr="00A60554">
        <w:rPr>
          <w:rFonts w:ascii="Arial" w:eastAsia="Times New Roman" w:hAnsi="Arial" w:cs="Arial"/>
          <w:bCs/>
          <w:sz w:val="20"/>
          <w:szCs w:val="20"/>
          <w:lang w:eastAsia="pl-PL"/>
        </w:rPr>
        <w:br/>
        <w:t xml:space="preserve"> nie później niż w ciągu 14 dni od dnia złożenia wniosku, o którym mowa w ust. 4.</w:t>
      </w:r>
    </w:p>
    <w:p w:rsidR="00531006" w:rsidRPr="00A60554" w:rsidRDefault="00531006" w:rsidP="00A60554">
      <w:pPr>
        <w:spacing w:after="0" w:line="360" w:lineRule="auto"/>
        <w:jc w:val="both"/>
        <w:rPr>
          <w:rFonts w:ascii="Arial" w:eastAsia="Times New Roman" w:hAnsi="Arial" w:cs="Arial"/>
          <w:sz w:val="20"/>
          <w:szCs w:val="20"/>
          <w:lang w:eastAsia="pl-PL"/>
        </w:rPr>
      </w:pPr>
    </w:p>
    <w:p w:rsidR="00205217" w:rsidRPr="00A60554" w:rsidRDefault="00205217" w:rsidP="00A60554">
      <w:pPr>
        <w:spacing w:after="0" w:line="360" w:lineRule="auto"/>
        <w:jc w:val="both"/>
        <w:rPr>
          <w:rFonts w:ascii="Arial" w:eastAsia="Times New Roman" w:hAnsi="Arial" w:cs="Arial"/>
          <w:sz w:val="20"/>
          <w:szCs w:val="20"/>
          <w:lang w:eastAsia="pl-PL"/>
        </w:rPr>
      </w:pPr>
    </w:p>
    <w:p w:rsidR="00A60554" w:rsidRDefault="005829EC" w:rsidP="00A60554">
      <w:pPr>
        <w:pStyle w:val="Rozdzia"/>
        <w:spacing w:before="0"/>
        <w:jc w:val="both"/>
        <w:rPr>
          <w:rFonts w:cs="Arial"/>
          <w:color w:val="auto"/>
        </w:rPr>
      </w:pPr>
      <w:bookmarkStart w:id="3" w:name="_Toc493770152"/>
      <w:r w:rsidRPr="00A60554">
        <w:rPr>
          <w:rFonts w:cs="Arial"/>
          <w:color w:val="auto"/>
        </w:rPr>
        <w:t>Rozdział IV</w:t>
      </w:r>
    </w:p>
    <w:p w:rsidR="005829EC" w:rsidRPr="00A60554" w:rsidRDefault="00531006" w:rsidP="00A60554">
      <w:pPr>
        <w:pStyle w:val="Rozdzia"/>
        <w:spacing w:before="0"/>
        <w:jc w:val="both"/>
        <w:rPr>
          <w:rFonts w:cs="Arial"/>
          <w:color w:val="auto"/>
        </w:rPr>
      </w:pPr>
      <w:r w:rsidRPr="00A60554">
        <w:rPr>
          <w:rFonts w:cs="Arial"/>
          <w:color w:val="auto"/>
        </w:rPr>
        <w:tab/>
      </w:r>
      <w:r w:rsidR="005829EC" w:rsidRPr="00A60554">
        <w:rPr>
          <w:rFonts w:cs="Arial"/>
          <w:color w:val="auto"/>
        </w:rPr>
        <w:t>Organizacja pracy szkoły</w:t>
      </w:r>
      <w:bookmarkEnd w:id="3"/>
    </w:p>
    <w:p w:rsidR="00531006" w:rsidRPr="00A60554" w:rsidRDefault="00531006" w:rsidP="00A60554">
      <w:pPr>
        <w:spacing w:after="0" w:line="360" w:lineRule="auto"/>
        <w:jc w:val="both"/>
        <w:rPr>
          <w:rFonts w:ascii="Arial" w:eastAsia="Times New Roman" w:hAnsi="Arial" w:cs="Arial"/>
          <w:bCs/>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1</w:t>
      </w:r>
      <w:r w:rsidR="00205A3D" w:rsidRPr="002C616C">
        <w:rPr>
          <w:rFonts w:ascii="Arial" w:eastAsia="Times New Roman" w:hAnsi="Arial" w:cs="Arial"/>
          <w:b/>
          <w:bCs/>
          <w:sz w:val="20"/>
          <w:szCs w:val="20"/>
          <w:lang w:eastAsia="pl-PL"/>
        </w:rPr>
        <w:t>6</w:t>
      </w:r>
    </w:p>
    <w:p w:rsidR="00C261A6" w:rsidRPr="00A60554" w:rsidRDefault="00C261A6" w:rsidP="00A60554">
      <w:pPr>
        <w:pStyle w:val="Akapitzlist"/>
        <w:numPr>
          <w:ilvl w:val="6"/>
          <w:numId w:val="78"/>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Podstawową jednostką organizacyjną szkoły jest oddział złożony z uczniów, którzy </w:t>
      </w:r>
      <w:r w:rsidR="00DA558A"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w jednorocznym kursie nauki danego roku szkolnego uczą się wszystkich przedmiotów określonych planem nauczania.</w:t>
      </w:r>
    </w:p>
    <w:p w:rsidR="005829EC" w:rsidRPr="00A60554" w:rsidRDefault="00C261A6" w:rsidP="00A60554">
      <w:pPr>
        <w:pStyle w:val="Akapitzlist"/>
        <w:numPr>
          <w:ilvl w:val="0"/>
          <w:numId w:val="78"/>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Zajęcia edukacyjne w klasach I-go etapu edukacyjnego są prowadzone w oddziałach liczących nie więcej niż 25 uczniów</w:t>
      </w:r>
      <w:r w:rsidRPr="00A60554">
        <w:rPr>
          <w:rFonts w:ascii="Arial" w:eastAsia="Times New Roman" w:hAnsi="Arial" w:cs="Arial"/>
          <w:bCs/>
          <w:sz w:val="20"/>
          <w:szCs w:val="20"/>
          <w:lang w:eastAsia="pl-PL"/>
        </w:rPr>
        <w:t>, a w szczególnych przypadkach określonych ustawą Prawo oświatowe,</w:t>
      </w:r>
      <w:r w:rsidR="00F05463"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nie więcej niż 27</w:t>
      </w:r>
      <w:r w:rsidRPr="00A60554">
        <w:rPr>
          <w:rFonts w:ascii="Arial" w:eastAsia="Times New Roman" w:hAnsi="Arial" w:cs="Arial"/>
          <w:sz w:val="20"/>
          <w:szCs w:val="20"/>
          <w:lang w:eastAsia="pl-PL"/>
        </w:rPr>
        <w:t>.</w:t>
      </w:r>
    </w:p>
    <w:p w:rsidR="00C261A6" w:rsidRPr="00A60554" w:rsidRDefault="00C261A6" w:rsidP="00A60554">
      <w:pPr>
        <w:pStyle w:val="Akapitzlist"/>
        <w:numPr>
          <w:ilvl w:val="0"/>
          <w:numId w:val="78"/>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W klasach IV</w:t>
      </w:r>
      <w:r w:rsidR="00DA558A" w:rsidRPr="00A60554">
        <w:rPr>
          <w:rFonts w:ascii="Arial" w:eastAsia="Times New Roman" w:hAnsi="Arial" w:cs="Arial"/>
          <w:bCs/>
          <w:sz w:val="20"/>
          <w:szCs w:val="20"/>
          <w:lang w:eastAsia="pl-PL"/>
        </w:rPr>
        <w:t xml:space="preserve"> </w:t>
      </w:r>
      <w:r w:rsidRPr="00A60554">
        <w:rPr>
          <w:rFonts w:ascii="Arial" w:eastAsia="Times New Roman" w:hAnsi="Arial" w:cs="Arial"/>
          <w:sz w:val="20"/>
          <w:szCs w:val="20"/>
          <w:lang w:eastAsia="pl-PL"/>
        </w:rPr>
        <w:t>–</w:t>
      </w:r>
      <w:r w:rsidR="00DA558A" w:rsidRPr="00A60554">
        <w:rPr>
          <w:rFonts w:ascii="Arial" w:eastAsia="Times New Roman" w:hAnsi="Arial" w:cs="Arial"/>
          <w:sz w:val="20"/>
          <w:szCs w:val="20"/>
          <w:lang w:eastAsia="pl-PL"/>
        </w:rPr>
        <w:t xml:space="preserve"> </w:t>
      </w:r>
      <w:r w:rsidRPr="00A60554">
        <w:rPr>
          <w:rFonts w:ascii="Arial" w:eastAsia="Times New Roman" w:hAnsi="Arial" w:cs="Arial"/>
          <w:bCs/>
          <w:sz w:val="20"/>
          <w:szCs w:val="20"/>
          <w:lang w:eastAsia="pl-PL"/>
        </w:rPr>
        <w:t>VIII dokonuje się podziału na grupy, zgodnie z odrębnymi</w:t>
      </w:r>
      <w:r w:rsidR="00574991" w:rsidRPr="00A60554">
        <w:rPr>
          <w:rFonts w:ascii="Arial" w:eastAsia="Times New Roman" w:hAnsi="Arial" w:cs="Arial"/>
          <w:bCs/>
          <w:sz w:val="20"/>
          <w:szCs w:val="20"/>
          <w:lang w:eastAsia="pl-PL"/>
        </w:rPr>
        <w:t xml:space="preserve"> przepisami</w:t>
      </w:r>
      <w:r w:rsidRPr="00A60554">
        <w:rPr>
          <w:rFonts w:ascii="Arial" w:eastAsia="Times New Roman" w:hAnsi="Arial" w:cs="Arial"/>
          <w:bCs/>
          <w:sz w:val="20"/>
          <w:szCs w:val="20"/>
          <w:lang w:eastAsia="pl-PL"/>
        </w:rPr>
        <w:t>.</w:t>
      </w:r>
    </w:p>
    <w:p w:rsidR="00C261A6" w:rsidRPr="00A60554" w:rsidRDefault="00C261A6" w:rsidP="00A60554">
      <w:pPr>
        <w:pStyle w:val="Akapitzlist"/>
        <w:numPr>
          <w:ilvl w:val="0"/>
          <w:numId w:val="78"/>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W przypadku oddziałów liczących odpowiednio mniej niż 25 lub 27 uczniów, podziału na grupy dokonuje się</w:t>
      </w:r>
      <w:r w:rsidR="00F05463"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za zgodą organu prowadzącego szkołę.</w:t>
      </w:r>
    </w:p>
    <w:p w:rsidR="00654A16" w:rsidRPr="00A60554" w:rsidRDefault="00654A16" w:rsidP="00A60554">
      <w:pPr>
        <w:spacing w:after="0" w:line="360" w:lineRule="auto"/>
        <w:jc w:val="both"/>
        <w:rPr>
          <w:rFonts w:ascii="Arial" w:eastAsia="Times New Roman" w:hAnsi="Arial" w:cs="Arial"/>
          <w:bCs/>
          <w:sz w:val="20"/>
          <w:szCs w:val="20"/>
          <w:lang w:eastAsia="pl-PL"/>
        </w:rPr>
      </w:pPr>
    </w:p>
    <w:p w:rsidR="002003B0" w:rsidRPr="002C616C" w:rsidRDefault="00205A3D" w:rsidP="00A60554">
      <w:pPr>
        <w:pStyle w:val="Standard"/>
        <w:tabs>
          <w:tab w:val="left" w:pos="0"/>
          <w:tab w:val="left" w:pos="142"/>
          <w:tab w:val="left" w:pos="284"/>
        </w:tabs>
        <w:spacing w:line="360" w:lineRule="auto"/>
        <w:jc w:val="both"/>
        <w:rPr>
          <w:rFonts w:ascii="Arial" w:hAnsi="Arial" w:cs="Arial"/>
          <w:b/>
          <w:color w:val="auto"/>
          <w:kern w:val="0"/>
          <w:sz w:val="20"/>
          <w:szCs w:val="20"/>
        </w:rPr>
      </w:pPr>
      <w:r w:rsidRPr="002C616C">
        <w:rPr>
          <w:rFonts w:ascii="Arial" w:hAnsi="Arial" w:cs="Arial"/>
          <w:b/>
          <w:color w:val="auto"/>
          <w:kern w:val="0"/>
          <w:sz w:val="20"/>
          <w:szCs w:val="20"/>
        </w:rPr>
        <w:t>§ 17</w:t>
      </w:r>
    </w:p>
    <w:p w:rsidR="005829EC" w:rsidRPr="00A60554" w:rsidRDefault="00DF1386" w:rsidP="00A60554">
      <w:pPr>
        <w:pStyle w:val="Akapitzlist"/>
        <w:numPr>
          <w:ilvl w:val="6"/>
          <w:numId w:val="79"/>
        </w:numPr>
        <w:spacing w:after="0" w:line="360" w:lineRule="auto"/>
        <w:ind w:left="360" w:hanging="218"/>
        <w:contextualSpacing w:val="0"/>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Szkoła organizuje kształcenie, wychowanie i opiekę uczniom niepełnosprawnym, na warunkach określonych</w:t>
      </w:r>
      <w:r w:rsidR="00F05463"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 xml:space="preserve">w odrębnych przepisach. </w:t>
      </w:r>
      <w:r w:rsidRPr="00A60554">
        <w:rPr>
          <w:rFonts w:ascii="Arial" w:hAnsi="Arial" w:cs="Arial"/>
          <w:sz w:val="20"/>
          <w:szCs w:val="20"/>
        </w:rPr>
        <w:t xml:space="preserve">Umożliwia dzieciom i młodzieży niepełnosprawnym, </w:t>
      </w:r>
      <w:r w:rsidR="00DA558A" w:rsidRPr="00A60554">
        <w:rPr>
          <w:rFonts w:ascii="Arial" w:hAnsi="Arial" w:cs="Arial"/>
          <w:sz w:val="20"/>
          <w:szCs w:val="20"/>
        </w:rPr>
        <w:br/>
      </w:r>
      <w:r w:rsidRPr="00A60554">
        <w:rPr>
          <w:rFonts w:ascii="Arial" w:hAnsi="Arial" w:cs="Arial"/>
          <w:sz w:val="20"/>
          <w:szCs w:val="20"/>
        </w:rPr>
        <w:t xml:space="preserve">z zaburzeniami i odchyleniami rozwojowymi zdobycie wiedzy i umiejętności na miarę ich możliwości. </w:t>
      </w:r>
    </w:p>
    <w:p w:rsidR="005829EC" w:rsidRPr="00A60554" w:rsidRDefault="00C261A6" w:rsidP="00A60554">
      <w:pPr>
        <w:pStyle w:val="Akapitzlist"/>
        <w:numPr>
          <w:ilvl w:val="6"/>
          <w:numId w:val="79"/>
        </w:numPr>
        <w:spacing w:after="0" w:line="360" w:lineRule="auto"/>
        <w:ind w:left="360" w:hanging="218"/>
        <w:contextualSpacing w:val="0"/>
        <w:jc w:val="both"/>
        <w:rPr>
          <w:rFonts w:ascii="Arial" w:eastAsia="Times New Roman" w:hAnsi="Arial" w:cs="Arial"/>
          <w:sz w:val="20"/>
          <w:szCs w:val="20"/>
          <w:lang w:eastAsia="pl-PL"/>
        </w:rPr>
      </w:pPr>
      <w:r w:rsidRPr="00A60554">
        <w:rPr>
          <w:rFonts w:ascii="Arial" w:hAnsi="Arial" w:cs="Arial"/>
          <w:sz w:val="20"/>
          <w:szCs w:val="20"/>
        </w:rPr>
        <w:t>Szkoła zapewnia uczniom niepełnosprawnym:</w:t>
      </w:r>
    </w:p>
    <w:p w:rsidR="00C261A6" w:rsidRPr="00A60554" w:rsidRDefault="00C261A6" w:rsidP="00A60554">
      <w:pPr>
        <w:pStyle w:val="Akapitzlist"/>
        <w:numPr>
          <w:ilvl w:val="1"/>
          <w:numId w:val="80"/>
        </w:numPr>
        <w:spacing w:after="0" w:line="360" w:lineRule="auto"/>
        <w:ind w:left="851" w:hanging="425"/>
        <w:contextualSpacing w:val="0"/>
        <w:jc w:val="both"/>
        <w:rPr>
          <w:rFonts w:ascii="Arial" w:eastAsia="Times New Roman" w:hAnsi="Arial" w:cs="Arial"/>
          <w:sz w:val="20"/>
          <w:szCs w:val="20"/>
          <w:lang w:eastAsia="pl-PL"/>
        </w:rPr>
      </w:pPr>
      <w:r w:rsidRPr="00A60554">
        <w:rPr>
          <w:rFonts w:ascii="Arial" w:hAnsi="Arial" w:cs="Arial"/>
          <w:sz w:val="20"/>
          <w:szCs w:val="20"/>
        </w:rPr>
        <w:t>realizację zaleceń zawartych w orzeczeniu o po</w:t>
      </w:r>
      <w:r w:rsidR="00574991" w:rsidRPr="00A60554">
        <w:rPr>
          <w:rFonts w:ascii="Arial" w:hAnsi="Arial" w:cs="Arial"/>
          <w:sz w:val="20"/>
          <w:szCs w:val="20"/>
        </w:rPr>
        <w:t>trzebie kształcenia specjalnego,</w:t>
      </w:r>
    </w:p>
    <w:p w:rsidR="00C261A6" w:rsidRPr="00A60554" w:rsidRDefault="00C261A6" w:rsidP="00A60554">
      <w:pPr>
        <w:pStyle w:val="Akapitzlist"/>
        <w:numPr>
          <w:ilvl w:val="1"/>
          <w:numId w:val="80"/>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warunki do nauki, sprzęt specjalistyczny i środki dydaktyczne, odpowiednie ze względu </w:t>
      </w:r>
      <w:r w:rsidR="00DA558A" w:rsidRPr="00A60554">
        <w:rPr>
          <w:rFonts w:ascii="Arial" w:hAnsi="Arial" w:cs="Arial"/>
          <w:sz w:val="20"/>
          <w:szCs w:val="20"/>
        </w:rPr>
        <w:br/>
      </w:r>
      <w:r w:rsidRPr="00A60554">
        <w:rPr>
          <w:rFonts w:ascii="Arial" w:hAnsi="Arial" w:cs="Arial"/>
          <w:sz w:val="20"/>
          <w:szCs w:val="20"/>
        </w:rPr>
        <w:t>na indywidualne potrzeby rozwojowe i edukacyjne oraz możliwości psychofizyczne uczniów</w:t>
      </w:r>
      <w:r w:rsidR="00574991" w:rsidRPr="00A60554">
        <w:rPr>
          <w:rFonts w:ascii="Arial" w:hAnsi="Arial" w:cs="Arial"/>
          <w:sz w:val="20"/>
          <w:szCs w:val="20"/>
        </w:rPr>
        <w:t>,</w:t>
      </w:r>
    </w:p>
    <w:p w:rsidR="00C261A6" w:rsidRPr="00A60554" w:rsidRDefault="00C261A6" w:rsidP="00A60554">
      <w:pPr>
        <w:pStyle w:val="Akapitzlist"/>
        <w:numPr>
          <w:ilvl w:val="1"/>
          <w:numId w:val="80"/>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zajęcia specjalistyczne, o których mowa w przepisach w sprawie pomocy </w:t>
      </w:r>
      <w:r w:rsidR="00DA558A" w:rsidRPr="00A60554">
        <w:rPr>
          <w:rFonts w:ascii="Arial" w:hAnsi="Arial" w:cs="Arial"/>
          <w:sz w:val="20"/>
          <w:szCs w:val="20"/>
        </w:rPr>
        <w:br/>
      </w:r>
      <w:r w:rsidRPr="00A60554">
        <w:rPr>
          <w:rFonts w:ascii="Arial" w:hAnsi="Arial" w:cs="Arial"/>
          <w:sz w:val="20"/>
          <w:szCs w:val="20"/>
        </w:rPr>
        <w:t>psychologiczno –</w:t>
      </w:r>
      <w:r w:rsidR="005F0E87">
        <w:rPr>
          <w:rFonts w:ascii="Arial" w:hAnsi="Arial" w:cs="Arial"/>
          <w:sz w:val="20"/>
          <w:szCs w:val="20"/>
        </w:rPr>
        <w:t xml:space="preserve"> </w:t>
      </w:r>
      <w:r w:rsidRPr="00A60554">
        <w:rPr>
          <w:rFonts w:ascii="Arial" w:hAnsi="Arial" w:cs="Arial"/>
          <w:sz w:val="20"/>
          <w:szCs w:val="20"/>
        </w:rPr>
        <w:t>pedagogicznej w publicznych,</w:t>
      </w:r>
      <w:r w:rsidR="00F05463" w:rsidRPr="00A60554">
        <w:rPr>
          <w:rFonts w:ascii="Arial" w:hAnsi="Arial" w:cs="Arial"/>
          <w:sz w:val="20"/>
          <w:szCs w:val="20"/>
        </w:rPr>
        <w:t xml:space="preserve"> </w:t>
      </w:r>
      <w:r w:rsidRPr="00A60554">
        <w:rPr>
          <w:rFonts w:ascii="Arial" w:hAnsi="Arial" w:cs="Arial"/>
          <w:sz w:val="20"/>
          <w:szCs w:val="20"/>
        </w:rPr>
        <w:t>szkołach i placówkach</w:t>
      </w:r>
      <w:r w:rsidR="00574991" w:rsidRPr="00A60554">
        <w:rPr>
          <w:rFonts w:ascii="Arial" w:hAnsi="Arial" w:cs="Arial"/>
          <w:sz w:val="20"/>
          <w:szCs w:val="20"/>
        </w:rPr>
        <w:t>,</w:t>
      </w:r>
    </w:p>
    <w:p w:rsidR="00C261A6" w:rsidRPr="00A60554" w:rsidRDefault="00C261A6" w:rsidP="00A60554">
      <w:pPr>
        <w:pStyle w:val="Akapitzlist"/>
        <w:numPr>
          <w:ilvl w:val="1"/>
          <w:numId w:val="80"/>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lastRenderedPageBreak/>
        <w:t xml:space="preserve">inne zajęcia odpowiednie ze względu na indywidualne potrzeby rozwojowe i edukacyjne </w:t>
      </w:r>
      <w:r w:rsidR="00DA558A" w:rsidRPr="00A60554">
        <w:rPr>
          <w:rFonts w:ascii="Arial" w:hAnsi="Arial" w:cs="Arial"/>
          <w:sz w:val="20"/>
          <w:szCs w:val="20"/>
        </w:rPr>
        <w:br/>
      </w:r>
      <w:r w:rsidRPr="00A60554">
        <w:rPr>
          <w:rFonts w:ascii="Arial" w:hAnsi="Arial" w:cs="Arial"/>
          <w:sz w:val="20"/>
          <w:szCs w:val="20"/>
        </w:rPr>
        <w:t>oraz możliwości psychofizyczne uczniów, w szczególności zajęcia rewalidacyjne, resocjalizacyjne i socjoterapeutyczne</w:t>
      </w:r>
      <w:r w:rsidR="00574991" w:rsidRPr="00A60554">
        <w:rPr>
          <w:rFonts w:ascii="Arial" w:hAnsi="Arial" w:cs="Arial"/>
          <w:sz w:val="20"/>
          <w:szCs w:val="20"/>
        </w:rPr>
        <w:t>,</w:t>
      </w:r>
    </w:p>
    <w:p w:rsidR="00C261A6" w:rsidRPr="00A60554" w:rsidRDefault="00C261A6" w:rsidP="00A60554">
      <w:pPr>
        <w:pStyle w:val="Akapitzlist"/>
        <w:numPr>
          <w:ilvl w:val="1"/>
          <w:numId w:val="80"/>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integrację uczniów ze środowiskiem rówieśniczym, w tym z uczniami pełnosprawnymi</w:t>
      </w:r>
      <w:r w:rsidR="00574991" w:rsidRPr="00A60554">
        <w:rPr>
          <w:rFonts w:ascii="Arial" w:hAnsi="Arial" w:cs="Arial"/>
          <w:sz w:val="20"/>
          <w:szCs w:val="20"/>
        </w:rPr>
        <w:t>,</w:t>
      </w:r>
    </w:p>
    <w:p w:rsidR="005829EC" w:rsidRPr="00A60554" w:rsidRDefault="00C261A6" w:rsidP="00A60554">
      <w:pPr>
        <w:pStyle w:val="Akapitzlist"/>
        <w:numPr>
          <w:ilvl w:val="1"/>
          <w:numId w:val="80"/>
        </w:numPr>
        <w:spacing w:after="0" w:line="360" w:lineRule="auto"/>
        <w:ind w:left="851" w:hanging="425"/>
        <w:contextualSpacing w:val="0"/>
        <w:jc w:val="both"/>
        <w:rPr>
          <w:rFonts w:ascii="Arial" w:eastAsia="Times New Roman" w:hAnsi="Arial" w:cs="Arial"/>
          <w:bCs/>
          <w:sz w:val="20"/>
          <w:szCs w:val="20"/>
          <w:lang w:eastAsia="pl-PL"/>
        </w:rPr>
      </w:pPr>
      <w:r w:rsidRPr="00A60554">
        <w:rPr>
          <w:rFonts w:ascii="Arial" w:hAnsi="Arial" w:cs="Arial"/>
          <w:sz w:val="20"/>
          <w:szCs w:val="20"/>
        </w:rPr>
        <w:t>przygotowanie uczniów do samodzielności w życiu dorosłym.</w:t>
      </w:r>
    </w:p>
    <w:p w:rsidR="00C760DA" w:rsidRPr="00A60554" w:rsidRDefault="00C760DA" w:rsidP="00A60554">
      <w:pPr>
        <w:spacing w:after="0" w:line="360" w:lineRule="auto"/>
        <w:jc w:val="both"/>
        <w:rPr>
          <w:rFonts w:ascii="Arial" w:eastAsia="Times New Roman" w:hAnsi="Arial" w:cs="Arial"/>
          <w:bCs/>
          <w:sz w:val="20"/>
          <w:szCs w:val="20"/>
          <w:lang w:eastAsia="pl-PL"/>
        </w:rPr>
      </w:pPr>
    </w:p>
    <w:p w:rsidR="00C261A6" w:rsidRPr="002C616C" w:rsidRDefault="0004505D" w:rsidP="00A60554">
      <w:pPr>
        <w:spacing w:after="0" w:line="360" w:lineRule="auto"/>
        <w:jc w:val="both"/>
        <w:rPr>
          <w:rFonts w:ascii="Arial" w:eastAsia="Times New Roman" w:hAnsi="Arial" w:cs="Arial"/>
          <w:b/>
          <w:bCs/>
          <w:sz w:val="20"/>
          <w:szCs w:val="20"/>
          <w:lang w:eastAsia="pl-PL"/>
        </w:rPr>
      </w:pPr>
      <w:r w:rsidRPr="002C616C">
        <w:rPr>
          <w:rFonts w:ascii="Arial" w:eastAsia="Times New Roman" w:hAnsi="Arial" w:cs="Arial"/>
          <w:b/>
          <w:bCs/>
          <w:sz w:val="20"/>
          <w:szCs w:val="20"/>
          <w:lang w:eastAsia="pl-PL"/>
        </w:rPr>
        <w:t>§ 18</w:t>
      </w:r>
    </w:p>
    <w:p w:rsidR="00C261A6" w:rsidRPr="00A60554" w:rsidRDefault="00C261A6" w:rsidP="00A60554">
      <w:pPr>
        <w:pStyle w:val="Akapitzlist"/>
        <w:numPr>
          <w:ilvl w:val="0"/>
          <w:numId w:val="81"/>
        </w:numPr>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 xml:space="preserve">Kształcenie ucznia niepełnosprawnego odbywa się w oparciu o indywidualny program </w:t>
      </w:r>
      <w:proofErr w:type="spellStart"/>
      <w:r w:rsidRPr="00A60554">
        <w:rPr>
          <w:rFonts w:ascii="Arial" w:eastAsia="Times New Roman" w:hAnsi="Arial" w:cs="Arial"/>
          <w:bCs/>
          <w:sz w:val="20"/>
          <w:szCs w:val="20"/>
          <w:lang w:eastAsia="pl-PL"/>
        </w:rPr>
        <w:t>edukacyjno</w:t>
      </w:r>
      <w:proofErr w:type="spellEnd"/>
      <w:r w:rsidR="00574991"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w:t>
      </w:r>
      <w:r w:rsidR="00574991"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terapeutyczny, zawierający w szczególności:</w:t>
      </w:r>
    </w:p>
    <w:p w:rsidR="00C261A6" w:rsidRPr="00A60554" w:rsidRDefault="00C261A6" w:rsidP="00A60554">
      <w:pPr>
        <w:pStyle w:val="Akapitzlist"/>
        <w:numPr>
          <w:ilvl w:val="1"/>
          <w:numId w:val="81"/>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zakres i sposób wymagań edukacyjnych do indywidualnych potrzeb rozwojowych </w:t>
      </w:r>
      <w:r w:rsidR="00DA558A" w:rsidRPr="00A60554">
        <w:rPr>
          <w:rFonts w:ascii="Arial" w:hAnsi="Arial" w:cs="Arial"/>
          <w:sz w:val="20"/>
          <w:szCs w:val="20"/>
        </w:rPr>
        <w:br/>
      </w:r>
      <w:r w:rsidRPr="00A60554">
        <w:rPr>
          <w:rFonts w:ascii="Arial" w:hAnsi="Arial" w:cs="Arial"/>
          <w:sz w:val="20"/>
          <w:szCs w:val="20"/>
        </w:rPr>
        <w:t xml:space="preserve">i edukacyjnych oraz możliwości psychofizycznych ucznia, w szczególności </w:t>
      </w:r>
      <w:r w:rsidR="00DA558A" w:rsidRPr="00A60554">
        <w:rPr>
          <w:rFonts w:ascii="Arial" w:hAnsi="Arial" w:cs="Arial"/>
          <w:sz w:val="20"/>
          <w:szCs w:val="20"/>
        </w:rPr>
        <w:br/>
      </w:r>
      <w:r w:rsidRPr="00A60554">
        <w:rPr>
          <w:rFonts w:ascii="Arial" w:hAnsi="Arial" w:cs="Arial"/>
          <w:sz w:val="20"/>
          <w:szCs w:val="20"/>
        </w:rPr>
        <w:t>przez zastosowanie odpowiednich metod i form pracy z uczniem</w:t>
      </w:r>
      <w:r w:rsidR="00574991" w:rsidRPr="00A60554">
        <w:rPr>
          <w:rFonts w:ascii="Arial" w:hAnsi="Arial" w:cs="Arial"/>
          <w:sz w:val="20"/>
          <w:szCs w:val="20"/>
        </w:rPr>
        <w:t>,</w:t>
      </w:r>
    </w:p>
    <w:p w:rsidR="00C261A6" w:rsidRPr="00A60554" w:rsidRDefault="00C261A6" w:rsidP="00A60554">
      <w:pPr>
        <w:pStyle w:val="Akapitzlist"/>
        <w:numPr>
          <w:ilvl w:val="1"/>
          <w:numId w:val="81"/>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zintegrowane działania nauczycieli i specjalistów prowadzących zajęcia z uczniem</w:t>
      </w:r>
      <w:r w:rsidR="00574991" w:rsidRPr="00A60554">
        <w:rPr>
          <w:rFonts w:ascii="Arial" w:hAnsi="Arial" w:cs="Arial"/>
          <w:sz w:val="20"/>
          <w:szCs w:val="20"/>
        </w:rPr>
        <w:t>,</w:t>
      </w:r>
      <w:r w:rsidRPr="00A60554">
        <w:rPr>
          <w:rFonts w:ascii="Arial" w:hAnsi="Arial" w:cs="Arial"/>
          <w:sz w:val="20"/>
          <w:szCs w:val="20"/>
        </w:rPr>
        <w:t xml:space="preserve"> </w:t>
      </w:r>
    </w:p>
    <w:p w:rsidR="00E16749" w:rsidRPr="00A60554" w:rsidRDefault="00C261A6" w:rsidP="00A60554">
      <w:pPr>
        <w:pStyle w:val="Akapitzlist"/>
        <w:numPr>
          <w:ilvl w:val="1"/>
          <w:numId w:val="81"/>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formy i okres udzielania uczniowi pomocy psychologiczno-pedagogicznej oraz wymiar godzin, w którym poszczególne</w:t>
      </w:r>
      <w:r w:rsidR="00E16749" w:rsidRPr="00A60554">
        <w:rPr>
          <w:rFonts w:ascii="Arial" w:hAnsi="Arial" w:cs="Arial"/>
          <w:sz w:val="20"/>
          <w:szCs w:val="20"/>
        </w:rPr>
        <w:t xml:space="preserve"> formy pomocy będą realizowane</w:t>
      </w:r>
      <w:r w:rsidR="00574991" w:rsidRPr="00A60554">
        <w:rPr>
          <w:rFonts w:ascii="Arial" w:hAnsi="Arial" w:cs="Arial"/>
          <w:sz w:val="20"/>
          <w:szCs w:val="20"/>
        </w:rPr>
        <w:t>,</w:t>
      </w:r>
    </w:p>
    <w:p w:rsidR="00C261A6" w:rsidRPr="00A60554" w:rsidRDefault="00C261A6" w:rsidP="00A60554">
      <w:pPr>
        <w:pStyle w:val="Akapitzlist"/>
        <w:numPr>
          <w:ilvl w:val="1"/>
          <w:numId w:val="81"/>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działania wspierające rodziców ucznia oraz – w zależności od potrzeb – zakres współdziałania z poradniami psychologiczno- pedagogicznymi, w tym poradniami specjalistycznymi, placówkami doskonalenia nauczycieli, organizacjami</w:t>
      </w:r>
      <w:r w:rsidR="00E16749" w:rsidRPr="00A60554">
        <w:rPr>
          <w:rFonts w:ascii="Arial" w:hAnsi="Arial" w:cs="Arial"/>
          <w:sz w:val="20"/>
          <w:szCs w:val="20"/>
        </w:rPr>
        <w:t xml:space="preserve"> </w:t>
      </w:r>
      <w:r w:rsidRPr="00A60554">
        <w:rPr>
          <w:rFonts w:ascii="Arial" w:hAnsi="Arial" w:cs="Arial"/>
          <w:sz w:val="20"/>
          <w:szCs w:val="20"/>
        </w:rPr>
        <w:t>pozarządowymi, innymi instytucjami oraz podmiotami działającymi na rzecz rodziny, dzieci i młodzieży,</w:t>
      </w:r>
    </w:p>
    <w:p w:rsidR="00C261A6" w:rsidRPr="00A60554" w:rsidRDefault="00C261A6" w:rsidP="00A60554">
      <w:pPr>
        <w:pStyle w:val="Akapitzlist"/>
        <w:numPr>
          <w:ilvl w:val="1"/>
          <w:numId w:val="81"/>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zajęcia rewalidacyjne, resocjalizacyjne i socjoterapeutyczne oraz inne zajęcia odpowiednie </w:t>
      </w:r>
      <w:r w:rsidR="00DA558A" w:rsidRPr="00A60554">
        <w:rPr>
          <w:rFonts w:ascii="Arial" w:hAnsi="Arial" w:cs="Arial"/>
          <w:sz w:val="20"/>
          <w:szCs w:val="20"/>
        </w:rPr>
        <w:br/>
      </w:r>
      <w:r w:rsidRPr="00A60554">
        <w:rPr>
          <w:rFonts w:ascii="Arial" w:hAnsi="Arial" w:cs="Arial"/>
          <w:sz w:val="20"/>
          <w:szCs w:val="20"/>
        </w:rPr>
        <w:t>ze względu na indywidualne potrzeby rozwojowe i edukacyjne oraz możliwości psychofizyczne ucznia, a także:</w:t>
      </w:r>
    </w:p>
    <w:p w:rsidR="00C261A6" w:rsidRPr="00A60554" w:rsidRDefault="00C261A6" w:rsidP="00A60554">
      <w:pPr>
        <w:pStyle w:val="Akapitzlist"/>
        <w:numPr>
          <w:ilvl w:val="2"/>
          <w:numId w:val="81"/>
        </w:numPr>
        <w:autoSpaceDE w:val="0"/>
        <w:autoSpaceDN w:val="0"/>
        <w:adjustRightInd w:val="0"/>
        <w:spacing w:after="0" w:line="360" w:lineRule="auto"/>
        <w:ind w:left="993" w:hanging="284"/>
        <w:contextualSpacing w:val="0"/>
        <w:jc w:val="both"/>
        <w:rPr>
          <w:rFonts w:ascii="Arial" w:hAnsi="Arial" w:cs="Arial"/>
          <w:sz w:val="20"/>
          <w:szCs w:val="20"/>
        </w:rPr>
      </w:pPr>
      <w:r w:rsidRPr="00A60554">
        <w:rPr>
          <w:rFonts w:ascii="Arial" w:hAnsi="Arial" w:cs="Arial"/>
          <w:sz w:val="20"/>
          <w:szCs w:val="20"/>
        </w:rPr>
        <w:t>w przypadku ucznia klasy VII i VIII zajęcia z zakresu doradztwa zawodowego,</w:t>
      </w:r>
    </w:p>
    <w:p w:rsidR="00C261A6" w:rsidRPr="00A60554" w:rsidRDefault="00C261A6" w:rsidP="00A60554">
      <w:pPr>
        <w:pStyle w:val="Akapitzlist"/>
        <w:numPr>
          <w:ilvl w:val="2"/>
          <w:numId w:val="81"/>
        </w:numPr>
        <w:autoSpaceDE w:val="0"/>
        <w:autoSpaceDN w:val="0"/>
        <w:adjustRightInd w:val="0"/>
        <w:spacing w:after="0" w:line="360" w:lineRule="auto"/>
        <w:ind w:left="993" w:hanging="284"/>
        <w:contextualSpacing w:val="0"/>
        <w:jc w:val="both"/>
        <w:rPr>
          <w:rFonts w:ascii="Arial" w:hAnsi="Arial" w:cs="Arial"/>
          <w:sz w:val="20"/>
          <w:szCs w:val="20"/>
        </w:rPr>
      </w:pPr>
      <w:r w:rsidRPr="00A60554">
        <w:rPr>
          <w:rFonts w:ascii="Arial" w:hAnsi="Arial" w:cs="Arial"/>
          <w:sz w:val="20"/>
          <w:szCs w:val="20"/>
        </w:rPr>
        <w:t>zajęcia związane z wyborem kierunku kształcenia i zawodu realizowane w ramach pomocy psychologiczno</w:t>
      </w:r>
      <w:r w:rsidR="00574991" w:rsidRPr="00A60554">
        <w:rPr>
          <w:rFonts w:ascii="Arial" w:hAnsi="Arial" w:cs="Arial"/>
          <w:sz w:val="20"/>
          <w:szCs w:val="20"/>
        </w:rPr>
        <w:t xml:space="preserve"> </w:t>
      </w:r>
      <w:r w:rsidRPr="00A60554">
        <w:rPr>
          <w:rFonts w:ascii="Arial" w:hAnsi="Arial" w:cs="Arial"/>
          <w:sz w:val="20"/>
          <w:szCs w:val="20"/>
        </w:rPr>
        <w:t>-</w:t>
      </w:r>
      <w:r w:rsidR="00574991" w:rsidRPr="00A60554">
        <w:rPr>
          <w:rFonts w:ascii="Arial" w:hAnsi="Arial" w:cs="Arial"/>
          <w:sz w:val="20"/>
          <w:szCs w:val="20"/>
        </w:rPr>
        <w:t xml:space="preserve"> </w:t>
      </w:r>
      <w:r w:rsidRPr="00A60554">
        <w:rPr>
          <w:rFonts w:ascii="Arial" w:hAnsi="Arial" w:cs="Arial"/>
          <w:sz w:val="20"/>
          <w:szCs w:val="20"/>
        </w:rPr>
        <w:t>pedagogicznej,</w:t>
      </w:r>
    </w:p>
    <w:p w:rsidR="00C261A6" w:rsidRPr="00A60554" w:rsidRDefault="00C261A6" w:rsidP="00A60554">
      <w:pPr>
        <w:pStyle w:val="Akapitzlist"/>
        <w:numPr>
          <w:ilvl w:val="2"/>
          <w:numId w:val="81"/>
        </w:numPr>
        <w:autoSpaceDE w:val="0"/>
        <w:autoSpaceDN w:val="0"/>
        <w:adjustRightInd w:val="0"/>
        <w:spacing w:after="0" w:line="360" w:lineRule="auto"/>
        <w:ind w:left="993" w:hanging="284"/>
        <w:contextualSpacing w:val="0"/>
        <w:jc w:val="both"/>
        <w:rPr>
          <w:rFonts w:ascii="Arial" w:hAnsi="Arial" w:cs="Arial"/>
          <w:sz w:val="20"/>
          <w:szCs w:val="20"/>
        </w:rPr>
      </w:pPr>
      <w:r w:rsidRPr="00A60554">
        <w:rPr>
          <w:rFonts w:ascii="Arial" w:hAnsi="Arial" w:cs="Arial"/>
          <w:sz w:val="20"/>
          <w:szCs w:val="20"/>
        </w:rPr>
        <w:t>zakres współpr</w:t>
      </w:r>
      <w:r w:rsidR="00DA558A" w:rsidRPr="00A60554">
        <w:rPr>
          <w:rFonts w:ascii="Arial" w:hAnsi="Arial" w:cs="Arial"/>
          <w:sz w:val="20"/>
          <w:szCs w:val="20"/>
        </w:rPr>
        <w:t>acy nauczycieli i specjalistów,</w:t>
      </w:r>
    </w:p>
    <w:p w:rsidR="00C261A6" w:rsidRPr="00A60554" w:rsidRDefault="00C261A6" w:rsidP="00A60554">
      <w:pPr>
        <w:pStyle w:val="Akapitzlist"/>
        <w:numPr>
          <w:ilvl w:val="2"/>
          <w:numId w:val="81"/>
        </w:numPr>
        <w:autoSpaceDE w:val="0"/>
        <w:autoSpaceDN w:val="0"/>
        <w:adjustRightInd w:val="0"/>
        <w:spacing w:after="0" w:line="360" w:lineRule="auto"/>
        <w:ind w:left="993" w:hanging="284"/>
        <w:contextualSpacing w:val="0"/>
        <w:jc w:val="both"/>
        <w:rPr>
          <w:rFonts w:ascii="Arial" w:hAnsi="Arial" w:cs="Arial"/>
          <w:sz w:val="20"/>
          <w:szCs w:val="20"/>
        </w:rPr>
      </w:pPr>
      <w:r w:rsidRPr="00A60554">
        <w:rPr>
          <w:rFonts w:ascii="Arial" w:hAnsi="Arial" w:cs="Arial"/>
          <w:sz w:val="20"/>
          <w:szCs w:val="20"/>
        </w:rPr>
        <w:t>rodzaj i sposób dostosowania warunków organizacji kształcenia do rodzaju niepełnosprawności ucznia, w tym w zakresie wykorzystywania technologii wspomagających</w:t>
      </w:r>
      <w:r w:rsidR="00E16749" w:rsidRPr="00A60554">
        <w:rPr>
          <w:rFonts w:ascii="Arial" w:hAnsi="Arial" w:cs="Arial"/>
          <w:sz w:val="20"/>
          <w:szCs w:val="20"/>
        </w:rPr>
        <w:t xml:space="preserve"> </w:t>
      </w:r>
      <w:r w:rsidRPr="00A60554">
        <w:rPr>
          <w:rFonts w:ascii="Arial" w:hAnsi="Arial" w:cs="Arial"/>
          <w:sz w:val="20"/>
          <w:szCs w:val="20"/>
        </w:rPr>
        <w:t>to kształ</w:t>
      </w:r>
      <w:r w:rsidR="00DA558A" w:rsidRPr="00A60554">
        <w:rPr>
          <w:rFonts w:ascii="Arial" w:hAnsi="Arial" w:cs="Arial"/>
          <w:sz w:val="20"/>
          <w:szCs w:val="20"/>
        </w:rPr>
        <w:t>cenie – w zależności od potrzeb.</w:t>
      </w:r>
    </w:p>
    <w:p w:rsidR="00C261A6" w:rsidRPr="00A60554" w:rsidRDefault="00C261A6" w:rsidP="00A60554">
      <w:pPr>
        <w:pStyle w:val="Akapitzlist"/>
        <w:numPr>
          <w:ilvl w:val="1"/>
          <w:numId w:val="81"/>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zajęcia edukacyjne, które są realizowane indywidualnie z uczniem lub w grupie liczącej </w:t>
      </w:r>
      <w:r w:rsidR="00DA558A" w:rsidRPr="00A60554">
        <w:rPr>
          <w:rFonts w:ascii="Arial" w:hAnsi="Arial" w:cs="Arial"/>
          <w:sz w:val="20"/>
          <w:szCs w:val="20"/>
        </w:rPr>
        <w:br/>
      </w:r>
      <w:r w:rsidRPr="00A60554">
        <w:rPr>
          <w:rFonts w:ascii="Arial" w:hAnsi="Arial" w:cs="Arial"/>
          <w:sz w:val="20"/>
          <w:szCs w:val="20"/>
        </w:rPr>
        <w:t>do 5 uczniów</w:t>
      </w:r>
      <w:r w:rsidR="00F05463" w:rsidRPr="00A60554">
        <w:rPr>
          <w:rFonts w:ascii="Arial" w:hAnsi="Arial" w:cs="Arial"/>
          <w:sz w:val="20"/>
          <w:szCs w:val="20"/>
        </w:rPr>
        <w:t xml:space="preserve"> – </w:t>
      </w:r>
      <w:r w:rsidRPr="00A60554">
        <w:rPr>
          <w:rFonts w:ascii="Arial" w:hAnsi="Arial" w:cs="Arial"/>
          <w:sz w:val="20"/>
          <w:szCs w:val="20"/>
        </w:rPr>
        <w:t xml:space="preserve">w zależności od indywidualnych potrzeb rozwojowych i edukacyjnych </w:t>
      </w:r>
      <w:r w:rsidR="00DA558A" w:rsidRPr="00A60554">
        <w:rPr>
          <w:rFonts w:ascii="Arial" w:hAnsi="Arial" w:cs="Arial"/>
          <w:sz w:val="20"/>
          <w:szCs w:val="20"/>
        </w:rPr>
        <w:br/>
      </w:r>
      <w:r w:rsidRPr="00A60554">
        <w:rPr>
          <w:rFonts w:ascii="Arial" w:hAnsi="Arial" w:cs="Arial"/>
          <w:sz w:val="20"/>
          <w:szCs w:val="20"/>
        </w:rPr>
        <w:t xml:space="preserve">oraz możliwości psychofizycznych ucznia wskazanych w orzeczeniu o potrzebie kształcenia specjalnego lub wynikających z wielospecjalistycznych ocen funkcjonowania ucznia. </w:t>
      </w:r>
    </w:p>
    <w:p w:rsidR="00350722" w:rsidRDefault="00350722" w:rsidP="00A60554">
      <w:pPr>
        <w:pStyle w:val="Akapitzlist"/>
        <w:autoSpaceDE w:val="0"/>
        <w:autoSpaceDN w:val="0"/>
        <w:adjustRightInd w:val="0"/>
        <w:spacing w:after="0" w:line="360" w:lineRule="auto"/>
        <w:ind w:left="0"/>
        <w:contextualSpacing w:val="0"/>
        <w:jc w:val="both"/>
        <w:rPr>
          <w:rFonts w:ascii="Arial" w:hAnsi="Arial" w:cs="Arial"/>
          <w:sz w:val="20"/>
          <w:szCs w:val="20"/>
        </w:rPr>
      </w:pPr>
    </w:p>
    <w:p w:rsidR="00607052" w:rsidRDefault="00607052" w:rsidP="00A60554">
      <w:pPr>
        <w:pStyle w:val="Akapitzlist"/>
        <w:autoSpaceDE w:val="0"/>
        <w:autoSpaceDN w:val="0"/>
        <w:adjustRightInd w:val="0"/>
        <w:spacing w:after="0" w:line="360" w:lineRule="auto"/>
        <w:ind w:left="0"/>
        <w:contextualSpacing w:val="0"/>
        <w:jc w:val="both"/>
        <w:rPr>
          <w:rFonts w:ascii="Arial" w:hAnsi="Arial" w:cs="Arial"/>
          <w:sz w:val="20"/>
          <w:szCs w:val="20"/>
        </w:rPr>
      </w:pPr>
    </w:p>
    <w:p w:rsidR="00635696" w:rsidRDefault="00635696" w:rsidP="00A60554">
      <w:pPr>
        <w:pStyle w:val="Akapitzlist"/>
        <w:autoSpaceDE w:val="0"/>
        <w:autoSpaceDN w:val="0"/>
        <w:adjustRightInd w:val="0"/>
        <w:spacing w:after="0" w:line="360" w:lineRule="auto"/>
        <w:ind w:left="0"/>
        <w:contextualSpacing w:val="0"/>
        <w:jc w:val="both"/>
        <w:rPr>
          <w:rFonts w:ascii="Arial" w:hAnsi="Arial" w:cs="Arial"/>
          <w:sz w:val="20"/>
          <w:szCs w:val="20"/>
        </w:rPr>
      </w:pPr>
    </w:p>
    <w:p w:rsidR="00635696" w:rsidRDefault="00635696" w:rsidP="00A60554">
      <w:pPr>
        <w:pStyle w:val="Akapitzlist"/>
        <w:autoSpaceDE w:val="0"/>
        <w:autoSpaceDN w:val="0"/>
        <w:adjustRightInd w:val="0"/>
        <w:spacing w:after="0" w:line="360" w:lineRule="auto"/>
        <w:ind w:left="0"/>
        <w:contextualSpacing w:val="0"/>
        <w:jc w:val="both"/>
        <w:rPr>
          <w:rFonts w:ascii="Arial" w:hAnsi="Arial" w:cs="Arial"/>
          <w:sz w:val="20"/>
          <w:szCs w:val="20"/>
        </w:rPr>
      </w:pPr>
    </w:p>
    <w:p w:rsidR="00607052" w:rsidRPr="00A60554" w:rsidRDefault="00607052" w:rsidP="00A60554">
      <w:pPr>
        <w:pStyle w:val="Akapitzlist"/>
        <w:autoSpaceDE w:val="0"/>
        <w:autoSpaceDN w:val="0"/>
        <w:adjustRightInd w:val="0"/>
        <w:spacing w:after="0" w:line="360" w:lineRule="auto"/>
        <w:ind w:left="0"/>
        <w:contextualSpacing w:val="0"/>
        <w:jc w:val="both"/>
        <w:rPr>
          <w:rFonts w:ascii="Arial" w:hAnsi="Arial" w:cs="Arial"/>
          <w:sz w:val="20"/>
          <w:szCs w:val="20"/>
        </w:rPr>
      </w:pPr>
    </w:p>
    <w:p w:rsidR="00C261A6" w:rsidRPr="002C616C" w:rsidRDefault="00B73099"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lastRenderedPageBreak/>
        <w:t xml:space="preserve">§ </w:t>
      </w:r>
      <w:r w:rsidR="0004505D" w:rsidRPr="002C616C">
        <w:rPr>
          <w:rFonts w:ascii="Arial" w:eastAsia="Times New Roman" w:hAnsi="Arial" w:cs="Arial"/>
          <w:b/>
          <w:bCs/>
          <w:sz w:val="20"/>
          <w:szCs w:val="20"/>
          <w:lang w:eastAsia="pl-PL"/>
        </w:rPr>
        <w:t>19</w:t>
      </w:r>
    </w:p>
    <w:p w:rsidR="00C261A6" w:rsidRPr="00A60554" w:rsidRDefault="00C261A6" w:rsidP="00A60554">
      <w:pPr>
        <w:pStyle w:val="Akapitzlist"/>
        <w:numPr>
          <w:ilvl w:val="0"/>
          <w:numId w:val="82"/>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Podstawową formą pracy szkoły są zajęcia </w:t>
      </w:r>
      <w:proofErr w:type="spellStart"/>
      <w:r w:rsidRPr="00A60554">
        <w:rPr>
          <w:rFonts w:ascii="Arial" w:eastAsia="Times New Roman" w:hAnsi="Arial" w:cs="Arial"/>
          <w:sz w:val="20"/>
          <w:szCs w:val="20"/>
          <w:lang w:eastAsia="pl-PL"/>
        </w:rPr>
        <w:t>dydaktyczno</w:t>
      </w:r>
      <w:proofErr w:type="spellEnd"/>
      <w:r w:rsidR="00607052">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w:t>
      </w:r>
      <w:r w:rsidR="00607052">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 xml:space="preserve">wychowawcze prowadzone </w:t>
      </w:r>
      <w:r w:rsidR="00607052">
        <w:rPr>
          <w:rFonts w:ascii="Arial" w:eastAsia="Times New Roman" w:hAnsi="Arial" w:cs="Arial"/>
          <w:sz w:val="20"/>
          <w:szCs w:val="20"/>
          <w:lang w:eastAsia="pl-PL"/>
        </w:rPr>
        <w:br/>
      </w:r>
      <w:r w:rsidRPr="00A60554">
        <w:rPr>
          <w:rFonts w:ascii="Arial" w:eastAsia="Times New Roman" w:hAnsi="Arial" w:cs="Arial"/>
          <w:sz w:val="20"/>
          <w:szCs w:val="20"/>
          <w:lang w:eastAsia="pl-PL"/>
        </w:rPr>
        <w:t>w systemie:</w:t>
      </w:r>
    </w:p>
    <w:p w:rsidR="00C261A6" w:rsidRPr="00A60554" w:rsidRDefault="00C261A6" w:rsidP="00A60554">
      <w:pPr>
        <w:pStyle w:val="Akapitzlist"/>
        <w:numPr>
          <w:ilvl w:val="1"/>
          <w:numId w:val="82"/>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kształcenia zintegrowanego na pierwszym etapie edukacyjnym,</w:t>
      </w:r>
    </w:p>
    <w:p w:rsidR="00C261A6" w:rsidRPr="00A60554" w:rsidRDefault="00C261A6" w:rsidP="00A60554">
      <w:pPr>
        <w:pStyle w:val="Akapitzlist"/>
        <w:numPr>
          <w:ilvl w:val="1"/>
          <w:numId w:val="82"/>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klasowo-lekcyjnym na drugim etapie edukacyjnym</w:t>
      </w:r>
      <w:r w:rsidR="000614AD" w:rsidRPr="00A60554">
        <w:rPr>
          <w:rFonts w:ascii="Arial" w:eastAsia="Times New Roman" w:hAnsi="Arial" w:cs="Arial"/>
          <w:sz w:val="20"/>
          <w:szCs w:val="20"/>
          <w:lang w:eastAsia="pl-PL"/>
        </w:rPr>
        <w:t>,</w:t>
      </w:r>
    </w:p>
    <w:p w:rsidR="000614AD" w:rsidRPr="00A60554" w:rsidRDefault="000614AD" w:rsidP="00A60554">
      <w:pPr>
        <w:pStyle w:val="Akapitzlist"/>
        <w:numPr>
          <w:ilvl w:val="1"/>
          <w:numId w:val="82"/>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zajęcia rewalidacyjne dla uczniów niepełnosprawnych,</w:t>
      </w:r>
    </w:p>
    <w:p w:rsidR="000614AD" w:rsidRPr="00A60554" w:rsidRDefault="000614AD" w:rsidP="00A60554">
      <w:pPr>
        <w:pStyle w:val="Akapitzlist"/>
        <w:numPr>
          <w:ilvl w:val="1"/>
          <w:numId w:val="82"/>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shd w:val="clear" w:color="auto" w:fill="FFFFFF"/>
        </w:rPr>
        <w:t>zajęcia prowadzone w ramach pomocy psychologiczno-pedagogicznej,</w:t>
      </w:r>
    </w:p>
    <w:p w:rsidR="000614AD" w:rsidRPr="00A60554" w:rsidRDefault="000614AD" w:rsidP="00A60554">
      <w:pPr>
        <w:pStyle w:val="Akapitzlist"/>
        <w:numPr>
          <w:ilvl w:val="1"/>
          <w:numId w:val="82"/>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shd w:val="clear" w:color="auto" w:fill="FFFFFF"/>
        </w:rPr>
        <w:t>zajęcia rozwijające zainteresowania i uzdolnienia uczniów, w szczególności w celu kształtowania ich aktywności i kreatywności,</w:t>
      </w:r>
    </w:p>
    <w:p w:rsidR="000614AD" w:rsidRPr="00A60554" w:rsidRDefault="000614AD" w:rsidP="00A60554">
      <w:pPr>
        <w:pStyle w:val="Akapitzlist"/>
        <w:numPr>
          <w:ilvl w:val="1"/>
          <w:numId w:val="82"/>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shd w:val="clear" w:color="auto" w:fill="FFFFFF"/>
        </w:rPr>
        <w:t>zajęcia z zakresu doradztwa zawodowego.</w:t>
      </w:r>
    </w:p>
    <w:p w:rsidR="00C261A6" w:rsidRPr="00A60554" w:rsidRDefault="00C261A6" w:rsidP="00A60554">
      <w:pPr>
        <w:pStyle w:val="Akapitzlist"/>
        <w:numPr>
          <w:ilvl w:val="0"/>
          <w:numId w:val="82"/>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Jednostka lekcyjna trwa 45 minut. W uzasadnionych przypadkach dopuszcza się prowadzenie zajęć edukacyjnych w czasie od 30 do 60 minut, zachowując ogólny tygodniowy czas zajęć ustalony w tygodniowym rozkładzie zajęć.</w:t>
      </w:r>
    </w:p>
    <w:p w:rsidR="00C261A6" w:rsidRPr="00A60554" w:rsidRDefault="00C261A6" w:rsidP="00A60554">
      <w:pPr>
        <w:pStyle w:val="Akapitzlist"/>
        <w:numPr>
          <w:ilvl w:val="0"/>
          <w:numId w:val="82"/>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Czas trwania poszczególnych zajęć edukacyjnych na pierwszym etapie edukacyjnym ustala nauczyciel prowadzący te zajęcia, zachowując ogólny tygodniowy czas zajęć.</w:t>
      </w:r>
    </w:p>
    <w:p w:rsidR="00C261A6" w:rsidRPr="00A60554" w:rsidRDefault="00C261A6" w:rsidP="00A60554">
      <w:pPr>
        <w:pStyle w:val="Akapitzlist"/>
        <w:numPr>
          <w:ilvl w:val="0"/>
          <w:numId w:val="82"/>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Podziału godzin przeznaczonych na zajęcia edukacji wczesnoszkolnej dokonuje nauczyciel prowadzący zajęcia, z tym że w trzyletnim okresie nauczania zajęcia edukacyjne należy zrealizować zgodnie z oddzielnymi przepisami.</w:t>
      </w:r>
    </w:p>
    <w:p w:rsidR="00C261A6" w:rsidRPr="00A60554" w:rsidRDefault="00C261A6" w:rsidP="00A60554">
      <w:pPr>
        <w:pStyle w:val="Akapitzlist"/>
        <w:numPr>
          <w:ilvl w:val="0"/>
          <w:numId w:val="82"/>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Tygodniowy rozkład zajęć na pierwszym etapie edukacyjnym określa ogólny przydział czasu </w:t>
      </w:r>
      <w:r w:rsidR="00DA558A"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na poszczególne zajęcia wyznaczone ramowym planem nauczania</w:t>
      </w:r>
      <w:r w:rsidR="009D3350" w:rsidRPr="00A60554">
        <w:rPr>
          <w:rFonts w:ascii="Arial" w:hAnsi="Arial" w:cs="Arial"/>
          <w:sz w:val="20"/>
          <w:szCs w:val="20"/>
        </w:rPr>
        <w:t>.</w:t>
      </w:r>
    </w:p>
    <w:p w:rsidR="00205217" w:rsidRPr="00A60554" w:rsidRDefault="00205217" w:rsidP="00A60554">
      <w:pPr>
        <w:spacing w:after="0" w:line="360" w:lineRule="auto"/>
        <w:jc w:val="both"/>
        <w:rPr>
          <w:rFonts w:ascii="Arial" w:eastAsia="Times New Roman" w:hAnsi="Arial" w:cs="Arial"/>
          <w:bCs/>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xml:space="preserve">§ </w:t>
      </w:r>
      <w:r w:rsidR="00FE6B27" w:rsidRPr="002C616C">
        <w:rPr>
          <w:rFonts w:ascii="Arial" w:eastAsia="Times New Roman" w:hAnsi="Arial" w:cs="Arial"/>
          <w:b/>
          <w:bCs/>
          <w:sz w:val="20"/>
          <w:szCs w:val="20"/>
          <w:lang w:eastAsia="pl-PL"/>
        </w:rPr>
        <w:t>20</w:t>
      </w:r>
    </w:p>
    <w:p w:rsidR="00C261A6" w:rsidRPr="00A60554" w:rsidRDefault="00C261A6" w:rsidP="00A60554">
      <w:pPr>
        <w:pStyle w:val="Akapitzlist"/>
        <w:numPr>
          <w:ilvl w:val="0"/>
          <w:numId w:val="83"/>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Uwzględniając potrzeby rozwojowe uczniów, szkoła organizuje pomoc</w:t>
      </w:r>
      <w:r w:rsidR="00DA558A"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psychologiczno</w:t>
      </w:r>
      <w:r w:rsidR="00574991"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w:t>
      </w:r>
      <w:r w:rsidR="00574991"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pedagogiczną.</w:t>
      </w:r>
    </w:p>
    <w:p w:rsidR="00C261A6" w:rsidRPr="00A60554" w:rsidRDefault="00C261A6" w:rsidP="00A60554">
      <w:pPr>
        <w:pStyle w:val="Akapitzlist"/>
        <w:numPr>
          <w:ilvl w:val="0"/>
          <w:numId w:val="83"/>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Liczbę uczestników zajęć z zakresu pomocy psychologiczno-pedagogicznej określają </w:t>
      </w:r>
      <w:r w:rsidRPr="00A60554">
        <w:rPr>
          <w:rFonts w:ascii="Arial" w:eastAsia="Times New Roman" w:hAnsi="Arial" w:cs="Arial"/>
          <w:bCs/>
          <w:sz w:val="20"/>
          <w:szCs w:val="20"/>
          <w:lang w:eastAsia="pl-PL"/>
        </w:rPr>
        <w:t>przepisy oświatowe</w:t>
      </w:r>
      <w:r w:rsidRPr="00A60554">
        <w:rPr>
          <w:rFonts w:ascii="Arial" w:eastAsia="Times New Roman" w:hAnsi="Arial" w:cs="Arial"/>
          <w:sz w:val="20"/>
          <w:szCs w:val="20"/>
          <w:lang w:eastAsia="pl-PL"/>
        </w:rPr>
        <w:t>.</w:t>
      </w:r>
    </w:p>
    <w:p w:rsidR="00E16749" w:rsidRPr="00A60554" w:rsidRDefault="00E16749" w:rsidP="00A60554">
      <w:pPr>
        <w:spacing w:after="0" w:line="360" w:lineRule="auto"/>
        <w:jc w:val="both"/>
        <w:rPr>
          <w:rFonts w:ascii="Arial" w:eastAsia="Times New Roman" w:hAnsi="Arial" w:cs="Arial"/>
          <w:bCs/>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2</w:t>
      </w:r>
      <w:r w:rsidR="00FE6B27" w:rsidRPr="002C616C">
        <w:rPr>
          <w:rFonts w:ascii="Arial" w:eastAsia="Times New Roman" w:hAnsi="Arial" w:cs="Arial"/>
          <w:b/>
          <w:bCs/>
          <w:sz w:val="20"/>
          <w:szCs w:val="20"/>
          <w:lang w:eastAsia="pl-PL"/>
        </w:rPr>
        <w:t>1</w:t>
      </w:r>
    </w:p>
    <w:p w:rsidR="00C261A6" w:rsidRPr="00A60554" w:rsidRDefault="00C261A6" w:rsidP="00A60554">
      <w:pPr>
        <w:pStyle w:val="Akapitzlist"/>
        <w:numPr>
          <w:ilvl w:val="0"/>
          <w:numId w:val="84"/>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Dyrektor szkoły powierza każdy oddział opiece wychowawczej jednemu z nauczycieli, zwanemu wychowawcą klasy, spośród uczących w tym oddziale.</w:t>
      </w:r>
    </w:p>
    <w:p w:rsidR="00C261A6" w:rsidRPr="00A60554" w:rsidRDefault="00C261A6" w:rsidP="00A60554">
      <w:pPr>
        <w:pStyle w:val="Akapitzlist"/>
        <w:numPr>
          <w:ilvl w:val="0"/>
          <w:numId w:val="84"/>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Dla zapewnienia ciągłości i skuteczności pracy wychowawczej </w:t>
      </w:r>
      <w:r w:rsidRPr="00A60554">
        <w:rPr>
          <w:rFonts w:ascii="Arial" w:eastAsia="Times New Roman" w:hAnsi="Arial" w:cs="Arial"/>
          <w:bCs/>
          <w:sz w:val="20"/>
          <w:szCs w:val="20"/>
          <w:lang w:eastAsia="pl-PL"/>
        </w:rPr>
        <w:t>przyjęto zasadę</w:t>
      </w:r>
      <w:r w:rsidRPr="00A60554">
        <w:rPr>
          <w:rFonts w:ascii="Arial" w:eastAsia="Times New Roman" w:hAnsi="Arial" w:cs="Arial"/>
          <w:sz w:val="20"/>
          <w:szCs w:val="20"/>
          <w:lang w:eastAsia="pl-PL"/>
        </w:rPr>
        <w:t>, aby nauczyciel wychowawca opiekował się danym oddziałem w ciągu całego etapu edukacyjnego.</w:t>
      </w:r>
    </w:p>
    <w:p w:rsidR="00C261A6" w:rsidRPr="00A60554" w:rsidRDefault="00C261A6" w:rsidP="00A60554">
      <w:pPr>
        <w:pStyle w:val="Akapitzlist"/>
        <w:numPr>
          <w:ilvl w:val="0"/>
          <w:numId w:val="84"/>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Zmiana wychowawcy klasy może nastąpić przed rozpoczęciem nowego roku szkolnego </w:t>
      </w:r>
      <w:r w:rsidR="00DA558A"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lub w uzasadnionych przypadkach,</w:t>
      </w:r>
      <w:r w:rsidR="00073FD1" w:rsidRPr="00A60554">
        <w:rPr>
          <w:rFonts w:ascii="Arial" w:eastAsia="Times New Roman" w:hAnsi="Arial" w:cs="Arial"/>
          <w:sz w:val="20"/>
          <w:szCs w:val="20"/>
          <w:lang w:eastAsia="pl-PL"/>
        </w:rPr>
        <w:t xml:space="preserve"> określonych w procedurze zmiany wychowawcy</w:t>
      </w:r>
      <w:r w:rsidRPr="00A60554">
        <w:rPr>
          <w:rFonts w:ascii="Arial" w:eastAsia="Times New Roman" w:hAnsi="Arial" w:cs="Arial"/>
          <w:sz w:val="20"/>
          <w:szCs w:val="20"/>
          <w:lang w:eastAsia="pl-PL"/>
        </w:rPr>
        <w:t xml:space="preserve"> </w:t>
      </w:r>
      <w:r w:rsidR="00DA558A"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także w trakcie trwania roku szkolnego.</w:t>
      </w:r>
    </w:p>
    <w:p w:rsidR="00E16749" w:rsidRDefault="00E16749" w:rsidP="00A60554">
      <w:pPr>
        <w:spacing w:after="0" w:line="360" w:lineRule="auto"/>
        <w:jc w:val="both"/>
        <w:rPr>
          <w:rFonts w:ascii="Arial" w:eastAsia="Times New Roman" w:hAnsi="Arial" w:cs="Arial"/>
          <w:bCs/>
          <w:sz w:val="20"/>
          <w:szCs w:val="20"/>
          <w:lang w:eastAsia="pl-PL"/>
        </w:rPr>
      </w:pPr>
    </w:p>
    <w:p w:rsidR="00607052" w:rsidRDefault="00607052" w:rsidP="00A60554">
      <w:pPr>
        <w:spacing w:after="0" w:line="360" w:lineRule="auto"/>
        <w:jc w:val="both"/>
        <w:rPr>
          <w:rFonts w:ascii="Arial" w:eastAsia="Times New Roman" w:hAnsi="Arial" w:cs="Arial"/>
          <w:bCs/>
          <w:sz w:val="20"/>
          <w:szCs w:val="20"/>
          <w:lang w:eastAsia="pl-PL"/>
        </w:rPr>
      </w:pPr>
    </w:p>
    <w:p w:rsidR="00607052" w:rsidRPr="00A60554" w:rsidRDefault="00607052" w:rsidP="00A60554">
      <w:pPr>
        <w:spacing w:after="0" w:line="360" w:lineRule="auto"/>
        <w:jc w:val="both"/>
        <w:rPr>
          <w:rFonts w:ascii="Arial" w:eastAsia="Times New Roman" w:hAnsi="Arial" w:cs="Arial"/>
          <w:bCs/>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lastRenderedPageBreak/>
        <w:t>§ 2</w:t>
      </w:r>
      <w:r w:rsidR="00FE6B27" w:rsidRPr="002C616C">
        <w:rPr>
          <w:rFonts w:ascii="Arial" w:eastAsia="Times New Roman" w:hAnsi="Arial" w:cs="Arial"/>
          <w:b/>
          <w:bCs/>
          <w:sz w:val="20"/>
          <w:szCs w:val="20"/>
          <w:lang w:eastAsia="pl-PL"/>
        </w:rPr>
        <w:t>2</w:t>
      </w:r>
    </w:p>
    <w:p w:rsidR="00C261A6" w:rsidRPr="00A60554" w:rsidRDefault="00C261A6" w:rsidP="00A60554">
      <w:pPr>
        <w:pStyle w:val="Akapitzlist"/>
        <w:numPr>
          <w:ilvl w:val="0"/>
          <w:numId w:val="85"/>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Termin rozpoczęcia i zakończenia zajęć </w:t>
      </w:r>
      <w:proofErr w:type="spellStart"/>
      <w:r w:rsidRPr="00A60554">
        <w:rPr>
          <w:rFonts w:ascii="Arial" w:eastAsia="Times New Roman" w:hAnsi="Arial" w:cs="Arial"/>
          <w:sz w:val="20"/>
          <w:szCs w:val="20"/>
          <w:lang w:eastAsia="pl-PL"/>
        </w:rPr>
        <w:t>dydaktyczno</w:t>
      </w:r>
      <w:proofErr w:type="spellEnd"/>
      <w:r w:rsidR="00607052">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w:t>
      </w:r>
      <w:r w:rsidR="00607052">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wychowawczych, przerw świątecznych oraz ferii zimowych i letnich</w:t>
      </w:r>
      <w:r w:rsidRPr="00A60554">
        <w:rPr>
          <w:rFonts w:ascii="Arial" w:eastAsia="Times New Roman" w:hAnsi="Arial" w:cs="Arial"/>
          <w:bCs/>
          <w:sz w:val="20"/>
          <w:szCs w:val="20"/>
          <w:lang w:eastAsia="pl-PL"/>
        </w:rPr>
        <w:t xml:space="preserve"> </w:t>
      </w:r>
      <w:r w:rsidRPr="00A60554">
        <w:rPr>
          <w:rFonts w:ascii="Arial" w:eastAsia="Times New Roman" w:hAnsi="Arial" w:cs="Arial"/>
          <w:sz w:val="20"/>
          <w:szCs w:val="20"/>
          <w:lang w:eastAsia="pl-PL"/>
        </w:rPr>
        <w:t>określa rozporządzenie</w:t>
      </w:r>
      <w:r w:rsidRPr="00A60554">
        <w:rPr>
          <w:rFonts w:ascii="Arial" w:eastAsia="Times New Roman" w:hAnsi="Arial" w:cs="Arial"/>
          <w:bCs/>
          <w:sz w:val="20"/>
          <w:szCs w:val="20"/>
          <w:lang w:eastAsia="pl-PL"/>
        </w:rPr>
        <w:t xml:space="preserve"> </w:t>
      </w:r>
      <w:r w:rsidRPr="00A60554">
        <w:rPr>
          <w:rFonts w:ascii="Arial" w:eastAsia="Times New Roman" w:hAnsi="Arial" w:cs="Arial"/>
          <w:sz w:val="20"/>
          <w:szCs w:val="20"/>
          <w:lang w:eastAsia="pl-PL"/>
        </w:rPr>
        <w:t>w sprawie organizacji roku szkolnego.</w:t>
      </w:r>
    </w:p>
    <w:p w:rsidR="00C261A6" w:rsidRPr="00A60554" w:rsidRDefault="00C261A6" w:rsidP="00A60554">
      <w:pPr>
        <w:pStyle w:val="Akapitzlist"/>
        <w:numPr>
          <w:ilvl w:val="0"/>
          <w:numId w:val="85"/>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Szczegółową organizację nauczania, wychowania i opieki w danym roku szkolnym określa arkusz organizacji szkoły opracowany przez dyrektora szkoły z uwzględnieniem szkolnego planu nauczania.</w:t>
      </w:r>
    </w:p>
    <w:p w:rsidR="00C261A6" w:rsidRPr="00A60554" w:rsidRDefault="00C261A6" w:rsidP="00A60554">
      <w:pPr>
        <w:pStyle w:val="Akapitzlist"/>
        <w:numPr>
          <w:ilvl w:val="0"/>
          <w:numId w:val="85"/>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Na podstawie zatwierdzonego arkusza organizacji szkoły dyrektor szkoły, z</w:t>
      </w:r>
      <w:r w:rsidR="00DA558A"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uwzględnieniem zasad ochrony zdrowia i higieny pracy ustala tygodniowy rozkład zajęć edukacyjnych.</w:t>
      </w:r>
    </w:p>
    <w:p w:rsidR="00E16749" w:rsidRPr="00A60554" w:rsidRDefault="00C261A6" w:rsidP="00A60554">
      <w:pPr>
        <w:pStyle w:val="Akapitzlist"/>
        <w:numPr>
          <w:ilvl w:val="0"/>
          <w:numId w:val="85"/>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Szkoła prowadzi dokumentację przebiegu nauczania w formie papierowej lub elektronicznej.</w:t>
      </w:r>
    </w:p>
    <w:p w:rsidR="002E5589" w:rsidRPr="00A60554" w:rsidRDefault="002E5589" w:rsidP="00A60554">
      <w:pPr>
        <w:spacing w:after="0" w:line="360" w:lineRule="auto"/>
        <w:jc w:val="both"/>
        <w:rPr>
          <w:rFonts w:ascii="Arial" w:eastAsia="Times New Roman" w:hAnsi="Arial" w:cs="Arial"/>
          <w:bCs/>
          <w:sz w:val="20"/>
          <w:szCs w:val="20"/>
          <w:lang w:eastAsia="pl-PL"/>
        </w:rPr>
      </w:pPr>
    </w:p>
    <w:p w:rsidR="002E5589" w:rsidRPr="002C616C" w:rsidRDefault="007469E1" w:rsidP="00A60554">
      <w:pPr>
        <w:spacing w:after="0" w:line="360" w:lineRule="auto"/>
        <w:jc w:val="both"/>
        <w:rPr>
          <w:rFonts w:ascii="Arial" w:eastAsia="Times New Roman" w:hAnsi="Arial" w:cs="Arial"/>
          <w:b/>
          <w:bCs/>
          <w:sz w:val="20"/>
          <w:szCs w:val="20"/>
          <w:lang w:eastAsia="pl-PL"/>
        </w:rPr>
      </w:pPr>
      <w:r w:rsidRPr="002C616C">
        <w:rPr>
          <w:rFonts w:ascii="Arial" w:eastAsia="Times New Roman" w:hAnsi="Arial" w:cs="Arial"/>
          <w:b/>
          <w:bCs/>
          <w:sz w:val="20"/>
          <w:szCs w:val="20"/>
          <w:lang w:eastAsia="pl-PL"/>
        </w:rPr>
        <w:t>§ 23</w:t>
      </w:r>
    </w:p>
    <w:p w:rsidR="002E5589" w:rsidRPr="00A60554" w:rsidRDefault="00D16A93" w:rsidP="00A60554">
      <w:pPr>
        <w:pStyle w:val="Akapitzlist"/>
        <w:numPr>
          <w:ilvl w:val="0"/>
          <w:numId w:val="230"/>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Arkusz organizacji szkoły określa szczegółową organizację nauczania, wychowania i opieki </w:t>
      </w:r>
      <w:r w:rsidR="00DA558A" w:rsidRPr="00A60554">
        <w:rPr>
          <w:rFonts w:ascii="Arial" w:hAnsi="Arial" w:cs="Arial"/>
          <w:sz w:val="20"/>
          <w:szCs w:val="20"/>
        </w:rPr>
        <w:br/>
      </w:r>
      <w:r w:rsidRPr="00A60554">
        <w:rPr>
          <w:rFonts w:ascii="Arial" w:hAnsi="Arial" w:cs="Arial"/>
          <w:sz w:val="20"/>
          <w:szCs w:val="20"/>
        </w:rPr>
        <w:t>w danym roku szkolnym.</w:t>
      </w:r>
    </w:p>
    <w:p w:rsidR="002E5589" w:rsidRPr="00A60554" w:rsidRDefault="00D16A93" w:rsidP="00A60554">
      <w:pPr>
        <w:pStyle w:val="Akapitzlist"/>
        <w:numPr>
          <w:ilvl w:val="0"/>
          <w:numId w:val="230"/>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Arkusz organizacji szkoły opracowuje dyrektor szkoły, uwzględniając przepisy wydane </w:t>
      </w:r>
      <w:r w:rsidR="00DA558A" w:rsidRPr="00A60554">
        <w:rPr>
          <w:rFonts w:ascii="Arial" w:hAnsi="Arial" w:cs="Arial"/>
          <w:sz w:val="20"/>
          <w:szCs w:val="20"/>
        </w:rPr>
        <w:br/>
      </w:r>
      <w:r w:rsidRPr="00A60554">
        <w:rPr>
          <w:rFonts w:ascii="Arial" w:hAnsi="Arial" w:cs="Arial"/>
          <w:sz w:val="20"/>
          <w:szCs w:val="20"/>
        </w:rPr>
        <w:t>na podstawie</w:t>
      </w:r>
      <w:r w:rsidR="00DA558A" w:rsidRPr="00A60554">
        <w:rPr>
          <w:rFonts w:ascii="Arial" w:hAnsi="Arial" w:cs="Arial"/>
          <w:sz w:val="20"/>
          <w:szCs w:val="20"/>
        </w:rPr>
        <w:t xml:space="preserve"> </w:t>
      </w:r>
      <w:r w:rsidRPr="00A60554">
        <w:rPr>
          <w:rFonts w:ascii="Arial" w:hAnsi="Arial" w:cs="Arial"/>
          <w:sz w:val="20"/>
          <w:szCs w:val="20"/>
        </w:rPr>
        <w:t>art. 47</w:t>
      </w:r>
      <w:r w:rsidR="00DA558A" w:rsidRPr="00A60554">
        <w:rPr>
          <w:rFonts w:ascii="Arial" w:hAnsi="Arial" w:cs="Arial"/>
          <w:sz w:val="20"/>
          <w:szCs w:val="20"/>
        </w:rPr>
        <w:t xml:space="preserve"> </w:t>
      </w:r>
      <w:r w:rsidRPr="00A60554">
        <w:rPr>
          <w:rFonts w:ascii="Arial" w:hAnsi="Arial" w:cs="Arial"/>
          <w:sz w:val="20"/>
          <w:szCs w:val="20"/>
        </w:rPr>
        <w:t xml:space="preserve">ust. 1 </w:t>
      </w:r>
      <w:r w:rsidR="000803E6" w:rsidRPr="00A60554">
        <w:rPr>
          <w:rFonts w:ascii="Arial" w:hAnsi="Arial" w:cs="Arial"/>
          <w:sz w:val="20"/>
          <w:szCs w:val="20"/>
        </w:rPr>
        <w:t>pkt.</w:t>
      </w:r>
      <w:r w:rsidRPr="00A60554">
        <w:rPr>
          <w:rFonts w:ascii="Arial" w:hAnsi="Arial" w:cs="Arial"/>
          <w:sz w:val="20"/>
          <w:szCs w:val="20"/>
        </w:rPr>
        <w:t xml:space="preserve"> 3, po zasięgnięciu opinii zakładowych organizacji związkowych będących jednostkami organizacyjnymi organizacji związkowych reprezentatywnych </w:t>
      </w:r>
      <w:r w:rsidR="00DA558A" w:rsidRPr="00A60554">
        <w:rPr>
          <w:rFonts w:ascii="Arial" w:hAnsi="Arial" w:cs="Arial"/>
          <w:sz w:val="20"/>
          <w:szCs w:val="20"/>
        </w:rPr>
        <w:br/>
      </w:r>
      <w:r w:rsidRPr="00A60554">
        <w:rPr>
          <w:rFonts w:ascii="Arial" w:hAnsi="Arial" w:cs="Arial"/>
          <w:sz w:val="20"/>
          <w:szCs w:val="20"/>
        </w:rPr>
        <w:t>w rozumieniu</w:t>
      </w:r>
      <w:r w:rsidR="002E5589" w:rsidRPr="00A60554">
        <w:rPr>
          <w:rFonts w:ascii="Arial" w:hAnsi="Arial" w:cs="Arial"/>
          <w:sz w:val="20"/>
          <w:szCs w:val="20"/>
        </w:rPr>
        <w:t xml:space="preserve"> </w:t>
      </w:r>
      <w:r w:rsidRPr="00A60554">
        <w:rPr>
          <w:rFonts w:ascii="Arial" w:hAnsi="Arial" w:cs="Arial"/>
          <w:sz w:val="20"/>
          <w:szCs w:val="20"/>
        </w:rPr>
        <w:t>ustawy o Radzie Dialogu Społecznego</w:t>
      </w:r>
      <w:r w:rsidR="00DA558A" w:rsidRPr="00A60554">
        <w:rPr>
          <w:rFonts w:ascii="Arial" w:hAnsi="Arial" w:cs="Arial"/>
          <w:sz w:val="20"/>
          <w:szCs w:val="20"/>
        </w:rPr>
        <w:t xml:space="preserve"> </w:t>
      </w:r>
      <w:r w:rsidRPr="00A60554">
        <w:rPr>
          <w:rFonts w:ascii="Arial" w:hAnsi="Arial" w:cs="Arial"/>
          <w:sz w:val="20"/>
          <w:szCs w:val="20"/>
        </w:rPr>
        <w:t xml:space="preserve">albo jednostkami organizacyjnymi organizacji związkowych wchodzących w skład organizacji związkowych reprezentatywnych </w:t>
      </w:r>
      <w:r w:rsidR="00DA558A" w:rsidRPr="00A60554">
        <w:rPr>
          <w:rFonts w:ascii="Arial" w:hAnsi="Arial" w:cs="Arial"/>
          <w:sz w:val="20"/>
          <w:szCs w:val="20"/>
        </w:rPr>
        <w:br/>
      </w:r>
      <w:r w:rsidRPr="00A60554">
        <w:rPr>
          <w:rFonts w:ascii="Arial" w:hAnsi="Arial" w:cs="Arial"/>
          <w:sz w:val="20"/>
          <w:szCs w:val="20"/>
        </w:rPr>
        <w:t>w rozumieniu</w:t>
      </w:r>
      <w:r w:rsidR="00DA558A" w:rsidRPr="00A60554">
        <w:rPr>
          <w:rFonts w:ascii="Arial" w:hAnsi="Arial" w:cs="Arial"/>
          <w:sz w:val="20"/>
          <w:szCs w:val="20"/>
        </w:rPr>
        <w:t xml:space="preserve"> </w:t>
      </w:r>
      <w:r w:rsidRPr="00A60554">
        <w:rPr>
          <w:rFonts w:ascii="Arial" w:hAnsi="Arial" w:cs="Arial"/>
          <w:sz w:val="20"/>
          <w:szCs w:val="20"/>
        </w:rPr>
        <w:t>ustawy o Radzie Dialogu Społecznego, zrzeszających</w:t>
      </w:r>
      <w:r w:rsidR="00DA558A" w:rsidRPr="00A60554">
        <w:rPr>
          <w:rFonts w:ascii="Arial" w:hAnsi="Arial" w:cs="Arial"/>
          <w:sz w:val="20"/>
          <w:szCs w:val="20"/>
        </w:rPr>
        <w:t xml:space="preserve"> </w:t>
      </w:r>
      <w:r w:rsidRPr="00A60554">
        <w:rPr>
          <w:rFonts w:ascii="Arial" w:hAnsi="Arial" w:cs="Arial"/>
          <w:sz w:val="20"/>
          <w:szCs w:val="20"/>
        </w:rPr>
        <w:t>nauczycieli.</w:t>
      </w:r>
    </w:p>
    <w:p w:rsidR="002E5589" w:rsidRPr="00A60554" w:rsidRDefault="00D16A93" w:rsidP="00A60554">
      <w:pPr>
        <w:pStyle w:val="Akapitzlist"/>
        <w:numPr>
          <w:ilvl w:val="0"/>
          <w:numId w:val="230"/>
        </w:numPr>
        <w:spacing w:after="0" w:line="360" w:lineRule="auto"/>
        <w:ind w:left="426" w:hanging="284"/>
        <w:jc w:val="both"/>
        <w:rPr>
          <w:rFonts w:ascii="Arial" w:hAnsi="Arial" w:cs="Arial"/>
          <w:sz w:val="20"/>
          <w:szCs w:val="20"/>
        </w:rPr>
      </w:pPr>
      <w:r w:rsidRPr="00A60554">
        <w:rPr>
          <w:rFonts w:ascii="Arial" w:hAnsi="Arial" w:cs="Arial"/>
          <w:sz w:val="20"/>
          <w:szCs w:val="20"/>
        </w:rPr>
        <w:t>Arkusz organizacji szkoły zatwierdza organ prowadzący, po zasięgnięciu opinii organu sprawującego nadzór pedagogiczny.</w:t>
      </w:r>
    </w:p>
    <w:p w:rsidR="002E5589" w:rsidRPr="00A60554" w:rsidRDefault="00D16A93" w:rsidP="00A60554">
      <w:pPr>
        <w:pStyle w:val="Akapitzlist"/>
        <w:numPr>
          <w:ilvl w:val="0"/>
          <w:numId w:val="230"/>
        </w:numPr>
        <w:spacing w:after="0" w:line="360" w:lineRule="auto"/>
        <w:ind w:left="426" w:hanging="284"/>
        <w:jc w:val="both"/>
        <w:rPr>
          <w:rFonts w:ascii="Arial" w:hAnsi="Arial" w:cs="Arial"/>
          <w:sz w:val="20"/>
          <w:szCs w:val="20"/>
        </w:rPr>
      </w:pPr>
      <w:r w:rsidRPr="00A60554">
        <w:rPr>
          <w:rFonts w:ascii="Arial" w:hAnsi="Arial" w:cs="Arial"/>
          <w:sz w:val="20"/>
          <w:szCs w:val="20"/>
        </w:rPr>
        <w:t>Na podstawie zatwierdzonego arkusza organizacji</w:t>
      </w:r>
      <w:r w:rsidR="00DA558A" w:rsidRPr="00A60554">
        <w:rPr>
          <w:rFonts w:ascii="Arial" w:hAnsi="Arial" w:cs="Arial"/>
          <w:sz w:val="20"/>
          <w:szCs w:val="20"/>
        </w:rPr>
        <w:t xml:space="preserve"> </w:t>
      </w:r>
      <w:r w:rsidRPr="00A60554">
        <w:rPr>
          <w:rFonts w:ascii="Arial" w:hAnsi="Arial" w:cs="Arial"/>
          <w:sz w:val="20"/>
          <w:szCs w:val="20"/>
        </w:rPr>
        <w:t>szkoły</w:t>
      </w:r>
      <w:r w:rsidR="00DA558A" w:rsidRPr="00A60554">
        <w:rPr>
          <w:rFonts w:ascii="Arial" w:hAnsi="Arial" w:cs="Arial"/>
          <w:sz w:val="20"/>
          <w:szCs w:val="20"/>
        </w:rPr>
        <w:t xml:space="preserve"> </w:t>
      </w:r>
      <w:r w:rsidRPr="00A60554">
        <w:rPr>
          <w:rFonts w:ascii="Arial" w:hAnsi="Arial" w:cs="Arial"/>
          <w:sz w:val="20"/>
          <w:szCs w:val="20"/>
        </w:rPr>
        <w:t>dyrektor</w:t>
      </w:r>
      <w:r w:rsidR="00DA558A" w:rsidRPr="00A60554">
        <w:rPr>
          <w:rFonts w:ascii="Arial" w:hAnsi="Arial" w:cs="Arial"/>
          <w:sz w:val="20"/>
          <w:szCs w:val="20"/>
        </w:rPr>
        <w:t xml:space="preserve"> </w:t>
      </w:r>
      <w:r w:rsidRPr="00A60554">
        <w:rPr>
          <w:rFonts w:ascii="Arial" w:hAnsi="Arial" w:cs="Arial"/>
          <w:sz w:val="20"/>
          <w:szCs w:val="20"/>
        </w:rPr>
        <w:t>szkoły, z uwzględnieniem zasad ochrony zdrowia i higieny pracy, ustala tygodniowy rozkład zajęć określający organizację zajęć edukacyjnych.</w:t>
      </w:r>
    </w:p>
    <w:p w:rsidR="00D16A93" w:rsidRPr="00A60554" w:rsidRDefault="00D16A93" w:rsidP="00A60554">
      <w:pPr>
        <w:pStyle w:val="Akapitzlist"/>
        <w:numPr>
          <w:ilvl w:val="0"/>
          <w:numId w:val="230"/>
        </w:numPr>
        <w:spacing w:after="0" w:line="360" w:lineRule="auto"/>
        <w:ind w:left="426" w:hanging="284"/>
        <w:jc w:val="both"/>
        <w:rPr>
          <w:rFonts w:ascii="Arial" w:hAnsi="Arial" w:cs="Arial"/>
          <w:sz w:val="20"/>
          <w:szCs w:val="20"/>
        </w:rPr>
      </w:pPr>
      <w:r w:rsidRPr="00A60554">
        <w:rPr>
          <w:rFonts w:ascii="Arial" w:hAnsi="Arial" w:cs="Arial"/>
          <w:sz w:val="20"/>
          <w:szCs w:val="20"/>
        </w:rPr>
        <w:t>W przypadku wprowadzenia do dnia 30 września zmian do zatwierdzonego arkusza organizacji szkoły, ust. 2 i 3 stosuje się odpowiednio.</w:t>
      </w:r>
    </w:p>
    <w:p w:rsidR="00314B9E" w:rsidRPr="00A60554" w:rsidRDefault="00314B9E" w:rsidP="00A60554">
      <w:pPr>
        <w:spacing w:after="0" w:line="360" w:lineRule="auto"/>
        <w:jc w:val="both"/>
        <w:rPr>
          <w:rFonts w:ascii="Arial" w:eastAsia="Times New Roman" w:hAnsi="Arial" w:cs="Arial"/>
          <w:bCs/>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2</w:t>
      </w:r>
      <w:r w:rsidR="007469E1" w:rsidRPr="002C616C">
        <w:rPr>
          <w:rFonts w:ascii="Arial" w:eastAsia="Times New Roman" w:hAnsi="Arial" w:cs="Arial"/>
          <w:b/>
          <w:bCs/>
          <w:sz w:val="20"/>
          <w:szCs w:val="20"/>
          <w:lang w:eastAsia="pl-PL"/>
        </w:rPr>
        <w:t>4</w:t>
      </w:r>
    </w:p>
    <w:p w:rsidR="00C261A6" w:rsidRPr="00A60554" w:rsidRDefault="00C261A6" w:rsidP="00A60554">
      <w:pPr>
        <w:pStyle w:val="Akapitzlist"/>
        <w:numPr>
          <w:ilvl w:val="0"/>
          <w:numId w:val="86"/>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Religia i etyka jest prowadzona dla uczniów, których rodzice wyrażają takie życzenie.</w:t>
      </w:r>
    </w:p>
    <w:p w:rsidR="00C261A6" w:rsidRPr="00A60554" w:rsidRDefault="00C261A6" w:rsidP="00A60554">
      <w:pPr>
        <w:pStyle w:val="Akapitzlist"/>
        <w:numPr>
          <w:ilvl w:val="0"/>
          <w:numId w:val="86"/>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Życzenie wyrażone jest w formie </w:t>
      </w:r>
      <w:r w:rsidRPr="00A60554">
        <w:rPr>
          <w:rFonts w:ascii="Arial" w:eastAsia="Times New Roman" w:hAnsi="Arial" w:cs="Arial"/>
          <w:bCs/>
          <w:sz w:val="20"/>
          <w:szCs w:val="20"/>
          <w:lang w:eastAsia="pl-PL"/>
        </w:rPr>
        <w:t xml:space="preserve">pisemnego </w:t>
      </w:r>
      <w:r w:rsidRPr="00A60554">
        <w:rPr>
          <w:rFonts w:ascii="Arial" w:eastAsia="Times New Roman" w:hAnsi="Arial" w:cs="Arial"/>
          <w:sz w:val="20"/>
          <w:szCs w:val="20"/>
          <w:lang w:eastAsia="pl-PL"/>
        </w:rPr>
        <w:t>oświadczenia, nie musi być ponawiane w</w:t>
      </w:r>
      <w:r w:rsidR="00DA558A"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kolejnym roku szkolnym, może natomiast zostać zmienione.</w:t>
      </w:r>
    </w:p>
    <w:p w:rsidR="00073FD1" w:rsidRPr="00A60554" w:rsidRDefault="00C261A6" w:rsidP="00A60554">
      <w:pPr>
        <w:pStyle w:val="Akapitzlist"/>
        <w:numPr>
          <w:ilvl w:val="0"/>
          <w:numId w:val="86"/>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Uczniom nie uczęszczającym na lekcji religii i etyki szkoła zapewnia opiekę</w:t>
      </w:r>
      <w:r w:rsidR="00073FD1" w:rsidRPr="00A60554">
        <w:rPr>
          <w:rFonts w:ascii="Arial" w:eastAsia="Times New Roman" w:hAnsi="Arial" w:cs="Arial"/>
          <w:sz w:val="20"/>
          <w:szCs w:val="20"/>
          <w:lang w:eastAsia="pl-PL"/>
        </w:rPr>
        <w:t xml:space="preserve"> zgodnie </w:t>
      </w:r>
      <w:r w:rsidR="00DA558A" w:rsidRPr="00A60554">
        <w:rPr>
          <w:rFonts w:ascii="Arial" w:eastAsia="Times New Roman" w:hAnsi="Arial" w:cs="Arial"/>
          <w:sz w:val="20"/>
          <w:szCs w:val="20"/>
          <w:lang w:eastAsia="pl-PL"/>
        </w:rPr>
        <w:br/>
      </w:r>
      <w:r w:rsidR="00073FD1" w:rsidRPr="00A60554">
        <w:rPr>
          <w:rFonts w:ascii="Arial" w:eastAsia="Times New Roman" w:hAnsi="Arial" w:cs="Arial"/>
          <w:sz w:val="20"/>
          <w:szCs w:val="20"/>
          <w:lang w:eastAsia="pl-PL"/>
        </w:rPr>
        <w:t>z harmonogramem na dany rok.</w:t>
      </w:r>
    </w:p>
    <w:p w:rsidR="00C261A6" w:rsidRPr="00A60554" w:rsidRDefault="00073FD1" w:rsidP="00A60554">
      <w:pPr>
        <w:pStyle w:val="Akapitzlist"/>
        <w:numPr>
          <w:ilvl w:val="0"/>
          <w:numId w:val="86"/>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Jeżeli rodzic wyrazi życzenie uczestnictwa ucznia w zajęciach z religii jak i etyki szkoła umożliwia udział ucznia w zajęciach z obu przedmiotów</w:t>
      </w:r>
      <w:r w:rsidR="00C261A6" w:rsidRPr="00A60554">
        <w:rPr>
          <w:rFonts w:ascii="Arial" w:eastAsia="Times New Roman" w:hAnsi="Arial" w:cs="Arial"/>
          <w:sz w:val="20"/>
          <w:szCs w:val="20"/>
          <w:lang w:eastAsia="pl-PL"/>
        </w:rPr>
        <w:t>.</w:t>
      </w:r>
    </w:p>
    <w:p w:rsidR="00E16749" w:rsidRDefault="00E16749" w:rsidP="00A60554">
      <w:pPr>
        <w:spacing w:after="0" w:line="360" w:lineRule="auto"/>
        <w:jc w:val="both"/>
        <w:rPr>
          <w:rFonts w:ascii="Arial" w:eastAsia="Times New Roman" w:hAnsi="Arial" w:cs="Arial"/>
          <w:bCs/>
          <w:sz w:val="20"/>
          <w:szCs w:val="20"/>
          <w:lang w:eastAsia="pl-PL"/>
        </w:rPr>
      </w:pPr>
    </w:p>
    <w:p w:rsidR="00607052" w:rsidRDefault="00607052" w:rsidP="00A60554">
      <w:pPr>
        <w:spacing w:after="0" w:line="360" w:lineRule="auto"/>
        <w:jc w:val="both"/>
        <w:rPr>
          <w:rFonts w:ascii="Arial" w:eastAsia="Times New Roman" w:hAnsi="Arial" w:cs="Arial"/>
          <w:bCs/>
          <w:sz w:val="20"/>
          <w:szCs w:val="20"/>
          <w:lang w:eastAsia="pl-PL"/>
        </w:rPr>
      </w:pPr>
    </w:p>
    <w:p w:rsidR="00607052" w:rsidRPr="00A60554" w:rsidRDefault="00607052" w:rsidP="00A60554">
      <w:pPr>
        <w:spacing w:after="0" w:line="360" w:lineRule="auto"/>
        <w:jc w:val="both"/>
        <w:rPr>
          <w:rFonts w:ascii="Arial" w:eastAsia="Times New Roman" w:hAnsi="Arial" w:cs="Arial"/>
          <w:bCs/>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lastRenderedPageBreak/>
        <w:t>§ 2</w:t>
      </w:r>
      <w:r w:rsidR="007469E1" w:rsidRPr="002C616C">
        <w:rPr>
          <w:rFonts w:ascii="Arial" w:eastAsia="Times New Roman" w:hAnsi="Arial" w:cs="Arial"/>
          <w:b/>
          <w:bCs/>
          <w:sz w:val="20"/>
          <w:szCs w:val="20"/>
          <w:lang w:eastAsia="pl-PL"/>
        </w:rPr>
        <w:t>5</w:t>
      </w:r>
    </w:p>
    <w:p w:rsidR="00C261A6" w:rsidRPr="00A60554" w:rsidRDefault="00C261A6" w:rsidP="00A60554">
      <w:pPr>
        <w:pStyle w:val="Akapitzlist"/>
        <w:numPr>
          <w:ilvl w:val="0"/>
          <w:numId w:val="87"/>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Dla wszystkich uczniów klasy IV</w:t>
      </w:r>
      <w:r w:rsidR="00607052">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w:t>
      </w:r>
      <w:r w:rsidR="00607052">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 xml:space="preserve">VIII organizowane są zajęcia edukacyjne „Wychowanie </w:t>
      </w:r>
      <w:r w:rsidR="00607052">
        <w:rPr>
          <w:rFonts w:ascii="Arial" w:eastAsia="Times New Roman" w:hAnsi="Arial" w:cs="Arial"/>
          <w:sz w:val="20"/>
          <w:szCs w:val="20"/>
          <w:lang w:eastAsia="pl-PL"/>
        </w:rPr>
        <w:br/>
      </w:r>
      <w:r w:rsidRPr="00A60554">
        <w:rPr>
          <w:rFonts w:ascii="Arial" w:eastAsia="Times New Roman" w:hAnsi="Arial" w:cs="Arial"/>
          <w:sz w:val="20"/>
          <w:szCs w:val="20"/>
          <w:lang w:eastAsia="pl-PL"/>
        </w:rPr>
        <w:t>do życia w rodzinie”.</w:t>
      </w:r>
    </w:p>
    <w:p w:rsidR="00C261A6" w:rsidRPr="00A60554" w:rsidRDefault="00C261A6" w:rsidP="00A60554">
      <w:pPr>
        <w:pStyle w:val="Akapitzlist"/>
        <w:numPr>
          <w:ilvl w:val="0"/>
          <w:numId w:val="87"/>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Udział ucznia w zajęciach „Wychowanie do życia w rodzinie” nie jest obowiązkowy.</w:t>
      </w:r>
    </w:p>
    <w:p w:rsidR="00C261A6" w:rsidRPr="00A60554" w:rsidRDefault="00C261A6" w:rsidP="00A60554">
      <w:pPr>
        <w:pStyle w:val="Akapitzlist"/>
        <w:numPr>
          <w:ilvl w:val="0"/>
          <w:numId w:val="87"/>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Uczeń nie bierze udziału w zajęciach, jeżeli jego rodzice zgłoszą dyrektorowi szkoły w formie pisemnej rezygnację z udziału ucznia w zajęciach.</w:t>
      </w:r>
    </w:p>
    <w:p w:rsidR="00C261A6" w:rsidRPr="00A60554" w:rsidRDefault="00C261A6" w:rsidP="00A60554">
      <w:pPr>
        <w:pStyle w:val="Akapitzlist"/>
        <w:numPr>
          <w:ilvl w:val="0"/>
          <w:numId w:val="87"/>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Uczniom, których rodzice nie wyrazili zgody na uczestniczenie ich dzieci w zajęciach „Wychowania do życia w rodzinie”, szkoła</w:t>
      </w:r>
      <w:r w:rsidR="00F05463"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zapewnia opiekę</w:t>
      </w:r>
      <w:r w:rsidR="00073FD1" w:rsidRPr="00A60554">
        <w:rPr>
          <w:rFonts w:ascii="Arial" w:eastAsia="Times New Roman" w:hAnsi="Arial" w:cs="Arial"/>
          <w:sz w:val="20"/>
          <w:szCs w:val="20"/>
          <w:lang w:eastAsia="pl-PL"/>
        </w:rPr>
        <w:t xml:space="preserve"> zgodnie z harmonogramem </w:t>
      </w:r>
      <w:r w:rsidR="00DA558A" w:rsidRPr="00A60554">
        <w:rPr>
          <w:rFonts w:ascii="Arial" w:eastAsia="Times New Roman" w:hAnsi="Arial" w:cs="Arial"/>
          <w:sz w:val="20"/>
          <w:szCs w:val="20"/>
          <w:lang w:eastAsia="pl-PL"/>
        </w:rPr>
        <w:br/>
      </w:r>
      <w:r w:rsidR="00073FD1" w:rsidRPr="00A60554">
        <w:rPr>
          <w:rFonts w:ascii="Arial" w:eastAsia="Times New Roman" w:hAnsi="Arial" w:cs="Arial"/>
          <w:sz w:val="20"/>
          <w:szCs w:val="20"/>
          <w:lang w:eastAsia="pl-PL"/>
        </w:rPr>
        <w:t>na dany rok</w:t>
      </w:r>
      <w:r w:rsidRPr="00A60554">
        <w:rPr>
          <w:rFonts w:ascii="Arial" w:eastAsia="Times New Roman" w:hAnsi="Arial" w:cs="Arial"/>
          <w:sz w:val="20"/>
          <w:szCs w:val="20"/>
          <w:lang w:eastAsia="pl-PL"/>
        </w:rPr>
        <w:t>.</w:t>
      </w:r>
    </w:p>
    <w:p w:rsidR="00E16749" w:rsidRPr="00A60554" w:rsidRDefault="00C261A6" w:rsidP="00A60554">
      <w:pPr>
        <w:pStyle w:val="Akapitzlist"/>
        <w:numPr>
          <w:ilvl w:val="0"/>
          <w:numId w:val="87"/>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Zajęcia, o których mowa w ust.1, nie podlegają ocenie i nie mają wpływu na promocję ucznia </w:t>
      </w:r>
      <w:r w:rsidR="00DA558A"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do klasy programowo wyższej ani na ukończenie szkoły przez ucznia.</w:t>
      </w:r>
    </w:p>
    <w:p w:rsidR="002E5589" w:rsidRPr="00A60554" w:rsidRDefault="002E5589" w:rsidP="00A60554">
      <w:pPr>
        <w:spacing w:after="0" w:line="360" w:lineRule="auto"/>
        <w:jc w:val="both"/>
        <w:rPr>
          <w:rFonts w:ascii="Arial" w:eastAsia="Times New Roman" w:hAnsi="Arial" w:cs="Arial"/>
          <w:bCs/>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2</w:t>
      </w:r>
      <w:r w:rsidR="007469E1" w:rsidRPr="002C616C">
        <w:rPr>
          <w:rFonts w:ascii="Arial" w:eastAsia="Times New Roman" w:hAnsi="Arial" w:cs="Arial"/>
          <w:b/>
          <w:bCs/>
          <w:sz w:val="20"/>
          <w:szCs w:val="20"/>
          <w:lang w:eastAsia="pl-PL"/>
        </w:rPr>
        <w:t>6</w:t>
      </w:r>
    </w:p>
    <w:p w:rsidR="00C261A6" w:rsidRPr="00A60554" w:rsidRDefault="00C261A6" w:rsidP="00A60554">
      <w:pPr>
        <w:spacing w:after="0" w:line="360" w:lineRule="auto"/>
        <w:jc w:val="both"/>
        <w:rPr>
          <w:rFonts w:ascii="Arial" w:hAnsi="Arial" w:cs="Arial"/>
          <w:sz w:val="20"/>
          <w:szCs w:val="20"/>
        </w:rPr>
      </w:pPr>
      <w:r w:rsidRPr="00A60554">
        <w:rPr>
          <w:rFonts w:ascii="Arial" w:eastAsia="Times New Roman" w:hAnsi="Arial" w:cs="Arial"/>
          <w:sz w:val="20"/>
          <w:szCs w:val="20"/>
          <w:lang w:eastAsia="pl-PL"/>
        </w:rPr>
        <w:t>Uczeń ma prawo na wniosek rodziców do nauki języka mniejszości narodowej, mniejszości etnicznej lub języka regionalnego.</w:t>
      </w:r>
    </w:p>
    <w:p w:rsidR="00C955E6" w:rsidRPr="00A60554" w:rsidRDefault="00C955E6" w:rsidP="00A60554">
      <w:pPr>
        <w:spacing w:after="0" w:line="360" w:lineRule="auto"/>
        <w:jc w:val="both"/>
        <w:rPr>
          <w:rFonts w:ascii="Arial" w:eastAsia="Times New Roman" w:hAnsi="Arial" w:cs="Arial"/>
          <w:bCs/>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2</w:t>
      </w:r>
      <w:r w:rsidR="006A2659" w:rsidRPr="002C616C">
        <w:rPr>
          <w:rFonts w:ascii="Arial" w:eastAsia="Times New Roman" w:hAnsi="Arial" w:cs="Arial"/>
          <w:b/>
          <w:bCs/>
          <w:sz w:val="20"/>
          <w:szCs w:val="20"/>
          <w:lang w:eastAsia="pl-PL"/>
        </w:rPr>
        <w:t>7</w:t>
      </w:r>
    </w:p>
    <w:p w:rsidR="00C261A6" w:rsidRPr="00A60554" w:rsidRDefault="00C261A6" w:rsidP="00A60554">
      <w:pPr>
        <w:pStyle w:val="Akapitzlist"/>
        <w:numPr>
          <w:ilvl w:val="0"/>
          <w:numId w:val="88"/>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Szkoła prowadzi doradztwo zawodowe, którego celem jest:</w:t>
      </w:r>
    </w:p>
    <w:p w:rsidR="00C261A6" w:rsidRPr="00A60554" w:rsidRDefault="00C261A6" w:rsidP="00A60554">
      <w:pPr>
        <w:pStyle w:val="Default"/>
        <w:numPr>
          <w:ilvl w:val="1"/>
          <w:numId w:val="88"/>
        </w:numPr>
        <w:spacing w:line="360" w:lineRule="auto"/>
        <w:ind w:left="851" w:hanging="425"/>
        <w:jc w:val="both"/>
        <w:rPr>
          <w:rFonts w:ascii="Arial" w:hAnsi="Arial" w:cs="Arial"/>
          <w:color w:val="auto"/>
          <w:sz w:val="20"/>
          <w:szCs w:val="20"/>
        </w:rPr>
      </w:pPr>
      <w:r w:rsidRPr="00A60554">
        <w:rPr>
          <w:rFonts w:ascii="Arial" w:hAnsi="Arial" w:cs="Arial"/>
          <w:color w:val="auto"/>
          <w:sz w:val="20"/>
          <w:szCs w:val="20"/>
        </w:rPr>
        <w:t>dostęp do informacji zawodowej dla uczn</w:t>
      </w:r>
      <w:r w:rsidR="00DA558A" w:rsidRPr="00A60554">
        <w:rPr>
          <w:rFonts w:ascii="Arial" w:hAnsi="Arial" w:cs="Arial"/>
          <w:color w:val="auto"/>
          <w:sz w:val="20"/>
          <w:szCs w:val="20"/>
        </w:rPr>
        <w:t>iów, nauczycieli oraz rodziców,</w:t>
      </w:r>
    </w:p>
    <w:p w:rsidR="00C261A6" w:rsidRPr="00A60554" w:rsidRDefault="00C261A6" w:rsidP="00A60554">
      <w:pPr>
        <w:pStyle w:val="Default"/>
        <w:numPr>
          <w:ilvl w:val="1"/>
          <w:numId w:val="88"/>
        </w:numPr>
        <w:spacing w:line="360" w:lineRule="auto"/>
        <w:ind w:left="851" w:hanging="425"/>
        <w:jc w:val="both"/>
        <w:rPr>
          <w:rFonts w:ascii="Arial" w:hAnsi="Arial" w:cs="Arial"/>
          <w:color w:val="auto"/>
          <w:sz w:val="20"/>
          <w:szCs w:val="20"/>
        </w:rPr>
      </w:pPr>
      <w:r w:rsidRPr="00A60554">
        <w:rPr>
          <w:rFonts w:ascii="Arial" w:hAnsi="Arial" w:cs="Arial"/>
          <w:color w:val="auto"/>
          <w:sz w:val="20"/>
          <w:szCs w:val="20"/>
        </w:rPr>
        <w:t xml:space="preserve">poszerzanie edukacyjnych i zawodowych perspektyw uczniów, </w:t>
      </w:r>
    </w:p>
    <w:p w:rsidR="00C261A6" w:rsidRPr="00A60554" w:rsidRDefault="00C261A6" w:rsidP="00A60554">
      <w:pPr>
        <w:pStyle w:val="Default"/>
        <w:numPr>
          <w:ilvl w:val="1"/>
          <w:numId w:val="88"/>
        </w:numPr>
        <w:spacing w:line="360" w:lineRule="auto"/>
        <w:ind w:left="851" w:hanging="425"/>
        <w:jc w:val="both"/>
        <w:rPr>
          <w:rFonts w:ascii="Arial" w:hAnsi="Arial" w:cs="Arial"/>
          <w:color w:val="auto"/>
          <w:sz w:val="20"/>
          <w:szCs w:val="20"/>
        </w:rPr>
      </w:pPr>
      <w:r w:rsidRPr="00A60554">
        <w:rPr>
          <w:rFonts w:ascii="Arial" w:hAnsi="Arial" w:cs="Arial"/>
          <w:color w:val="auto"/>
          <w:sz w:val="20"/>
          <w:szCs w:val="20"/>
        </w:rPr>
        <w:t xml:space="preserve">świadome i trafniejsze decyzje edukacyjne i zawodowe, </w:t>
      </w:r>
    </w:p>
    <w:p w:rsidR="000B53DB" w:rsidRPr="00A60554" w:rsidRDefault="00C261A6" w:rsidP="00A60554">
      <w:pPr>
        <w:pStyle w:val="Default"/>
        <w:numPr>
          <w:ilvl w:val="1"/>
          <w:numId w:val="88"/>
        </w:numPr>
        <w:spacing w:line="360" w:lineRule="auto"/>
        <w:ind w:left="851" w:hanging="425"/>
        <w:jc w:val="both"/>
        <w:rPr>
          <w:rFonts w:ascii="Arial" w:hAnsi="Arial" w:cs="Arial"/>
          <w:color w:val="auto"/>
          <w:sz w:val="20"/>
          <w:szCs w:val="20"/>
        </w:rPr>
      </w:pPr>
      <w:r w:rsidRPr="00A60554">
        <w:rPr>
          <w:rFonts w:ascii="Arial" w:hAnsi="Arial" w:cs="Arial"/>
          <w:color w:val="auto"/>
          <w:sz w:val="20"/>
          <w:szCs w:val="20"/>
        </w:rPr>
        <w:t>świadomość możliwości zmian w z</w:t>
      </w:r>
      <w:r w:rsidR="00DA558A" w:rsidRPr="00A60554">
        <w:rPr>
          <w:rFonts w:ascii="Arial" w:hAnsi="Arial" w:cs="Arial"/>
          <w:color w:val="auto"/>
          <w:sz w:val="20"/>
          <w:szCs w:val="20"/>
        </w:rPr>
        <w:t>aplanowanej karierze zawodowej.</w:t>
      </w:r>
    </w:p>
    <w:p w:rsidR="006A2659" w:rsidRPr="00A60554" w:rsidRDefault="00F578EB" w:rsidP="00A60554">
      <w:pPr>
        <w:pStyle w:val="Default"/>
        <w:numPr>
          <w:ilvl w:val="0"/>
          <w:numId w:val="313"/>
        </w:numPr>
        <w:spacing w:line="360" w:lineRule="auto"/>
        <w:ind w:left="426" w:hanging="284"/>
        <w:jc w:val="both"/>
        <w:rPr>
          <w:rFonts w:ascii="Arial" w:hAnsi="Arial" w:cs="Arial"/>
          <w:color w:val="auto"/>
          <w:sz w:val="20"/>
          <w:szCs w:val="20"/>
        </w:rPr>
      </w:pPr>
      <w:r w:rsidRPr="00A60554">
        <w:rPr>
          <w:rFonts w:ascii="Arial" w:hAnsi="Arial" w:cs="Arial"/>
          <w:color w:val="auto"/>
          <w:sz w:val="20"/>
          <w:szCs w:val="20"/>
        </w:rPr>
        <w:t>Organizacja wewnątrzszkolnego systemu doradztwa zawodowego</w:t>
      </w:r>
      <w:r w:rsidR="007F23A1" w:rsidRPr="00A60554">
        <w:rPr>
          <w:rFonts w:ascii="Arial" w:hAnsi="Arial" w:cs="Arial"/>
          <w:color w:val="auto"/>
          <w:sz w:val="20"/>
          <w:szCs w:val="20"/>
        </w:rPr>
        <w:t>:</w:t>
      </w:r>
    </w:p>
    <w:p w:rsidR="007F23A1" w:rsidRPr="00A60554" w:rsidRDefault="007F23A1" w:rsidP="00A60554">
      <w:pPr>
        <w:pStyle w:val="Default"/>
        <w:numPr>
          <w:ilvl w:val="0"/>
          <w:numId w:val="314"/>
        </w:numPr>
        <w:spacing w:line="360" w:lineRule="auto"/>
        <w:ind w:left="851" w:hanging="425"/>
        <w:jc w:val="both"/>
        <w:rPr>
          <w:rFonts w:ascii="Arial" w:hAnsi="Arial" w:cs="Arial"/>
          <w:color w:val="auto"/>
          <w:sz w:val="20"/>
          <w:szCs w:val="20"/>
        </w:rPr>
      </w:pPr>
      <w:r w:rsidRPr="00A60554">
        <w:rPr>
          <w:rFonts w:ascii="Arial" w:hAnsi="Arial" w:cs="Arial"/>
          <w:color w:val="auto"/>
          <w:sz w:val="20"/>
          <w:szCs w:val="20"/>
        </w:rPr>
        <w:t>minimum 10 godzin w roku szkolnym w klasie VII,</w:t>
      </w:r>
    </w:p>
    <w:p w:rsidR="00D405A9" w:rsidRPr="00A60554" w:rsidRDefault="00D405A9" w:rsidP="00A60554">
      <w:pPr>
        <w:pStyle w:val="Default"/>
        <w:numPr>
          <w:ilvl w:val="0"/>
          <w:numId w:val="314"/>
        </w:numPr>
        <w:spacing w:line="360" w:lineRule="auto"/>
        <w:ind w:left="851" w:hanging="425"/>
        <w:jc w:val="both"/>
        <w:rPr>
          <w:rFonts w:ascii="Arial" w:hAnsi="Arial" w:cs="Arial"/>
          <w:color w:val="auto"/>
          <w:sz w:val="20"/>
          <w:szCs w:val="20"/>
        </w:rPr>
      </w:pPr>
      <w:r w:rsidRPr="00A60554">
        <w:rPr>
          <w:rFonts w:ascii="Arial" w:hAnsi="Arial" w:cs="Arial"/>
          <w:color w:val="auto"/>
          <w:sz w:val="20"/>
          <w:szCs w:val="20"/>
        </w:rPr>
        <w:t>minimum 10 godzin w roku szkolnym w klasie VIII,</w:t>
      </w:r>
    </w:p>
    <w:p w:rsidR="007F23A1" w:rsidRPr="00A60554" w:rsidRDefault="00D405A9" w:rsidP="00A60554">
      <w:pPr>
        <w:pStyle w:val="Default"/>
        <w:numPr>
          <w:ilvl w:val="0"/>
          <w:numId w:val="314"/>
        </w:numPr>
        <w:spacing w:line="360" w:lineRule="auto"/>
        <w:ind w:left="851" w:hanging="425"/>
        <w:jc w:val="both"/>
        <w:rPr>
          <w:rFonts w:ascii="Arial" w:hAnsi="Arial" w:cs="Arial"/>
          <w:color w:val="auto"/>
          <w:sz w:val="20"/>
          <w:szCs w:val="20"/>
        </w:rPr>
      </w:pPr>
      <w:r w:rsidRPr="00A60554">
        <w:rPr>
          <w:rFonts w:ascii="Arial" w:hAnsi="Arial" w:cs="Arial"/>
          <w:color w:val="auto"/>
          <w:sz w:val="20"/>
          <w:szCs w:val="20"/>
        </w:rPr>
        <w:t>minimum 20 godzin w dwuletnim okresie nauczania.</w:t>
      </w:r>
    </w:p>
    <w:p w:rsidR="0001081E" w:rsidRPr="00A60554" w:rsidRDefault="0001081E" w:rsidP="00A60554">
      <w:pPr>
        <w:spacing w:after="0" w:line="360" w:lineRule="auto"/>
        <w:jc w:val="both"/>
        <w:rPr>
          <w:rFonts w:ascii="Arial" w:eastAsia="Times New Roman" w:hAnsi="Arial" w:cs="Arial"/>
          <w:bCs/>
          <w:sz w:val="20"/>
          <w:szCs w:val="20"/>
          <w:lang w:eastAsia="pl-PL"/>
        </w:rPr>
      </w:pPr>
    </w:p>
    <w:p w:rsidR="006134FD" w:rsidRPr="002C616C" w:rsidRDefault="00C261A6" w:rsidP="00A60554">
      <w:pPr>
        <w:spacing w:after="0" w:line="360" w:lineRule="auto"/>
        <w:jc w:val="both"/>
        <w:rPr>
          <w:rFonts w:ascii="Arial" w:eastAsia="Times New Roman" w:hAnsi="Arial" w:cs="Arial"/>
          <w:b/>
          <w:bCs/>
          <w:sz w:val="20"/>
          <w:szCs w:val="20"/>
          <w:lang w:eastAsia="pl-PL"/>
        </w:rPr>
      </w:pPr>
      <w:r w:rsidRPr="002C616C">
        <w:rPr>
          <w:rFonts w:ascii="Arial" w:eastAsia="Times New Roman" w:hAnsi="Arial" w:cs="Arial"/>
          <w:b/>
          <w:bCs/>
          <w:sz w:val="20"/>
          <w:szCs w:val="20"/>
          <w:lang w:eastAsia="pl-PL"/>
        </w:rPr>
        <w:t>§ 2</w:t>
      </w:r>
      <w:r w:rsidR="006A2659" w:rsidRPr="002C616C">
        <w:rPr>
          <w:rFonts w:ascii="Arial" w:eastAsia="Times New Roman" w:hAnsi="Arial" w:cs="Arial"/>
          <w:b/>
          <w:bCs/>
          <w:sz w:val="20"/>
          <w:szCs w:val="20"/>
          <w:lang w:eastAsia="pl-PL"/>
        </w:rPr>
        <w:t>8</w:t>
      </w:r>
    </w:p>
    <w:p w:rsidR="006134FD" w:rsidRPr="00A60554" w:rsidRDefault="006134FD" w:rsidP="00A60554">
      <w:pPr>
        <w:pStyle w:val="Akapitzlist"/>
        <w:numPr>
          <w:ilvl w:val="0"/>
          <w:numId w:val="231"/>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W szkole funkcjonuje </w:t>
      </w:r>
      <w:r w:rsidRPr="00D8219B">
        <w:rPr>
          <w:rFonts w:ascii="Arial" w:hAnsi="Arial" w:cs="Arial"/>
          <w:b/>
          <w:sz w:val="20"/>
          <w:szCs w:val="20"/>
        </w:rPr>
        <w:t>biblioteka</w:t>
      </w:r>
      <w:r w:rsidRPr="00A60554">
        <w:rPr>
          <w:rFonts w:ascii="Arial" w:hAnsi="Arial" w:cs="Arial"/>
          <w:sz w:val="20"/>
          <w:szCs w:val="20"/>
        </w:rPr>
        <w:t xml:space="preserve">, która pełni rolę ośrodka informacji dla uczniów, nauczycieli </w:t>
      </w:r>
      <w:r w:rsidR="00DA558A" w:rsidRPr="00A60554">
        <w:rPr>
          <w:rFonts w:ascii="Arial" w:hAnsi="Arial" w:cs="Arial"/>
          <w:sz w:val="20"/>
          <w:szCs w:val="20"/>
        </w:rPr>
        <w:br/>
      </w:r>
      <w:r w:rsidRPr="00A60554">
        <w:rPr>
          <w:rFonts w:ascii="Arial" w:hAnsi="Arial" w:cs="Arial"/>
          <w:sz w:val="20"/>
          <w:szCs w:val="20"/>
        </w:rPr>
        <w:t>i rodziców.</w:t>
      </w:r>
    </w:p>
    <w:p w:rsidR="006134FD" w:rsidRPr="00A60554" w:rsidRDefault="006134FD" w:rsidP="00A60554">
      <w:pPr>
        <w:pStyle w:val="Akapitzlist"/>
        <w:numPr>
          <w:ilvl w:val="0"/>
          <w:numId w:val="231"/>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Biblioteka jest pracownią szkolną, służącą realizacji potrzeb i zainteresowań uczniów, zadań </w:t>
      </w:r>
      <w:proofErr w:type="spellStart"/>
      <w:r w:rsidRPr="00A60554">
        <w:rPr>
          <w:rFonts w:ascii="Arial" w:hAnsi="Arial" w:cs="Arial"/>
          <w:sz w:val="20"/>
          <w:szCs w:val="20"/>
        </w:rPr>
        <w:t>dydaktyczno</w:t>
      </w:r>
      <w:proofErr w:type="spellEnd"/>
      <w:r w:rsidRPr="00A60554">
        <w:rPr>
          <w:rFonts w:ascii="Arial" w:hAnsi="Arial" w:cs="Arial"/>
          <w:sz w:val="20"/>
          <w:szCs w:val="20"/>
        </w:rPr>
        <w:t xml:space="preserve"> – wychowawczych szkoły, doskonaleniu warsztatu pracy nauczycieli, popularyzowaniu wiedzy pedagogicznej wśród rodziców oraz realizacji edukacji czytelniczej </w:t>
      </w:r>
      <w:r w:rsidR="00DA558A" w:rsidRPr="00A60554">
        <w:rPr>
          <w:rFonts w:ascii="Arial" w:hAnsi="Arial" w:cs="Arial"/>
          <w:sz w:val="20"/>
          <w:szCs w:val="20"/>
        </w:rPr>
        <w:br/>
      </w:r>
      <w:r w:rsidRPr="00A60554">
        <w:rPr>
          <w:rFonts w:ascii="Arial" w:hAnsi="Arial" w:cs="Arial"/>
          <w:sz w:val="20"/>
          <w:szCs w:val="20"/>
        </w:rPr>
        <w:t>i medialnej.</w:t>
      </w:r>
    </w:p>
    <w:p w:rsidR="006134FD" w:rsidRPr="00A60554" w:rsidRDefault="006134FD" w:rsidP="00A60554">
      <w:pPr>
        <w:pStyle w:val="Akapitzlist"/>
        <w:numPr>
          <w:ilvl w:val="0"/>
          <w:numId w:val="231"/>
        </w:numPr>
        <w:spacing w:after="0" w:line="360" w:lineRule="auto"/>
        <w:ind w:left="426" w:hanging="284"/>
        <w:jc w:val="both"/>
        <w:rPr>
          <w:rFonts w:ascii="Arial" w:hAnsi="Arial" w:cs="Arial"/>
          <w:sz w:val="20"/>
          <w:szCs w:val="20"/>
        </w:rPr>
      </w:pPr>
      <w:r w:rsidRPr="00A60554">
        <w:rPr>
          <w:rFonts w:ascii="Arial" w:hAnsi="Arial" w:cs="Arial"/>
          <w:sz w:val="20"/>
          <w:szCs w:val="20"/>
        </w:rPr>
        <w:t>Z biblioteki (wypożyczalni i czytelni) mogą korzystać:</w:t>
      </w:r>
    </w:p>
    <w:p w:rsidR="006134FD" w:rsidRPr="00A60554" w:rsidRDefault="006134FD" w:rsidP="00A60554">
      <w:pPr>
        <w:pStyle w:val="Akapitzlist"/>
        <w:numPr>
          <w:ilvl w:val="0"/>
          <w:numId w:val="234"/>
        </w:numPr>
        <w:spacing w:after="0" w:line="360" w:lineRule="auto"/>
        <w:ind w:left="851" w:hanging="425"/>
        <w:jc w:val="both"/>
        <w:rPr>
          <w:rFonts w:ascii="Arial" w:hAnsi="Arial" w:cs="Arial"/>
          <w:sz w:val="20"/>
          <w:szCs w:val="20"/>
        </w:rPr>
      </w:pPr>
      <w:r w:rsidRPr="00A60554">
        <w:rPr>
          <w:rFonts w:ascii="Arial" w:hAnsi="Arial" w:cs="Arial"/>
          <w:sz w:val="20"/>
          <w:szCs w:val="20"/>
        </w:rPr>
        <w:t>uczniowie,</w:t>
      </w:r>
    </w:p>
    <w:p w:rsidR="006134FD" w:rsidRPr="00A60554" w:rsidRDefault="006134FD" w:rsidP="00A60554">
      <w:pPr>
        <w:pStyle w:val="Akapitzlist"/>
        <w:numPr>
          <w:ilvl w:val="0"/>
          <w:numId w:val="234"/>
        </w:numPr>
        <w:spacing w:after="0" w:line="360" w:lineRule="auto"/>
        <w:ind w:left="851" w:hanging="425"/>
        <w:jc w:val="both"/>
        <w:rPr>
          <w:rFonts w:ascii="Arial" w:hAnsi="Arial" w:cs="Arial"/>
          <w:sz w:val="20"/>
          <w:szCs w:val="20"/>
        </w:rPr>
      </w:pPr>
      <w:r w:rsidRPr="00A60554">
        <w:rPr>
          <w:rFonts w:ascii="Arial" w:hAnsi="Arial" w:cs="Arial"/>
          <w:sz w:val="20"/>
          <w:szCs w:val="20"/>
        </w:rPr>
        <w:t>nauczyciele,</w:t>
      </w:r>
    </w:p>
    <w:p w:rsidR="006134FD" w:rsidRPr="00A60554" w:rsidRDefault="006134FD" w:rsidP="00A60554">
      <w:pPr>
        <w:pStyle w:val="Akapitzlist"/>
        <w:numPr>
          <w:ilvl w:val="0"/>
          <w:numId w:val="234"/>
        </w:numPr>
        <w:spacing w:after="0" w:line="360" w:lineRule="auto"/>
        <w:ind w:left="851" w:hanging="425"/>
        <w:jc w:val="both"/>
        <w:rPr>
          <w:rFonts w:ascii="Arial" w:hAnsi="Arial" w:cs="Arial"/>
          <w:sz w:val="20"/>
          <w:szCs w:val="20"/>
        </w:rPr>
      </w:pPr>
      <w:r w:rsidRPr="00A60554">
        <w:rPr>
          <w:rFonts w:ascii="Arial" w:hAnsi="Arial" w:cs="Arial"/>
          <w:sz w:val="20"/>
          <w:szCs w:val="20"/>
        </w:rPr>
        <w:t>inni pracownicy szkoły,</w:t>
      </w:r>
    </w:p>
    <w:p w:rsidR="006134FD" w:rsidRPr="00A60554" w:rsidRDefault="006134FD" w:rsidP="00A60554">
      <w:pPr>
        <w:pStyle w:val="Akapitzlist"/>
        <w:numPr>
          <w:ilvl w:val="0"/>
          <w:numId w:val="234"/>
        </w:numPr>
        <w:spacing w:after="0" w:line="360" w:lineRule="auto"/>
        <w:ind w:left="851" w:hanging="425"/>
        <w:jc w:val="both"/>
        <w:rPr>
          <w:rFonts w:ascii="Arial" w:hAnsi="Arial" w:cs="Arial"/>
          <w:sz w:val="20"/>
          <w:szCs w:val="20"/>
        </w:rPr>
      </w:pPr>
      <w:r w:rsidRPr="00A60554">
        <w:rPr>
          <w:rFonts w:ascii="Arial" w:hAnsi="Arial" w:cs="Arial"/>
          <w:sz w:val="20"/>
          <w:szCs w:val="20"/>
        </w:rPr>
        <w:lastRenderedPageBreak/>
        <w:t>rodzice uczniów.</w:t>
      </w:r>
    </w:p>
    <w:p w:rsidR="006134FD" w:rsidRPr="00A60554" w:rsidRDefault="006134FD" w:rsidP="00A60554">
      <w:pPr>
        <w:pStyle w:val="Akapitzlist"/>
        <w:numPr>
          <w:ilvl w:val="0"/>
          <w:numId w:val="231"/>
        </w:numPr>
        <w:spacing w:after="0" w:line="360" w:lineRule="auto"/>
        <w:ind w:left="426" w:hanging="284"/>
        <w:jc w:val="both"/>
        <w:rPr>
          <w:rFonts w:ascii="Arial" w:hAnsi="Arial" w:cs="Arial"/>
          <w:sz w:val="20"/>
          <w:szCs w:val="20"/>
        </w:rPr>
      </w:pPr>
      <w:r w:rsidRPr="00A60554">
        <w:rPr>
          <w:rFonts w:ascii="Arial" w:hAnsi="Arial" w:cs="Arial"/>
          <w:sz w:val="20"/>
          <w:szCs w:val="20"/>
        </w:rPr>
        <w:t>Organizacja biblioteki:</w:t>
      </w:r>
    </w:p>
    <w:p w:rsidR="006134FD" w:rsidRPr="00A60554" w:rsidRDefault="006134FD" w:rsidP="00A60554">
      <w:pPr>
        <w:pStyle w:val="Akapitzlist"/>
        <w:numPr>
          <w:ilvl w:val="0"/>
          <w:numId w:val="233"/>
        </w:numPr>
        <w:spacing w:after="0" w:line="360" w:lineRule="auto"/>
        <w:ind w:left="851" w:hanging="425"/>
        <w:jc w:val="both"/>
        <w:rPr>
          <w:rFonts w:ascii="Arial" w:hAnsi="Arial" w:cs="Arial"/>
          <w:sz w:val="20"/>
          <w:szCs w:val="20"/>
        </w:rPr>
      </w:pPr>
      <w:r w:rsidRPr="00A60554">
        <w:rPr>
          <w:rFonts w:ascii="Arial" w:hAnsi="Arial" w:cs="Arial"/>
          <w:sz w:val="20"/>
          <w:szCs w:val="20"/>
        </w:rPr>
        <w:t>bezpośredni nadzór nad biblioteką sprawuje dyrektor szkoły,</w:t>
      </w:r>
    </w:p>
    <w:p w:rsidR="006134FD" w:rsidRPr="00A60554" w:rsidRDefault="006134FD" w:rsidP="00A60554">
      <w:pPr>
        <w:pStyle w:val="Akapitzlist"/>
        <w:numPr>
          <w:ilvl w:val="0"/>
          <w:numId w:val="233"/>
        </w:numPr>
        <w:spacing w:after="0" w:line="360" w:lineRule="auto"/>
        <w:ind w:left="851" w:hanging="425"/>
        <w:jc w:val="both"/>
        <w:rPr>
          <w:rFonts w:ascii="Arial" w:hAnsi="Arial" w:cs="Arial"/>
          <w:sz w:val="20"/>
          <w:szCs w:val="20"/>
        </w:rPr>
      </w:pPr>
      <w:r w:rsidRPr="00A60554">
        <w:rPr>
          <w:rFonts w:ascii="Arial" w:hAnsi="Arial" w:cs="Arial"/>
          <w:sz w:val="20"/>
          <w:szCs w:val="20"/>
        </w:rPr>
        <w:t>godziny pracy są dostosowane do rozkładu zajęć lekcyjnych,</w:t>
      </w:r>
    </w:p>
    <w:p w:rsidR="006134FD" w:rsidRPr="00A60554" w:rsidRDefault="006134FD" w:rsidP="00A60554">
      <w:pPr>
        <w:pStyle w:val="Akapitzlist"/>
        <w:numPr>
          <w:ilvl w:val="0"/>
          <w:numId w:val="233"/>
        </w:numPr>
        <w:spacing w:after="0" w:line="360" w:lineRule="auto"/>
        <w:ind w:left="851" w:hanging="425"/>
        <w:jc w:val="both"/>
        <w:rPr>
          <w:rFonts w:ascii="Arial" w:hAnsi="Arial" w:cs="Arial"/>
          <w:sz w:val="20"/>
          <w:szCs w:val="20"/>
        </w:rPr>
      </w:pPr>
      <w:r w:rsidRPr="00A60554">
        <w:rPr>
          <w:rFonts w:ascii="Arial" w:hAnsi="Arial" w:cs="Arial"/>
          <w:sz w:val="20"/>
          <w:szCs w:val="20"/>
        </w:rPr>
        <w:t>okres udostępniania zostaje odpowiednio skrócony w czasie przeprowadzania inwentaryzacji,</w:t>
      </w:r>
    </w:p>
    <w:p w:rsidR="006134FD" w:rsidRPr="00A60554" w:rsidRDefault="006134FD" w:rsidP="00A60554">
      <w:pPr>
        <w:pStyle w:val="Akapitzlist"/>
        <w:numPr>
          <w:ilvl w:val="0"/>
          <w:numId w:val="233"/>
        </w:numPr>
        <w:spacing w:after="0" w:line="360" w:lineRule="auto"/>
        <w:ind w:left="851" w:hanging="425"/>
        <w:jc w:val="both"/>
        <w:rPr>
          <w:rFonts w:ascii="Arial" w:hAnsi="Arial" w:cs="Arial"/>
          <w:sz w:val="20"/>
          <w:szCs w:val="20"/>
        </w:rPr>
      </w:pPr>
      <w:r w:rsidRPr="00A60554">
        <w:rPr>
          <w:rFonts w:ascii="Arial" w:hAnsi="Arial" w:cs="Arial"/>
          <w:sz w:val="20"/>
          <w:szCs w:val="20"/>
        </w:rPr>
        <w:t>ilość godzin pracy biblioteki ustala organ prowadzący.</w:t>
      </w:r>
    </w:p>
    <w:p w:rsidR="006134FD" w:rsidRPr="00A60554" w:rsidRDefault="006134FD" w:rsidP="00A60554">
      <w:pPr>
        <w:pStyle w:val="Akapitzlist"/>
        <w:numPr>
          <w:ilvl w:val="0"/>
          <w:numId w:val="231"/>
        </w:numPr>
        <w:spacing w:after="0" w:line="360" w:lineRule="auto"/>
        <w:ind w:left="426" w:hanging="284"/>
        <w:jc w:val="both"/>
        <w:rPr>
          <w:rFonts w:ascii="Arial" w:hAnsi="Arial" w:cs="Arial"/>
          <w:sz w:val="20"/>
          <w:szCs w:val="20"/>
        </w:rPr>
      </w:pPr>
      <w:r w:rsidRPr="00A60554">
        <w:rPr>
          <w:rFonts w:ascii="Arial" w:hAnsi="Arial" w:cs="Arial"/>
          <w:sz w:val="20"/>
          <w:szCs w:val="20"/>
        </w:rPr>
        <w:t>Zadania biblioteki:</w:t>
      </w:r>
    </w:p>
    <w:p w:rsidR="006134FD" w:rsidRPr="00A60554" w:rsidRDefault="006134FD" w:rsidP="00A60554">
      <w:pPr>
        <w:pStyle w:val="Akapitzlist"/>
        <w:numPr>
          <w:ilvl w:val="1"/>
          <w:numId w:val="232"/>
        </w:numPr>
        <w:spacing w:after="0" w:line="360" w:lineRule="auto"/>
        <w:ind w:left="851" w:hanging="425"/>
        <w:jc w:val="both"/>
        <w:rPr>
          <w:rFonts w:ascii="Arial" w:hAnsi="Arial" w:cs="Arial"/>
          <w:sz w:val="20"/>
          <w:szCs w:val="20"/>
        </w:rPr>
      </w:pPr>
      <w:r w:rsidRPr="00A60554">
        <w:rPr>
          <w:rFonts w:ascii="Arial" w:hAnsi="Arial" w:cs="Arial"/>
          <w:sz w:val="20"/>
          <w:szCs w:val="20"/>
        </w:rPr>
        <w:t>udostępnianie książek i innych źródeł informacji,</w:t>
      </w:r>
    </w:p>
    <w:p w:rsidR="006134FD" w:rsidRPr="00A60554" w:rsidRDefault="006134FD" w:rsidP="00A60554">
      <w:pPr>
        <w:pStyle w:val="Akapitzlist"/>
        <w:numPr>
          <w:ilvl w:val="1"/>
          <w:numId w:val="232"/>
        </w:numPr>
        <w:spacing w:after="0" w:line="360" w:lineRule="auto"/>
        <w:ind w:left="851" w:hanging="425"/>
        <w:jc w:val="both"/>
        <w:rPr>
          <w:rFonts w:ascii="Arial" w:hAnsi="Arial" w:cs="Arial"/>
          <w:sz w:val="20"/>
          <w:szCs w:val="20"/>
        </w:rPr>
      </w:pPr>
      <w:r w:rsidRPr="00A60554">
        <w:rPr>
          <w:rFonts w:ascii="Arial" w:hAnsi="Arial" w:cs="Arial"/>
          <w:sz w:val="20"/>
          <w:szCs w:val="20"/>
        </w:rPr>
        <w:t xml:space="preserve">tworzenie warunków do poszukiwania, porządkowania i wykorzystywania informacji </w:t>
      </w:r>
      <w:r w:rsidR="005F0E87">
        <w:rPr>
          <w:rFonts w:ascii="Arial" w:hAnsi="Arial" w:cs="Arial"/>
          <w:sz w:val="20"/>
          <w:szCs w:val="20"/>
        </w:rPr>
        <w:br/>
      </w:r>
      <w:r w:rsidRPr="00A60554">
        <w:rPr>
          <w:rFonts w:ascii="Arial" w:hAnsi="Arial" w:cs="Arial"/>
          <w:sz w:val="20"/>
          <w:szCs w:val="20"/>
        </w:rPr>
        <w:t>z różnych źródeł oraz efektywnego posługiwania się technologią informacyjną,</w:t>
      </w:r>
    </w:p>
    <w:p w:rsidR="006134FD" w:rsidRPr="00A60554" w:rsidRDefault="006134FD" w:rsidP="00A60554">
      <w:pPr>
        <w:pStyle w:val="Akapitzlist"/>
        <w:numPr>
          <w:ilvl w:val="1"/>
          <w:numId w:val="232"/>
        </w:numPr>
        <w:spacing w:after="0" w:line="360" w:lineRule="auto"/>
        <w:ind w:left="851" w:hanging="425"/>
        <w:jc w:val="both"/>
        <w:rPr>
          <w:rFonts w:ascii="Arial" w:hAnsi="Arial" w:cs="Arial"/>
          <w:sz w:val="20"/>
          <w:szCs w:val="20"/>
        </w:rPr>
      </w:pPr>
      <w:r w:rsidRPr="00A60554">
        <w:rPr>
          <w:rFonts w:ascii="Arial" w:hAnsi="Arial" w:cs="Arial"/>
          <w:sz w:val="20"/>
          <w:szCs w:val="20"/>
        </w:rPr>
        <w:t xml:space="preserve">rozbudzanie i rozwijanie indywidualnych zainteresowań uczniów oraz wyrabianie </w:t>
      </w:r>
      <w:r w:rsidR="005F0E87">
        <w:rPr>
          <w:rFonts w:ascii="Arial" w:hAnsi="Arial" w:cs="Arial"/>
          <w:sz w:val="20"/>
          <w:szCs w:val="20"/>
        </w:rPr>
        <w:br/>
      </w:r>
      <w:r w:rsidRPr="00A60554">
        <w:rPr>
          <w:rFonts w:ascii="Arial" w:hAnsi="Arial" w:cs="Arial"/>
          <w:sz w:val="20"/>
          <w:szCs w:val="20"/>
        </w:rPr>
        <w:t>i pogłębianie u uczniów nawyku czytania i uczenia się,</w:t>
      </w:r>
    </w:p>
    <w:p w:rsidR="006134FD" w:rsidRPr="00A60554" w:rsidRDefault="006134FD" w:rsidP="00A60554">
      <w:pPr>
        <w:pStyle w:val="Akapitzlist"/>
        <w:numPr>
          <w:ilvl w:val="1"/>
          <w:numId w:val="232"/>
        </w:numPr>
        <w:spacing w:after="0" w:line="360" w:lineRule="auto"/>
        <w:ind w:left="851" w:hanging="425"/>
        <w:jc w:val="both"/>
        <w:rPr>
          <w:rFonts w:ascii="Arial" w:hAnsi="Arial" w:cs="Arial"/>
          <w:sz w:val="20"/>
          <w:szCs w:val="20"/>
        </w:rPr>
      </w:pPr>
      <w:r w:rsidRPr="00A60554">
        <w:rPr>
          <w:rFonts w:ascii="Arial" w:hAnsi="Arial" w:cs="Arial"/>
          <w:sz w:val="20"/>
          <w:szCs w:val="20"/>
        </w:rPr>
        <w:t>organizowanie różnorodnych działań rozwijających wrażliwość kulturową i społeczną,</w:t>
      </w:r>
    </w:p>
    <w:p w:rsidR="00AD2E87" w:rsidRPr="00A60554" w:rsidRDefault="006134FD" w:rsidP="00A60554">
      <w:pPr>
        <w:pStyle w:val="Akapitzlist"/>
        <w:numPr>
          <w:ilvl w:val="1"/>
          <w:numId w:val="232"/>
        </w:numPr>
        <w:spacing w:after="0" w:line="360" w:lineRule="auto"/>
        <w:ind w:left="851" w:hanging="425"/>
        <w:jc w:val="both"/>
        <w:rPr>
          <w:rFonts w:ascii="Arial" w:hAnsi="Arial" w:cs="Arial"/>
          <w:sz w:val="20"/>
          <w:szCs w:val="20"/>
        </w:rPr>
      </w:pPr>
      <w:r w:rsidRPr="00A60554">
        <w:rPr>
          <w:rFonts w:ascii="Arial" w:hAnsi="Arial" w:cs="Arial"/>
          <w:sz w:val="20"/>
          <w:szCs w:val="20"/>
        </w:rPr>
        <w:t>współpraca z uczniami, nauczycielami i rodzicami oraz innymi bibliotekami.</w:t>
      </w:r>
    </w:p>
    <w:p w:rsidR="00AD2E87" w:rsidRPr="00A60554" w:rsidRDefault="00AD2E87" w:rsidP="00A60554">
      <w:pPr>
        <w:pStyle w:val="Akapitzlist"/>
        <w:numPr>
          <w:ilvl w:val="0"/>
          <w:numId w:val="231"/>
        </w:numPr>
        <w:spacing w:after="0" w:line="360" w:lineRule="auto"/>
        <w:ind w:hanging="436"/>
        <w:jc w:val="both"/>
        <w:rPr>
          <w:rFonts w:ascii="Arial" w:hAnsi="Arial" w:cs="Arial"/>
          <w:sz w:val="20"/>
          <w:szCs w:val="20"/>
        </w:rPr>
      </w:pPr>
      <w:r w:rsidRPr="00A60554">
        <w:rPr>
          <w:rFonts w:ascii="Arial" w:eastAsia="Times New Roman" w:hAnsi="Arial" w:cs="Arial"/>
          <w:sz w:val="20"/>
          <w:szCs w:val="20"/>
          <w:lang w:eastAsia="pl-PL"/>
        </w:rPr>
        <w:t xml:space="preserve">Biblioteka w ramach swoich zadań współpracuje z: </w:t>
      </w:r>
    </w:p>
    <w:p w:rsidR="00AD2E87" w:rsidRPr="00A60554" w:rsidRDefault="00AD2E87" w:rsidP="00A60554">
      <w:pPr>
        <w:pStyle w:val="Akapitzlist"/>
        <w:numPr>
          <w:ilvl w:val="0"/>
          <w:numId w:val="307"/>
        </w:numPr>
        <w:spacing w:after="0" w:line="360" w:lineRule="auto"/>
        <w:ind w:left="851" w:hanging="425"/>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uczniami, poprzez:</w:t>
      </w:r>
    </w:p>
    <w:p w:rsidR="00AD2E87" w:rsidRPr="00A60554" w:rsidRDefault="00AD2E87" w:rsidP="00A60554">
      <w:pPr>
        <w:pStyle w:val="Akapitzlist"/>
        <w:numPr>
          <w:ilvl w:val="2"/>
          <w:numId w:val="81"/>
        </w:numPr>
        <w:spacing w:after="0" w:line="360" w:lineRule="auto"/>
        <w:ind w:left="993" w:hanging="284"/>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zakup lub sprowadzanie szczególnie poszukiwanych książek,</w:t>
      </w:r>
    </w:p>
    <w:p w:rsidR="00AD2E87" w:rsidRPr="00A60554" w:rsidRDefault="00AD2E87" w:rsidP="00A60554">
      <w:pPr>
        <w:pStyle w:val="Akapitzlist"/>
        <w:numPr>
          <w:ilvl w:val="2"/>
          <w:numId w:val="81"/>
        </w:numPr>
        <w:spacing w:after="0" w:line="360" w:lineRule="auto"/>
        <w:ind w:left="993" w:hanging="284"/>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tworzenie aktywu bibliotecznego,</w:t>
      </w:r>
    </w:p>
    <w:p w:rsidR="00AD2E87" w:rsidRPr="00A60554" w:rsidRDefault="00AD2E87" w:rsidP="00A60554">
      <w:pPr>
        <w:pStyle w:val="Akapitzlist"/>
        <w:numPr>
          <w:ilvl w:val="2"/>
          <w:numId w:val="81"/>
        </w:numPr>
        <w:spacing w:after="0" w:line="360" w:lineRule="auto"/>
        <w:ind w:left="993" w:hanging="284"/>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informowanie o aktywności czytelniczej,</w:t>
      </w:r>
    </w:p>
    <w:p w:rsidR="00AD2E87" w:rsidRPr="00A60554" w:rsidRDefault="00AD2E87" w:rsidP="00A60554">
      <w:pPr>
        <w:pStyle w:val="Akapitzlist"/>
        <w:numPr>
          <w:ilvl w:val="2"/>
          <w:numId w:val="81"/>
        </w:numPr>
        <w:spacing w:after="0" w:line="360" w:lineRule="auto"/>
        <w:ind w:left="993" w:hanging="284"/>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 xml:space="preserve">udzielanie pomocy w korzystaniu z różnych źródeł informacji, a także w doborze literatury </w:t>
      </w:r>
      <w:r w:rsidR="005F0E87">
        <w:rPr>
          <w:rFonts w:ascii="Arial" w:eastAsia="Times New Roman" w:hAnsi="Arial" w:cs="Arial"/>
          <w:sz w:val="20"/>
          <w:szCs w:val="20"/>
          <w:lang w:eastAsia="pl-PL"/>
        </w:rPr>
        <w:br/>
      </w:r>
      <w:r w:rsidRPr="00A60554">
        <w:rPr>
          <w:rFonts w:ascii="Arial" w:eastAsia="Times New Roman" w:hAnsi="Arial" w:cs="Arial"/>
          <w:sz w:val="20"/>
          <w:szCs w:val="20"/>
          <w:lang w:eastAsia="pl-PL"/>
        </w:rPr>
        <w:t>i kształtowaniu nawyków czytelniczych,</w:t>
      </w:r>
    </w:p>
    <w:p w:rsidR="00AD2E87" w:rsidRPr="00A60554" w:rsidRDefault="00AD2E87" w:rsidP="00A60554">
      <w:pPr>
        <w:pStyle w:val="Akapitzlist"/>
        <w:numPr>
          <w:ilvl w:val="2"/>
          <w:numId w:val="81"/>
        </w:numPr>
        <w:spacing w:after="0" w:line="360" w:lineRule="auto"/>
        <w:ind w:left="993" w:hanging="284"/>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 xml:space="preserve">umożliwienie korzystania z Internetu, encyklopedii i programów multimedialnych; </w:t>
      </w:r>
    </w:p>
    <w:p w:rsidR="00AD2E87" w:rsidRPr="00A60554" w:rsidRDefault="00AD2E87" w:rsidP="00A60554">
      <w:pPr>
        <w:pStyle w:val="Akapitzlist"/>
        <w:numPr>
          <w:ilvl w:val="0"/>
          <w:numId w:val="307"/>
        </w:numPr>
        <w:spacing w:after="0" w:line="360" w:lineRule="auto"/>
        <w:ind w:left="851" w:hanging="425"/>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nauczycielami i innymi pracownikami szkoły, poprzez:</w:t>
      </w:r>
    </w:p>
    <w:p w:rsidR="00AD2E87" w:rsidRPr="00A60554" w:rsidRDefault="00AD2E87" w:rsidP="00A60554">
      <w:pPr>
        <w:pStyle w:val="Akapitzlist"/>
        <w:numPr>
          <w:ilvl w:val="2"/>
          <w:numId w:val="310"/>
        </w:numPr>
        <w:spacing w:after="0" w:line="360" w:lineRule="auto"/>
        <w:ind w:left="993" w:hanging="284"/>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sprowadzanie literatury pedagogicznej, przedmiotu, poradników metodycznych i czasopism pedagogicznych,</w:t>
      </w:r>
    </w:p>
    <w:p w:rsidR="00AD2E87" w:rsidRPr="00A60554" w:rsidRDefault="00AD2E87" w:rsidP="00A60554">
      <w:pPr>
        <w:pStyle w:val="Akapitzlist"/>
        <w:numPr>
          <w:ilvl w:val="2"/>
          <w:numId w:val="310"/>
        </w:numPr>
        <w:spacing w:after="0" w:line="360" w:lineRule="auto"/>
        <w:ind w:left="993" w:hanging="284"/>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organizowanie wystawek tematycznych,</w:t>
      </w:r>
    </w:p>
    <w:p w:rsidR="00AD2E87" w:rsidRPr="00A60554" w:rsidRDefault="00AD2E87" w:rsidP="00A60554">
      <w:pPr>
        <w:pStyle w:val="Akapitzlist"/>
        <w:numPr>
          <w:ilvl w:val="2"/>
          <w:numId w:val="310"/>
        </w:numPr>
        <w:spacing w:after="0" w:line="360" w:lineRule="auto"/>
        <w:ind w:left="993" w:hanging="284"/>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informowanie o nowych nabytkach biblioteki,</w:t>
      </w:r>
    </w:p>
    <w:p w:rsidR="00AD2E87" w:rsidRPr="00A60554" w:rsidRDefault="00AD2E87" w:rsidP="00A60554">
      <w:pPr>
        <w:pStyle w:val="Akapitzlist"/>
        <w:numPr>
          <w:ilvl w:val="2"/>
          <w:numId w:val="310"/>
        </w:numPr>
        <w:spacing w:after="0" w:line="360" w:lineRule="auto"/>
        <w:ind w:left="993" w:hanging="284"/>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przeprowadzanie lekcji bibliotecznych,</w:t>
      </w:r>
    </w:p>
    <w:p w:rsidR="00AD2E87" w:rsidRPr="00A60554" w:rsidRDefault="00AD2E87" w:rsidP="00A60554">
      <w:pPr>
        <w:pStyle w:val="Akapitzlist"/>
        <w:numPr>
          <w:ilvl w:val="2"/>
          <w:numId w:val="310"/>
        </w:numPr>
        <w:spacing w:after="0" w:line="360" w:lineRule="auto"/>
        <w:ind w:left="993" w:hanging="284"/>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udostępnianie czasopism pedagogicznych i zbiorów gromadzonych w bibliotece,</w:t>
      </w:r>
    </w:p>
    <w:p w:rsidR="00AD2E87" w:rsidRPr="00A60554" w:rsidRDefault="00AD2E87" w:rsidP="00A60554">
      <w:pPr>
        <w:pStyle w:val="Akapitzlist"/>
        <w:numPr>
          <w:ilvl w:val="2"/>
          <w:numId w:val="310"/>
        </w:numPr>
        <w:spacing w:after="0" w:line="360" w:lineRule="auto"/>
        <w:ind w:left="993" w:hanging="284"/>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działania mające na celu poprawę czytelnictwa,</w:t>
      </w:r>
    </w:p>
    <w:p w:rsidR="00AD2E87" w:rsidRPr="00A60554" w:rsidRDefault="00AD2E87" w:rsidP="00A60554">
      <w:pPr>
        <w:pStyle w:val="Akapitzlist"/>
        <w:numPr>
          <w:ilvl w:val="2"/>
          <w:numId w:val="310"/>
        </w:numPr>
        <w:spacing w:after="0" w:line="360" w:lineRule="auto"/>
        <w:ind w:left="993" w:hanging="284"/>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 xml:space="preserve">umożliwienie korzystania z Internetu, encyklopedii, programów multimedialnych; </w:t>
      </w:r>
    </w:p>
    <w:p w:rsidR="00AD2E87" w:rsidRPr="00A60554" w:rsidRDefault="00AD2E87" w:rsidP="00A60554">
      <w:pPr>
        <w:pStyle w:val="Akapitzlist"/>
        <w:numPr>
          <w:ilvl w:val="0"/>
          <w:numId w:val="307"/>
        </w:numPr>
        <w:spacing w:after="0" w:line="360" w:lineRule="auto"/>
        <w:ind w:left="851" w:hanging="425"/>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rodzicami, poprzez:</w:t>
      </w:r>
    </w:p>
    <w:p w:rsidR="00AD2E87" w:rsidRPr="00A60554" w:rsidRDefault="00AD2E87" w:rsidP="00A60554">
      <w:pPr>
        <w:pStyle w:val="Akapitzlist"/>
        <w:numPr>
          <w:ilvl w:val="2"/>
          <w:numId w:val="309"/>
        </w:numPr>
        <w:spacing w:after="0" w:line="360" w:lineRule="auto"/>
        <w:ind w:left="993" w:hanging="284"/>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udostępnianie zbiorów gromadzonych w bibliotece,</w:t>
      </w:r>
    </w:p>
    <w:p w:rsidR="00AD2E87" w:rsidRPr="00A60554" w:rsidRDefault="00AD2E87" w:rsidP="00A60554">
      <w:pPr>
        <w:pStyle w:val="Akapitzlist"/>
        <w:numPr>
          <w:ilvl w:val="2"/>
          <w:numId w:val="309"/>
        </w:numPr>
        <w:spacing w:after="0" w:line="360" w:lineRule="auto"/>
        <w:ind w:left="993" w:hanging="284"/>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umożliwienie korzystania z Internetu, encyklopedii i programów multimedialnych,</w:t>
      </w:r>
    </w:p>
    <w:p w:rsidR="00AD2E87" w:rsidRPr="00A60554" w:rsidRDefault="00AD2E87" w:rsidP="00A60554">
      <w:pPr>
        <w:pStyle w:val="Akapitzlist"/>
        <w:numPr>
          <w:ilvl w:val="2"/>
          <w:numId w:val="309"/>
        </w:numPr>
        <w:spacing w:after="0" w:line="360" w:lineRule="auto"/>
        <w:ind w:left="993" w:hanging="284"/>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działania na rzecz podniesienia aktywności czytelniczej dzieci,</w:t>
      </w:r>
    </w:p>
    <w:p w:rsidR="00AD2E87" w:rsidRPr="00A60554" w:rsidRDefault="00AD2E87" w:rsidP="00A60554">
      <w:pPr>
        <w:pStyle w:val="Akapitzlist"/>
        <w:numPr>
          <w:ilvl w:val="2"/>
          <w:numId w:val="309"/>
        </w:numPr>
        <w:spacing w:after="0" w:line="360" w:lineRule="auto"/>
        <w:ind w:left="993" w:hanging="284"/>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udostępnianie Statutu szkoły, programu wychowawczo</w:t>
      </w:r>
      <w:r w:rsidR="00607052">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w:t>
      </w:r>
      <w:r w:rsidR="00607052">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profilaktycznego oraz innych dokumentów prawa szkolnego,</w:t>
      </w:r>
    </w:p>
    <w:p w:rsidR="00AD2E87" w:rsidRPr="00A60554" w:rsidRDefault="00AD2E87" w:rsidP="00A60554">
      <w:pPr>
        <w:pStyle w:val="Akapitzlist"/>
        <w:numPr>
          <w:ilvl w:val="2"/>
          <w:numId w:val="309"/>
        </w:numPr>
        <w:spacing w:after="0" w:line="360" w:lineRule="auto"/>
        <w:ind w:left="993" w:hanging="284"/>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 xml:space="preserve">udostępnianie szkolnej filmoteki z uroczystościami szkolnymi; </w:t>
      </w:r>
    </w:p>
    <w:p w:rsidR="00AD2E87" w:rsidRPr="00A60554" w:rsidRDefault="00AD2E87" w:rsidP="00A60554">
      <w:pPr>
        <w:pStyle w:val="Akapitzlist"/>
        <w:numPr>
          <w:ilvl w:val="0"/>
          <w:numId w:val="307"/>
        </w:numPr>
        <w:spacing w:after="0" w:line="360" w:lineRule="auto"/>
        <w:ind w:left="851" w:hanging="425"/>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lastRenderedPageBreak/>
        <w:t>innymi bibliotekami, poprzez:</w:t>
      </w:r>
    </w:p>
    <w:p w:rsidR="00AD2E87" w:rsidRPr="00A60554" w:rsidRDefault="00AD2E87" w:rsidP="00A60554">
      <w:pPr>
        <w:pStyle w:val="Akapitzlist"/>
        <w:numPr>
          <w:ilvl w:val="2"/>
          <w:numId w:val="308"/>
        </w:numPr>
        <w:spacing w:after="0" w:line="360" w:lineRule="auto"/>
        <w:ind w:left="993" w:hanging="284"/>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lekcje biblioteczne przeprowadzane przez bibliotekarzy z biblioteki gminnej,</w:t>
      </w:r>
    </w:p>
    <w:p w:rsidR="00AD2E87" w:rsidRPr="00A60554" w:rsidRDefault="00AD2E87" w:rsidP="00A60554">
      <w:pPr>
        <w:pStyle w:val="Akapitzlist"/>
        <w:numPr>
          <w:ilvl w:val="2"/>
          <w:numId w:val="308"/>
        </w:numPr>
        <w:spacing w:after="0" w:line="360" w:lineRule="auto"/>
        <w:ind w:left="993" w:hanging="284"/>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udział w konkursach poetyckich, plastycznych, wystawach itp.,</w:t>
      </w:r>
    </w:p>
    <w:p w:rsidR="00AD2E87" w:rsidRPr="00A60554" w:rsidRDefault="00AD2E87" w:rsidP="00A60554">
      <w:pPr>
        <w:pStyle w:val="Akapitzlist"/>
        <w:numPr>
          <w:ilvl w:val="2"/>
          <w:numId w:val="308"/>
        </w:numPr>
        <w:spacing w:after="0" w:line="360" w:lineRule="auto"/>
        <w:ind w:left="993" w:hanging="284"/>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wypożyczanie międzybiblioteczne zbiorów specjalnych.</w:t>
      </w:r>
    </w:p>
    <w:p w:rsidR="006134FD" w:rsidRPr="00A60554" w:rsidRDefault="006134FD" w:rsidP="00A60554">
      <w:pPr>
        <w:pStyle w:val="Akapitzlist"/>
        <w:numPr>
          <w:ilvl w:val="0"/>
          <w:numId w:val="231"/>
        </w:numPr>
        <w:spacing w:after="0" w:line="360" w:lineRule="auto"/>
        <w:ind w:left="426" w:hanging="284"/>
        <w:jc w:val="both"/>
        <w:rPr>
          <w:rFonts w:ascii="Arial" w:hAnsi="Arial" w:cs="Arial"/>
          <w:sz w:val="20"/>
          <w:szCs w:val="20"/>
        </w:rPr>
      </w:pPr>
      <w:r w:rsidRPr="00A60554">
        <w:rPr>
          <w:rFonts w:ascii="Arial" w:hAnsi="Arial" w:cs="Arial"/>
          <w:sz w:val="20"/>
          <w:szCs w:val="20"/>
        </w:rPr>
        <w:t>Szczegółowe zadania oraz organizację pracy biblioteki określają odrębne przepisy (patrz Regulamin biblioteki).</w:t>
      </w:r>
    </w:p>
    <w:p w:rsidR="00691629" w:rsidRPr="00A60554" w:rsidRDefault="00691629" w:rsidP="00A60554">
      <w:pPr>
        <w:tabs>
          <w:tab w:val="left" w:pos="284"/>
          <w:tab w:val="left" w:pos="3402"/>
        </w:tabs>
        <w:spacing w:after="0" w:line="360" w:lineRule="auto"/>
        <w:jc w:val="both"/>
        <w:rPr>
          <w:rFonts w:ascii="Arial" w:hAnsi="Arial" w:cs="Arial"/>
          <w:sz w:val="20"/>
          <w:szCs w:val="20"/>
        </w:rPr>
      </w:pPr>
    </w:p>
    <w:p w:rsidR="00691629" w:rsidRPr="002C616C" w:rsidRDefault="00691629" w:rsidP="00A60554">
      <w:pPr>
        <w:pStyle w:val="Standard"/>
        <w:shd w:val="clear" w:color="auto" w:fill="FFFFFF"/>
        <w:tabs>
          <w:tab w:val="left" w:pos="0"/>
          <w:tab w:val="left" w:pos="142"/>
          <w:tab w:val="left" w:pos="284"/>
        </w:tabs>
        <w:spacing w:line="360" w:lineRule="auto"/>
        <w:jc w:val="both"/>
        <w:rPr>
          <w:rFonts w:ascii="Arial" w:hAnsi="Arial" w:cs="Arial"/>
          <w:b/>
          <w:color w:val="auto"/>
          <w:kern w:val="0"/>
          <w:sz w:val="20"/>
          <w:szCs w:val="20"/>
        </w:rPr>
      </w:pPr>
      <w:r w:rsidRPr="002C616C">
        <w:rPr>
          <w:rFonts w:ascii="Arial" w:hAnsi="Arial" w:cs="Arial"/>
          <w:b/>
          <w:color w:val="auto"/>
          <w:kern w:val="0"/>
          <w:sz w:val="20"/>
          <w:szCs w:val="20"/>
        </w:rPr>
        <w:t xml:space="preserve">§ </w:t>
      </w:r>
      <w:r w:rsidR="006A2659" w:rsidRPr="002C616C">
        <w:rPr>
          <w:rFonts w:ascii="Arial" w:hAnsi="Arial" w:cs="Arial"/>
          <w:b/>
          <w:color w:val="auto"/>
          <w:kern w:val="0"/>
          <w:sz w:val="20"/>
          <w:szCs w:val="20"/>
        </w:rPr>
        <w:t>29</w:t>
      </w:r>
    </w:p>
    <w:p w:rsidR="00691629" w:rsidRPr="00A60554" w:rsidRDefault="00691629" w:rsidP="00A60554">
      <w:pPr>
        <w:pStyle w:val="Standard"/>
        <w:shd w:val="clear" w:color="auto" w:fill="FFFFFF"/>
        <w:tabs>
          <w:tab w:val="left" w:pos="0"/>
          <w:tab w:val="left" w:pos="142"/>
          <w:tab w:val="left" w:pos="284"/>
        </w:tabs>
        <w:spacing w:line="360" w:lineRule="auto"/>
        <w:jc w:val="both"/>
        <w:rPr>
          <w:rFonts w:ascii="Arial" w:hAnsi="Arial" w:cs="Arial"/>
          <w:color w:val="auto"/>
          <w:kern w:val="0"/>
          <w:sz w:val="20"/>
          <w:szCs w:val="20"/>
        </w:rPr>
      </w:pPr>
      <w:r w:rsidRPr="00A60554">
        <w:rPr>
          <w:rFonts w:ascii="Arial" w:hAnsi="Arial" w:cs="Arial"/>
          <w:bCs/>
          <w:color w:val="auto"/>
          <w:kern w:val="0"/>
          <w:sz w:val="20"/>
          <w:szCs w:val="20"/>
        </w:rPr>
        <w:t>Gospodarowanie podręcznikami, materiałami edukacyjnymi oraz materiałami ćwiczeniowymi w szkole</w:t>
      </w:r>
    </w:p>
    <w:p w:rsidR="00927EF1" w:rsidRPr="00A60554" w:rsidRDefault="00691629" w:rsidP="00A60554">
      <w:pPr>
        <w:pStyle w:val="Standard"/>
        <w:numPr>
          <w:ilvl w:val="0"/>
          <w:numId w:val="235"/>
        </w:numPr>
        <w:shd w:val="clear" w:color="auto" w:fill="FFFFFF"/>
        <w:tabs>
          <w:tab w:val="left" w:pos="0"/>
        </w:tabs>
        <w:spacing w:line="360" w:lineRule="auto"/>
        <w:ind w:left="426" w:hanging="284"/>
        <w:jc w:val="both"/>
        <w:rPr>
          <w:rFonts w:ascii="Arial" w:hAnsi="Arial" w:cs="Arial"/>
          <w:color w:val="auto"/>
          <w:kern w:val="0"/>
          <w:sz w:val="20"/>
          <w:szCs w:val="20"/>
        </w:rPr>
      </w:pPr>
      <w:r w:rsidRPr="00A60554">
        <w:rPr>
          <w:rFonts w:ascii="Arial" w:hAnsi="Arial" w:cs="Arial"/>
          <w:color w:val="auto"/>
          <w:kern w:val="0"/>
          <w:sz w:val="20"/>
          <w:szCs w:val="20"/>
        </w:rPr>
        <w:t>Szkoła w sposób nieodpłatny wypożycza uczniom podręczniki lub materiały edukacyjne mające postać papierową lub zapewnia uczniom dostęp do podręczników lub materiałów edukacyjnych mających postać elektroniczną albo też udostępnia lub przekazuje uczniom materiały ćwiczeniowe bez obowiązku zwrotu.</w:t>
      </w:r>
    </w:p>
    <w:p w:rsidR="00927EF1" w:rsidRPr="00A60554" w:rsidRDefault="00691629" w:rsidP="00A60554">
      <w:pPr>
        <w:pStyle w:val="Standard"/>
        <w:numPr>
          <w:ilvl w:val="0"/>
          <w:numId w:val="235"/>
        </w:numPr>
        <w:shd w:val="clear" w:color="auto" w:fill="FFFFFF"/>
        <w:tabs>
          <w:tab w:val="left" w:pos="0"/>
        </w:tabs>
        <w:spacing w:line="360" w:lineRule="auto"/>
        <w:ind w:left="426" w:hanging="284"/>
        <w:jc w:val="both"/>
        <w:rPr>
          <w:rFonts w:ascii="Arial" w:hAnsi="Arial" w:cs="Arial"/>
          <w:color w:val="auto"/>
          <w:kern w:val="0"/>
          <w:sz w:val="20"/>
          <w:szCs w:val="20"/>
        </w:rPr>
      </w:pPr>
      <w:r w:rsidRPr="00A60554">
        <w:rPr>
          <w:rFonts w:ascii="Arial" w:hAnsi="Arial" w:cs="Arial"/>
          <w:color w:val="auto"/>
          <w:kern w:val="0"/>
          <w:sz w:val="20"/>
          <w:szCs w:val="20"/>
        </w:rPr>
        <w:t>W przypadku uszkodzenia, zniszczenia lub niezwrócenia podręcznika lub materiałów edukacyjnych r</w:t>
      </w:r>
      <w:r w:rsidR="00DA558A" w:rsidRPr="00A60554">
        <w:rPr>
          <w:rFonts w:ascii="Arial" w:hAnsi="Arial" w:cs="Arial"/>
          <w:color w:val="auto"/>
          <w:kern w:val="0"/>
          <w:sz w:val="20"/>
          <w:szCs w:val="20"/>
        </w:rPr>
        <w:t>odzice ucznia są zobowiązani do</w:t>
      </w:r>
      <w:r w:rsidRPr="00A60554">
        <w:rPr>
          <w:rFonts w:ascii="Arial" w:hAnsi="Arial" w:cs="Arial"/>
          <w:color w:val="auto"/>
          <w:kern w:val="0"/>
          <w:sz w:val="20"/>
          <w:szCs w:val="20"/>
        </w:rPr>
        <w:t xml:space="preserve"> zwrotu kosztu ich zakupu lub kosztu podręcznika do zajęć z zakresu edukacji w oddziałach klas I</w:t>
      </w:r>
      <w:r w:rsidR="00DA558A" w:rsidRPr="00A60554">
        <w:rPr>
          <w:rFonts w:ascii="Arial" w:hAnsi="Arial" w:cs="Arial"/>
          <w:color w:val="auto"/>
          <w:kern w:val="0"/>
          <w:sz w:val="20"/>
          <w:szCs w:val="20"/>
        </w:rPr>
        <w:t xml:space="preserve"> </w:t>
      </w:r>
      <w:r w:rsidRPr="00A60554">
        <w:rPr>
          <w:rFonts w:ascii="Arial" w:hAnsi="Arial" w:cs="Arial"/>
          <w:color w:val="auto"/>
          <w:kern w:val="0"/>
          <w:sz w:val="20"/>
          <w:szCs w:val="20"/>
        </w:rPr>
        <w:t>- VI</w:t>
      </w:r>
      <w:r w:rsidR="00283DC8">
        <w:rPr>
          <w:rFonts w:ascii="Arial" w:hAnsi="Arial" w:cs="Arial"/>
          <w:color w:val="auto"/>
          <w:kern w:val="0"/>
          <w:sz w:val="20"/>
          <w:szCs w:val="20"/>
        </w:rPr>
        <w:t>II</w:t>
      </w:r>
      <w:r w:rsidRPr="00A60554">
        <w:rPr>
          <w:rFonts w:ascii="Arial" w:hAnsi="Arial" w:cs="Arial"/>
          <w:color w:val="auto"/>
          <w:kern w:val="0"/>
          <w:sz w:val="20"/>
          <w:szCs w:val="20"/>
        </w:rPr>
        <w:t>.</w:t>
      </w:r>
    </w:p>
    <w:p w:rsidR="00691629" w:rsidRPr="00A60554" w:rsidRDefault="00691629" w:rsidP="00A60554">
      <w:pPr>
        <w:pStyle w:val="Standard"/>
        <w:numPr>
          <w:ilvl w:val="0"/>
          <w:numId w:val="235"/>
        </w:numPr>
        <w:shd w:val="clear" w:color="auto" w:fill="FFFFFF"/>
        <w:tabs>
          <w:tab w:val="left" w:pos="0"/>
        </w:tabs>
        <w:spacing w:line="360" w:lineRule="auto"/>
        <w:ind w:left="426" w:hanging="284"/>
        <w:jc w:val="both"/>
        <w:rPr>
          <w:rFonts w:ascii="Arial" w:hAnsi="Arial" w:cs="Arial"/>
          <w:color w:val="auto"/>
          <w:kern w:val="0"/>
          <w:sz w:val="20"/>
          <w:szCs w:val="20"/>
        </w:rPr>
      </w:pPr>
      <w:r w:rsidRPr="00A60554">
        <w:rPr>
          <w:rFonts w:ascii="Arial" w:hAnsi="Arial" w:cs="Arial"/>
          <w:color w:val="auto"/>
          <w:kern w:val="0"/>
          <w:sz w:val="20"/>
          <w:szCs w:val="20"/>
        </w:rPr>
        <w:t xml:space="preserve">Postępowanie z podręcznikami i materiałami edukacyjnymi w przypadkach przejścia ucznia </w:t>
      </w:r>
      <w:r w:rsidR="00DA558A" w:rsidRPr="00A60554">
        <w:rPr>
          <w:rFonts w:ascii="Arial" w:hAnsi="Arial" w:cs="Arial"/>
          <w:color w:val="auto"/>
          <w:kern w:val="0"/>
          <w:sz w:val="20"/>
          <w:szCs w:val="20"/>
        </w:rPr>
        <w:br/>
      </w:r>
      <w:r w:rsidRPr="00A60554">
        <w:rPr>
          <w:rFonts w:ascii="Arial" w:hAnsi="Arial" w:cs="Arial"/>
          <w:color w:val="auto"/>
          <w:kern w:val="0"/>
          <w:sz w:val="20"/>
          <w:szCs w:val="20"/>
        </w:rPr>
        <w:t>z jednej szkoły do innej w trakcie roku szkolnego:</w:t>
      </w:r>
    </w:p>
    <w:p w:rsidR="00691629" w:rsidRPr="00A60554" w:rsidRDefault="00691629" w:rsidP="00A60554">
      <w:pPr>
        <w:pStyle w:val="Standard"/>
        <w:numPr>
          <w:ilvl w:val="1"/>
          <w:numId w:val="236"/>
        </w:numPr>
        <w:shd w:val="clear" w:color="auto" w:fill="FFFFFF"/>
        <w:tabs>
          <w:tab w:val="left" w:pos="0"/>
        </w:tabs>
        <w:spacing w:line="360" w:lineRule="auto"/>
        <w:ind w:left="851" w:hanging="425"/>
        <w:jc w:val="both"/>
        <w:rPr>
          <w:rFonts w:ascii="Arial" w:hAnsi="Arial" w:cs="Arial"/>
          <w:color w:val="auto"/>
          <w:kern w:val="0"/>
          <w:sz w:val="20"/>
          <w:szCs w:val="20"/>
        </w:rPr>
      </w:pPr>
      <w:r w:rsidRPr="00A60554">
        <w:rPr>
          <w:rFonts w:ascii="Arial" w:hAnsi="Arial" w:cs="Arial"/>
          <w:color w:val="auto"/>
          <w:kern w:val="0"/>
          <w:sz w:val="20"/>
          <w:szCs w:val="20"/>
        </w:rPr>
        <w:t xml:space="preserve">uczeń odchodzący ze szkoły jest zobowiązany do zwrócenia wypożyczonych podręczników </w:t>
      </w:r>
      <w:r w:rsidR="00DA558A" w:rsidRPr="00A60554">
        <w:rPr>
          <w:rFonts w:ascii="Arial" w:hAnsi="Arial" w:cs="Arial"/>
          <w:color w:val="auto"/>
          <w:kern w:val="0"/>
          <w:sz w:val="20"/>
          <w:szCs w:val="20"/>
        </w:rPr>
        <w:br/>
      </w:r>
      <w:r w:rsidRPr="00A60554">
        <w:rPr>
          <w:rFonts w:ascii="Arial" w:hAnsi="Arial" w:cs="Arial"/>
          <w:color w:val="auto"/>
          <w:kern w:val="0"/>
          <w:sz w:val="20"/>
          <w:szCs w:val="20"/>
        </w:rPr>
        <w:t>do biblioteki najpóźniej w dniu przerwania nauki. Zwrócone podręczniki i</w:t>
      </w:r>
      <w:r w:rsidR="00DA558A" w:rsidRPr="00A60554">
        <w:rPr>
          <w:rFonts w:ascii="Arial" w:hAnsi="Arial" w:cs="Arial"/>
          <w:color w:val="auto"/>
          <w:kern w:val="0"/>
          <w:sz w:val="20"/>
          <w:szCs w:val="20"/>
        </w:rPr>
        <w:t xml:space="preserve"> </w:t>
      </w:r>
      <w:r w:rsidRPr="00A60554">
        <w:rPr>
          <w:rFonts w:ascii="Arial" w:hAnsi="Arial" w:cs="Arial"/>
          <w:color w:val="auto"/>
          <w:kern w:val="0"/>
          <w:sz w:val="20"/>
          <w:szCs w:val="20"/>
        </w:rPr>
        <w:t>materiały edukacyjne stają się własnością organu prowadzącego</w:t>
      </w:r>
      <w:r w:rsidR="00574991" w:rsidRPr="00A60554">
        <w:rPr>
          <w:rFonts w:ascii="Arial" w:hAnsi="Arial" w:cs="Arial"/>
          <w:color w:val="auto"/>
          <w:kern w:val="0"/>
          <w:sz w:val="20"/>
          <w:szCs w:val="20"/>
        </w:rPr>
        <w:t>,</w:t>
      </w:r>
    </w:p>
    <w:p w:rsidR="00927EF1" w:rsidRPr="00A60554" w:rsidRDefault="00691629" w:rsidP="00A60554">
      <w:pPr>
        <w:pStyle w:val="Standard"/>
        <w:numPr>
          <w:ilvl w:val="1"/>
          <w:numId w:val="236"/>
        </w:numPr>
        <w:shd w:val="clear" w:color="auto" w:fill="FFFFFF"/>
        <w:tabs>
          <w:tab w:val="left" w:pos="0"/>
        </w:tabs>
        <w:spacing w:line="360" w:lineRule="auto"/>
        <w:ind w:left="851" w:hanging="425"/>
        <w:jc w:val="both"/>
        <w:rPr>
          <w:rFonts w:ascii="Arial" w:hAnsi="Arial" w:cs="Arial"/>
          <w:color w:val="auto"/>
          <w:kern w:val="0"/>
          <w:sz w:val="20"/>
          <w:szCs w:val="20"/>
        </w:rPr>
      </w:pPr>
      <w:r w:rsidRPr="00A60554">
        <w:rPr>
          <w:rFonts w:ascii="Arial" w:hAnsi="Arial" w:cs="Arial"/>
          <w:color w:val="auto"/>
          <w:kern w:val="0"/>
          <w:sz w:val="20"/>
          <w:szCs w:val="20"/>
        </w:rPr>
        <w:t xml:space="preserve">w przypadku zmiany szkoły przez ucznia niepełnosprawnego, który został wyposażony </w:t>
      </w:r>
      <w:r w:rsidR="00DA558A" w:rsidRPr="00A60554">
        <w:rPr>
          <w:rFonts w:ascii="Arial" w:hAnsi="Arial" w:cs="Arial"/>
          <w:color w:val="auto"/>
          <w:kern w:val="0"/>
          <w:sz w:val="20"/>
          <w:szCs w:val="20"/>
        </w:rPr>
        <w:br/>
      </w:r>
      <w:r w:rsidRPr="00A60554">
        <w:rPr>
          <w:rFonts w:ascii="Arial" w:hAnsi="Arial" w:cs="Arial"/>
          <w:color w:val="auto"/>
          <w:kern w:val="0"/>
          <w:sz w:val="20"/>
          <w:szCs w:val="20"/>
        </w:rPr>
        <w:t>w</w:t>
      </w:r>
      <w:r w:rsidR="00DA558A" w:rsidRPr="00A60554">
        <w:rPr>
          <w:rFonts w:ascii="Arial" w:hAnsi="Arial" w:cs="Arial"/>
          <w:color w:val="auto"/>
          <w:kern w:val="0"/>
          <w:sz w:val="20"/>
          <w:szCs w:val="20"/>
        </w:rPr>
        <w:t xml:space="preserve"> </w:t>
      </w:r>
      <w:r w:rsidRPr="00A60554">
        <w:rPr>
          <w:rFonts w:ascii="Arial" w:hAnsi="Arial" w:cs="Arial"/>
          <w:color w:val="auto"/>
          <w:kern w:val="0"/>
          <w:sz w:val="20"/>
          <w:szCs w:val="20"/>
        </w:rPr>
        <w:t>podręczniki i materiały edukacyjne dostosowane do jego potrzeb i możliwości psychofizycznych uczeń nie zwraca ich do biblioteki szkolnej i na ich podstawie kontynuuje naukę w nowej jednostce. Szkoła wraz z wydaniem arkusza ocen przekazuje szkole protokół zdawczo</w:t>
      </w:r>
      <w:r w:rsidR="00574991" w:rsidRPr="00A60554">
        <w:rPr>
          <w:rFonts w:ascii="Arial" w:hAnsi="Arial" w:cs="Arial"/>
          <w:color w:val="auto"/>
          <w:kern w:val="0"/>
          <w:sz w:val="20"/>
          <w:szCs w:val="20"/>
        </w:rPr>
        <w:t xml:space="preserve"> </w:t>
      </w:r>
      <w:r w:rsidRPr="00A60554">
        <w:rPr>
          <w:rFonts w:ascii="Arial" w:hAnsi="Arial" w:cs="Arial"/>
          <w:color w:val="auto"/>
          <w:kern w:val="0"/>
          <w:sz w:val="20"/>
          <w:szCs w:val="20"/>
        </w:rPr>
        <w:t>- odbiorczy, do której uczeń został przyjęty.</w:t>
      </w:r>
    </w:p>
    <w:p w:rsidR="00927EF1" w:rsidRPr="00A60554" w:rsidRDefault="00691629" w:rsidP="00A60554">
      <w:pPr>
        <w:pStyle w:val="Standard"/>
        <w:numPr>
          <w:ilvl w:val="0"/>
          <w:numId w:val="235"/>
        </w:numPr>
        <w:shd w:val="clear" w:color="auto" w:fill="FFFFFF"/>
        <w:tabs>
          <w:tab w:val="left" w:pos="0"/>
        </w:tabs>
        <w:spacing w:line="360" w:lineRule="auto"/>
        <w:ind w:left="426" w:hanging="284"/>
        <w:jc w:val="both"/>
        <w:rPr>
          <w:rFonts w:ascii="Arial" w:hAnsi="Arial" w:cs="Arial"/>
          <w:color w:val="auto"/>
          <w:kern w:val="0"/>
          <w:sz w:val="20"/>
          <w:szCs w:val="20"/>
        </w:rPr>
      </w:pPr>
      <w:r w:rsidRPr="00A60554">
        <w:rPr>
          <w:rFonts w:ascii="Arial" w:hAnsi="Arial" w:cs="Arial"/>
          <w:color w:val="auto"/>
          <w:kern w:val="0"/>
          <w:sz w:val="20"/>
          <w:szCs w:val="20"/>
        </w:rPr>
        <w:t>W przypadku gdy szkoła dysponuje wolnymi podręcznikami zapewnionymi przez ministra odpowiedniego do spraw oświaty i wychowania lub za</w:t>
      </w:r>
      <w:r w:rsidR="00D16A93" w:rsidRPr="00A60554">
        <w:rPr>
          <w:rFonts w:ascii="Arial" w:hAnsi="Arial" w:cs="Arial"/>
          <w:color w:val="auto"/>
          <w:kern w:val="0"/>
          <w:sz w:val="20"/>
          <w:szCs w:val="20"/>
        </w:rPr>
        <w:t>kupionymi z dotacji celowe</w:t>
      </w:r>
      <w:r w:rsidRPr="00A60554">
        <w:rPr>
          <w:rFonts w:ascii="Arial" w:hAnsi="Arial" w:cs="Arial"/>
          <w:color w:val="auto"/>
          <w:kern w:val="0"/>
          <w:sz w:val="20"/>
          <w:szCs w:val="20"/>
        </w:rPr>
        <w:t>j dostosowanymi do potrzeb edukacyjnych i możliwości psychofizycznych uczniów niepełnosprawnych dyrektor może je przekazać dyrektorowi szkoły, która wystąpi z wnioskiem o ich przekazanie. Podręczniki stają się własnością organu prowadzącego szkołę, której zostały przekazane.</w:t>
      </w:r>
    </w:p>
    <w:p w:rsidR="00691629" w:rsidRPr="00A60554" w:rsidRDefault="00691629" w:rsidP="00A60554">
      <w:pPr>
        <w:pStyle w:val="Standard"/>
        <w:numPr>
          <w:ilvl w:val="0"/>
          <w:numId w:val="235"/>
        </w:numPr>
        <w:shd w:val="clear" w:color="auto" w:fill="FFFFFF"/>
        <w:tabs>
          <w:tab w:val="left" w:pos="0"/>
        </w:tabs>
        <w:spacing w:line="360" w:lineRule="auto"/>
        <w:ind w:left="426" w:hanging="284"/>
        <w:jc w:val="both"/>
        <w:rPr>
          <w:rFonts w:ascii="Arial" w:hAnsi="Arial" w:cs="Arial"/>
          <w:color w:val="auto"/>
          <w:kern w:val="0"/>
          <w:sz w:val="20"/>
          <w:szCs w:val="20"/>
        </w:rPr>
      </w:pPr>
      <w:r w:rsidRPr="00A60554">
        <w:rPr>
          <w:rFonts w:ascii="Arial" w:hAnsi="Arial" w:cs="Arial"/>
          <w:color w:val="auto"/>
          <w:kern w:val="0"/>
          <w:sz w:val="20"/>
          <w:szCs w:val="20"/>
        </w:rPr>
        <w:t>Szczegółowe warunki korzystania przez uczniów z podręczników lub materiałów edukacyjnych określa dyrektor szkoły przy uwzględnieniu co najmniej 3 letniego czasu używania.</w:t>
      </w:r>
    </w:p>
    <w:p w:rsidR="0073145A" w:rsidRPr="00A60554" w:rsidRDefault="0073145A" w:rsidP="00A60554">
      <w:pPr>
        <w:pStyle w:val="Tekstpodstawowy2"/>
        <w:spacing w:after="0" w:line="360" w:lineRule="auto"/>
        <w:jc w:val="both"/>
        <w:rPr>
          <w:rFonts w:ascii="Arial" w:hAnsi="Arial" w:cs="Arial"/>
          <w:sz w:val="20"/>
          <w:szCs w:val="20"/>
        </w:rPr>
      </w:pPr>
    </w:p>
    <w:p w:rsidR="005A3DF4" w:rsidRDefault="005A3DF4" w:rsidP="00A60554">
      <w:pPr>
        <w:spacing w:after="0" w:line="360" w:lineRule="auto"/>
        <w:jc w:val="both"/>
        <w:rPr>
          <w:rFonts w:ascii="Arial" w:eastAsia="Times New Roman" w:hAnsi="Arial" w:cs="Arial"/>
          <w:bCs/>
          <w:sz w:val="20"/>
          <w:szCs w:val="20"/>
          <w:lang w:eastAsia="pl-PL"/>
        </w:rPr>
      </w:pPr>
    </w:p>
    <w:p w:rsidR="00283DC8" w:rsidRDefault="00283DC8" w:rsidP="00A60554">
      <w:pPr>
        <w:spacing w:after="0" w:line="360" w:lineRule="auto"/>
        <w:jc w:val="both"/>
        <w:rPr>
          <w:rFonts w:ascii="Arial" w:eastAsia="Times New Roman" w:hAnsi="Arial" w:cs="Arial"/>
          <w:bCs/>
          <w:sz w:val="20"/>
          <w:szCs w:val="20"/>
          <w:lang w:eastAsia="pl-PL"/>
        </w:rPr>
      </w:pPr>
    </w:p>
    <w:p w:rsidR="005A3DF4" w:rsidRDefault="005A3DF4" w:rsidP="00A60554">
      <w:pPr>
        <w:spacing w:after="0" w:line="360" w:lineRule="auto"/>
        <w:jc w:val="both"/>
        <w:rPr>
          <w:rFonts w:ascii="Arial" w:eastAsia="Times New Roman" w:hAnsi="Arial" w:cs="Arial"/>
          <w:bCs/>
          <w:sz w:val="20"/>
          <w:szCs w:val="20"/>
          <w:lang w:eastAsia="pl-PL"/>
        </w:rPr>
      </w:pPr>
    </w:p>
    <w:p w:rsidR="005A3DF4" w:rsidRDefault="005A3DF4" w:rsidP="00A60554">
      <w:pPr>
        <w:spacing w:after="0" w:line="360" w:lineRule="auto"/>
        <w:jc w:val="both"/>
        <w:rPr>
          <w:rFonts w:ascii="Arial" w:eastAsia="Times New Roman" w:hAnsi="Arial" w:cs="Arial"/>
          <w:bCs/>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lastRenderedPageBreak/>
        <w:t xml:space="preserve">§ </w:t>
      </w:r>
      <w:r w:rsidR="00205A3D" w:rsidRPr="002C616C">
        <w:rPr>
          <w:rFonts w:ascii="Arial" w:eastAsia="Times New Roman" w:hAnsi="Arial" w:cs="Arial"/>
          <w:b/>
          <w:bCs/>
          <w:sz w:val="20"/>
          <w:szCs w:val="20"/>
          <w:lang w:eastAsia="pl-PL"/>
        </w:rPr>
        <w:t>3</w:t>
      </w:r>
      <w:r w:rsidR="006A2659" w:rsidRPr="002C616C">
        <w:rPr>
          <w:rFonts w:ascii="Arial" w:eastAsia="Times New Roman" w:hAnsi="Arial" w:cs="Arial"/>
          <w:b/>
          <w:bCs/>
          <w:sz w:val="20"/>
          <w:szCs w:val="20"/>
          <w:lang w:eastAsia="pl-PL"/>
        </w:rPr>
        <w:t>0</w:t>
      </w:r>
    </w:p>
    <w:p w:rsidR="006C039B" w:rsidRPr="00A60554" w:rsidRDefault="00C629A5" w:rsidP="00A60554">
      <w:pPr>
        <w:pStyle w:val="Tekstpodstawowy2"/>
        <w:numPr>
          <w:ilvl w:val="0"/>
          <w:numId w:val="139"/>
        </w:numPr>
        <w:tabs>
          <w:tab w:val="clear" w:pos="3120"/>
          <w:tab w:val="num" w:pos="0"/>
        </w:tabs>
        <w:spacing w:after="0" w:line="360" w:lineRule="auto"/>
        <w:ind w:left="426" w:hanging="284"/>
        <w:jc w:val="both"/>
        <w:rPr>
          <w:rFonts w:ascii="Arial" w:hAnsi="Arial" w:cs="Arial"/>
          <w:sz w:val="20"/>
          <w:szCs w:val="20"/>
        </w:rPr>
      </w:pPr>
      <w:r w:rsidRPr="00A60554">
        <w:rPr>
          <w:rFonts w:ascii="Arial" w:hAnsi="Arial" w:cs="Arial"/>
          <w:sz w:val="20"/>
          <w:szCs w:val="20"/>
        </w:rPr>
        <w:t>D</w:t>
      </w:r>
      <w:r w:rsidR="006C039B" w:rsidRPr="00A60554">
        <w:rPr>
          <w:rFonts w:ascii="Arial" w:hAnsi="Arial" w:cs="Arial"/>
          <w:sz w:val="20"/>
          <w:szCs w:val="20"/>
        </w:rPr>
        <w:t>o</w:t>
      </w:r>
      <w:r w:rsidR="006C039B" w:rsidRPr="00D8219B">
        <w:rPr>
          <w:rFonts w:ascii="Arial" w:hAnsi="Arial" w:cs="Arial"/>
          <w:b/>
          <w:sz w:val="20"/>
          <w:szCs w:val="20"/>
        </w:rPr>
        <w:t xml:space="preserve"> świetlicy</w:t>
      </w:r>
      <w:r w:rsidR="006C039B" w:rsidRPr="00A60554">
        <w:rPr>
          <w:rFonts w:ascii="Arial" w:hAnsi="Arial" w:cs="Arial"/>
          <w:sz w:val="20"/>
          <w:szCs w:val="20"/>
        </w:rPr>
        <w:t xml:space="preserve"> przyjmowane są dzieci, które</w:t>
      </w:r>
    </w:p>
    <w:p w:rsidR="007D1EB4" w:rsidRPr="00A60554" w:rsidRDefault="00C629A5" w:rsidP="00A60554">
      <w:pPr>
        <w:pStyle w:val="Tekstpodstawowy2"/>
        <w:numPr>
          <w:ilvl w:val="0"/>
          <w:numId w:val="311"/>
        </w:numPr>
        <w:spacing w:after="0" w:line="360" w:lineRule="auto"/>
        <w:jc w:val="both"/>
        <w:rPr>
          <w:rFonts w:ascii="Arial" w:hAnsi="Arial" w:cs="Arial"/>
          <w:sz w:val="20"/>
          <w:szCs w:val="20"/>
        </w:rPr>
      </w:pPr>
      <w:r w:rsidRPr="00A60554">
        <w:rPr>
          <w:rFonts w:ascii="Arial" w:hAnsi="Arial" w:cs="Arial"/>
          <w:sz w:val="20"/>
          <w:szCs w:val="20"/>
        </w:rPr>
        <w:t>muszą dłużej przebywać w szkole ze względu na</w:t>
      </w:r>
      <w:r w:rsidR="002A1969" w:rsidRPr="00A60554">
        <w:rPr>
          <w:rFonts w:ascii="Arial" w:hAnsi="Arial" w:cs="Arial"/>
          <w:sz w:val="20"/>
          <w:szCs w:val="20"/>
        </w:rPr>
        <w:t xml:space="preserve"> czas </w:t>
      </w:r>
      <w:r w:rsidR="00B14469" w:rsidRPr="00A60554">
        <w:rPr>
          <w:rFonts w:ascii="Arial" w:hAnsi="Arial" w:cs="Arial"/>
          <w:sz w:val="20"/>
          <w:szCs w:val="20"/>
        </w:rPr>
        <w:t>pracy ich rodziców</w:t>
      </w:r>
      <w:r w:rsidR="001179B7" w:rsidRPr="00A60554">
        <w:rPr>
          <w:rFonts w:ascii="Arial" w:hAnsi="Arial" w:cs="Arial"/>
          <w:sz w:val="20"/>
          <w:szCs w:val="20"/>
        </w:rPr>
        <w:t xml:space="preserve"> - na wniosek rodziców</w:t>
      </w:r>
      <w:r w:rsidR="007D1EB4" w:rsidRPr="00A60554">
        <w:rPr>
          <w:rFonts w:ascii="Arial" w:hAnsi="Arial" w:cs="Arial"/>
          <w:sz w:val="20"/>
          <w:szCs w:val="20"/>
        </w:rPr>
        <w:t>,</w:t>
      </w:r>
    </w:p>
    <w:p w:rsidR="007D1EB4" w:rsidRPr="00A60554" w:rsidRDefault="007D1EB4" w:rsidP="00A60554">
      <w:pPr>
        <w:pStyle w:val="Tekstpodstawowy2"/>
        <w:numPr>
          <w:ilvl w:val="0"/>
          <w:numId w:val="311"/>
        </w:numPr>
        <w:spacing w:after="0" w:line="360" w:lineRule="auto"/>
        <w:jc w:val="both"/>
        <w:rPr>
          <w:rFonts w:ascii="Arial" w:hAnsi="Arial" w:cs="Arial"/>
          <w:sz w:val="20"/>
          <w:szCs w:val="20"/>
        </w:rPr>
      </w:pPr>
      <w:r w:rsidRPr="00A60554">
        <w:rPr>
          <w:rFonts w:ascii="Arial" w:hAnsi="Arial" w:cs="Arial"/>
          <w:sz w:val="20"/>
          <w:szCs w:val="20"/>
        </w:rPr>
        <w:t>organizację dojazdu do szkoły,</w:t>
      </w:r>
    </w:p>
    <w:p w:rsidR="00C629A5" w:rsidRPr="00A60554" w:rsidRDefault="00F3109F" w:rsidP="00A60554">
      <w:pPr>
        <w:pStyle w:val="Tekstpodstawowy2"/>
        <w:numPr>
          <w:ilvl w:val="0"/>
          <w:numId w:val="311"/>
        </w:numPr>
        <w:spacing w:after="0" w:line="360" w:lineRule="auto"/>
        <w:jc w:val="both"/>
        <w:rPr>
          <w:rFonts w:ascii="Arial" w:hAnsi="Arial" w:cs="Arial"/>
          <w:sz w:val="20"/>
          <w:szCs w:val="20"/>
        </w:rPr>
      </w:pPr>
      <w:r w:rsidRPr="00A60554">
        <w:rPr>
          <w:rFonts w:ascii="Arial" w:hAnsi="Arial" w:cs="Arial"/>
          <w:sz w:val="20"/>
          <w:szCs w:val="20"/>
        </w:rPr>
        <w:t>inne okoliczności zapewnienia uczniowi opieki w szkole.</w:t>
      </w:r>
    </w:p>
    <w:p w:rsidR="00C629A5" w:rsidRPr="00A60554" w:rsidRDefault="00C629A5" w:rsidP="00A60554">
      <w:pPr>
        <w:pStyle w:val="Tekstpodstawowy2"/>
        <w:numPr>
          <w:ilvl w:val="0"/>
          <w:numId w:val="139"/>
        </w:numPr>
        <w:tabs>
          <w:tab w:val="clear" w:pos="3120"/>
          <w:tab w:val="num" w:pos="0"/>
        </w:tabs>
        <w:spacing w:after="0" w:line="360" w:lineRule="auto"/>
        <w:ind w:left="426" w:hanging="284"/>
        <w:jc w:val="both"/>
        <w:rPr>
          <w:rFonts w:ascii="Arial" w:hAnsi="Arial" w:cs="Arial"/>
          <w:sz w:val="20"/>
          <w:szCs w:val="20"/>
        </w:rPr>
      </w:pPr>
      <w:r w:rsidRPr="00A60554">
        <w:rPr>
          <w:rFonts w:ascii="Arial" w:hAnsi="Arial" w:cs="Arial"/>
          <w:sz w:val="20"/>
          <w:szCs w:val="20"/>
        </w:rPr>
        <w:t>W świetlicy prowadzone są zajęcia w grupach wychowawczych; grupa nie powinna liczyć więcej niż 25 uczniów.</w:t>
      </w:r>
    </w:p>
    <w:p w:rsidR="00C629A5" w:rsidRPr="00A60554" w:rsidRDefault="00C629A5" w:rsidP="00A60554">
      <w:pPr>
        <w:pStyle w:val="Tekstpodstawowy2"/>
        <w:numPr>
          <w:ilvl w:val="0"/>
          <w:numId w:val="139"/>
        </w:numPr>
        <w:tabs>
          <w:tab w:val="clear" w:pos="3120"/>
          <w:tab w:val="num" w:pos="0"/>
        </w:tabs>
        <w:spacing w:after="0" w:line="360" w:lineRule="auto"/>
        <w:ind w:left="426" w:hanging="284"/>
        <w:jc w:val="both"/>
        <w:rPr>
          <w:rFonts w:ascii="Arial" w:hAnsi="Arial" w:cs="Arial"/>
          <w:sz w:val="20"/>
          <w:szCs w:val="20"/>
        </w:rPr>
      </w:pPr>
      <w:r w:rsidRPr="00A60554">
        <w:rPr>
          <w:rFonts w:ascii="Arial" w:hAnsi="Arial" w:cs="Arial"/>
          <w:sz w:val="20"/>
          <w:szCs w:val="20"/>
        </w:rPr>
        <w:t>Uczniów uczęszczających na zajęcia świetlicy obowiązuje regulamin świetlicy (patrz regulamin  pracy świetlicy, regulamin dowozów i odwozów uczniów).</w:t>
      </w:r>
    </w:p>
    <w:p w:rsidR="00C629A5" w:rsidRPr="00A60554" w:rsidRDefault="00C629A5" w:rsidP="00A60554">
      <w:pPr>
        <w:pStyle w:val="Tekstpodstawowy2"/>
        <w:numPr>
          <w:ilvl w:val="0"/>
          <w:numId w:val="139"/>
        </w:numPr>
        <w:tabs>
          <w:tab w:val="clear" w:pos="3120"/>
          <w:tab w:val="num" w:pos="0"/>
        </w:tabs>
        <w:spacing w:after="0" w:line="360" w:lineRule="auto"/>
        <w:ind w:left="426" w:hanging="284"/>
        <w:jc w:val="both"/>
        <w:rPr>
          <w:rFonts w:ascii="Arial" w:hAnsi="Arial" w:cs="Arial"/>
          <w:sz w:val="20"/>
          <w:szCs w:val="20"/>
        </w:rPr>
      </w:pPr>
      <w:r w:rsidRPr="00A60554">
        <w:rPr>
          <w:rFonts w:ascii="Arial" w:hAnsi="Arial" w:cs="Arial"/>
          <w:sz w:val="20"/>
          <w:szCs w:val="20"/>
        </w:rPr>
        <w:t>Liczbę godzin pracy świetlicy zatwierdza organ prowadzący.</w:t>
      </w:r>
    </w:p>
    <w:p w:rsidR="00C629A5" w:rsidRPr="00A60554" w:rsidRDefault="00C629A5" w:rsidP="00A60554">
      <w:pPr>
        <w:spacing w:after="0" w:line="360" w:lineRule="auto"/>
        <w:jc w:val="both"/>
        <w:rPr>
          <w:rFonts w:ascii="Arial" w:eastAsia="Times New Roman" w:hAnsi="Arial" w:cs="Arial"/>
          <w:bCs/>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xml:space="preserve">§ </w:t>
      </w:r>
      <w:r w:rsidR="00205A3D" w:rsidRPr="002C616C">
        <w:rPr>
          <w:rFonts w:ascii="Arial" w:eastAsia="Times New Roman" w:hAnsi="Arial" w:cs="Arial"/>
          <w:b/>
          <w:bCs/>
          <w:sz w:val="20"/>
          <w:szCs w:val="20"/>
          <w:lang w:eastAsia="pl-PL"/>
        </w:rPr>
        <w:t>3</w:t>
      </w:r>
      <w:r w:rsidR="006A2659" w:rsidRPr="002C616C">
        <w:rPr>
          <w:rFonts w:ascii="Arial" w:eastAsia="Times New Roman" w:hAnsi="Arial" w:cs="Arial"/>
          <w:b/>
          <w:bCs/>
          <w:sz w:val="20"/>
          <w:szCs w:val="20"/>
          <w:lang w:eastAsia="pl-PL"/>
        </w:rPr>
        <w:t>1</w:t>
      </w:r>
    </w:p>
    <w:p w:rsidR="00C261A6" w:rsidRPr="00A60554" w:rsidRDefault="00C261A6" w:rsidP="00A60554">
      <w:pPr>
        <w:pStyle w:val="Akapitzlist"/>
        <w:spacing w:after="0" w:line="360" w:lineRule="auto"/>
        <w:ind w:left="0"/>
        <w:contextualSpacing w:val="0"/>
        <w:jc w:val="both"/>
        <w:rPr>
          <w:rFonts w:ascii="Arial" w:hAnsi="Arial" w:cs="Arial"/>
          <w:sz w:val="20"/>
          <w:szCs w:val="20"/>
        </w:rPr>
      </w:pPr>
      <w:r w:rsidRPr="00A60554">
        <w:rPr>
          <w:rFonts w:ascii="Arial" w:eastAsia="Times New Roman" w:hAnsi="Arial" w:cs="Arial"/>
          <w:sz w:val="20"/>
          <w:szCs w:val="20"/>
          <w:lang w:eastAsia="pl-PL"/>
        </w:rPr>
        <w:t xml:space="preserve">Uczniom, którym z przyczyn rozwojowych, rodzinnych lub losowych potrzebna jest pomoc i wsparcie szkoła udziela pomocy psychologiczno-pedagogicznej oraz materialnej. </w:t>
      </w:r>
    </w:p>
    <w:p w:rsidR="00C261A6" w:rsidRPr="00A60554" w:rsidRDefault="00C261A6" w:rsidP="00A60554">
      <w:pPr>
        <w:pStyle w:val="Akapitzlist"/>
        <w:numPr>
          <w:ilvl w:val="0"/>
          <w:numId w:val="89"/>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Pomoc psychologiczną i pedagogiczną w szkole organizuje dyrektor szkoły.</w:t>
      </w:r>
    </w:p>
    <w:p w:rsidR="00C261A6" w:rsidRPr="00A60554" w:rsidRDefault="00C261A6" w:rsidP="00A60554">
      <w:pPr>
        <w:pStyle w:val="Akapitzlist"/>
        <w:numPr>
          <w:ilvl w:val="0"/>
          <w:numId w:val="89"/>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Pomoc psychologiczno</w:t>
      </w:r>
      <w:r w:rsidR="00574991" w:rsidRPr="00A60554">
        <w:rPr>
          <w:rFonts w:ascii="Arial" w:hAnsi="Arial" w:cs="Arial"/>
          <w:sz w:val="20"/>
          <w:szCs w:val="20"/>
        </w:rPr>
        <w:t xml:space="preserve"> </w:t>
      </w:r>
      <w:r w:rsidRPr="00A60554">
        <w:rPr>
          <w:rFonts w:ascii="Arial" w:hAnsi="Arial" w:cs="Arial"/>
          <w:sz w:val="20"/>
          <w:szCs w:val="20"/>
        </w:rPr>
        <w:t>-</w:t>
      </w:r>
      <w:r w:rsidR="00574991" w:rsidRPr="00A60554">
        <w:rPr>
          <w:rFonts w:ascii="Arial" w:hAnsi="Arial" w:cs="Arial"/>
          <w:sz w:val="20"/>
          <w:szCs w:val="20"/>
        </w:rPr>
        <w:t xml:space="preserve"> </w:t>
      </w:r>
      <w:r w:rsidRPr="00A60554">
        <w:rPr>
          <w:rFonts w:ascii="Arial" w:hAnsi="Arial" w:cs="Arial"/>
          <w:sz w:val="20"/>
          <w:szCs w:val="20"/>
        </w:rPr>
        <w:t xml:space="preserve">pedagogiczna może być udzielana uczniowi poprzez jego udział </w:t>
      </w:r>
      <w:r w:rsidR="00DA558A" w:rsidRPr="00A60554">
        <w:rPr>
          <w:rFonts w:ascii="Arial" w:hAnsi="Arial" w:cs="Arial"/>
          <w:sz w:val="20"/>
          <w:szCs w:val="20"/>
        </w:rPr>
        <w:br/>
      </w:r>
      <w:r w:rsidRPr="00A60554">
        <w:rPr>
          <w:rFonts w:ascii="Arial" w:hAnsi="Arial" w:cs="Arial"/>
          <w:sz w:val="20"/>
          <w:szCs w:val="20"/>
        </w:rPr>
        <w:t>w zajęciach rozwijających uzdolnienia lub zajęciach dydaktyczno-wyrównawczych oraz inne zajęcia organizowanych przez nauczycieli i specjalistów.</w:t>
      </w:r>
    </w:p>
    <w:p w:rsidR="00C261A6" w:rsidRPr="00A60554" w:rsidRDefault="00C261A6" w:rsidP="00A60554">
      <w:pPr>
        <w:pStyle w:val="Akapitzlist"/>
        <w:numPr>
          <w:ilvl w:val="0"/>
          <w:numId w:val="89"/>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Udzielanie pomocy psychologiczno</w:t>
      </w:r>
      <w:r w:rsidR="00574991" w:rsidRPr="00A60554">
        <w:rPr>
          <w:rFonts w:ascii="Arial" w:hAnsi="Arial" w:cs="Arial"/>
          <w:sz w:val="20"/>
          <w:szCs w:val="20"/>
        </w:rPr>
        <w:t xml:space="preserve"> </w:t>
      </w:r>
      <w:r w:rsidRPr="00A60554">
        <w:rPr>
          <w:rFonts w:ascii="Arial" w:hAnsi="Arial" w:cs="Arial"/>
          <w:sz w:val="20"/>
          <w:szCs w:val="20"/>
        </w:rPr>
        <w:t>-</w:t>
      </w:r>
      <w:r w:rsidR="00574991" w:rsidRPr="00A60554">
        <w:rPr>
          <w:rFonts w:ascii="Arial" w:hAnsi="Arial" w:cs="Arial"/>
          <w:sz w:val="20"/>
          <w:szCs w:val="20"/>
        </w:rPr>
        <w:t xml:space="preserve"> </w:t>
      </w:r>
      <w:r w:rsidRPr="00A60554">
        <w:rPr>
          <w:rFonts w:ascii="Arial" w:hAnsi="Arial" w:cs="Arial"/>
          <w:sz w:val="20"/>
          <w:szCs w:val="20"/>
        </w:rPr>
        <w:t xml:space="preserve">pedagogicznej planuje i koordynuje wychowawca klasy. </w:t>
      </w:r>
    </w:p>
    <w:p w:rsidR="00C261A6" w:rsidRPr="00A60554" w:rsidRDefault="00C261A6" w:rsidP="00A60554">
      <w:pPr>
        <w:pStyle w:val="Akapitzlist"/>
        <w:numPr>
          <w:ilvl w:val="0"/>
          <w:numId w:val="89"/>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Uczniowie posiadający orzeczenie o potrzebie indywidualnego nauczania lub opinie poradni psychologiczno-pedagogicznej obligatoryjnie objęci są pomocą psychologiczno</w:t>
      </w:r>
      <w:r w:rsidR="00DA558A" w:rsidRPr="00A60554">
        <w:rPr>
          <w:rFonts w:ascii="Arial" w:hAnsi="Arial" w:cs="Arial"/>
          <w:sz w:val="20"/>
          <w:szCs w:val="20"/>
        </w:rPr>
        <w:t xml:space="preserve"> </w:t>
      </w:r>
      <w:r w:rsidR="00E16749" w:rsidRPr="00A60554">
        <w:rPr>
          <w:rFonts w:ascii="Arial" w:hAnsi="Arial" w:cs="Arial"/>
          <w:sz w:val="20"/>
          <w:szCs w:val="20"/>
        </w:rPr>
        <w:t>-</w:t>
      </w:r>
      <w:r w:rsidR="00DA558A" w:rsidRPr="00A60554">
        <w:rPr>
          <w:rFonts w:ascii="Arial" w:hAnsi="Arial" w:cs="Arial"/>
          <w:sz w:val="20"/>
          <w:szCs w:val="20"/>
        </w:rPr>
        <w:t xml:space="preserve"> </w:t>
      </w:r>
      <w:r w:rsidRPr="00A60554">
        <w:rPr>
          <w:rFonts w:ascii="Arial" w:hAnsi="Arial" w:cs="Arial"/>
          <w:sz w:val="20"/>
          <w:szCs w:val="20"/>
        </w:rPr>
        <w:t xml:space="preserve">pedagogiczną, planowaną i koordynowaną przez wychowawcę klasy. </w:t>
      </w:r>
    </w:p>
    <w:p w:rsidR="00C261A6" w:rsidRPr="00A60554" w:rsidRDefault="00C261A6" w:rsidP="00A60554">
      <w:pPr>
        <w:pStyle w:val="Akapitzlist"/>
        <w:numPr>
          <w:ilvl w:val="0"/>
          <w:numId w:val="89"/>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W przypadku ucznia posiadającego orzeczenie o potrzebie kształcenia specjalnego planowanie </w:t>
      </w:r>
      <w:r w:rsidR="00DA558A" w:rsidRPr="00A60554">
        <w:rPr>
          <w:rFonts w:ascii="Arial" w:hAnsi="Arial" w:cs="Arial"/>
          <w:sz w:val="20"/>
          <w:szCs w:val="20"/>
        </w:rPr>
        <w:br/>
      </w:r>
      <w:r w:rsidRPr="00A60554">
        <w:rPr>
          <w:rFonts w:ascii="Arial" w:hAnsi="Arial" w:cs="Arial"/>
          <w:sz w:val="20"/>
          <w:szCs w:val="20"/>
        </w:rPr>
        <w:t>i koordynowanie udzielania pomocy psychologiczno</w:t>
      </w:r>
      <w:r w:rsidR="00574991" w:rsidRPr="00A60554">
        <w:rPr>
          <w:rFonts w:ascii="Arial" w:hAnsi="Arial" w:cs="Arial"/>
          <w:sz w:val="20"/>
          <w:szCs w:val="20"/>
        </w:rPr>
        <w:t xml:space="preserve"> </w:t>
      </w:r>
      <w:r w:rsidRPr="00A60554">
        <w:rPr>
          <w:rFonts w:ascii="Arial" w:hAnsi="Arial" w:cs="Arial"/>
          <w:sz w:val="20"/>
          <w:szCs w:val="20"/>
        </w:rPr>
        <w:t>-</w:t>
      </w:r>
      <w:r w:rsidR="00574991" w:rsidRPr="00A60554">
        <w:rPr>
          <w:rFonts w:ascii="Arial" w:hAnsi="Arial" w:cs="Arial"/>
          <w:sz w:val="20"/>
          <w:szCs w:val="20"/>
        </w:rPr>
        <w:t xml:space="preserve"> </w:t>
      </w:r>
      <w:r w:rsidRPr="00A60554">
        <w:rPr>
          <w:rFonts w:ascii="Arial" w:hAnsi="Arial" w:cs="Arial"/>
          <w:sz w:val="20"/>
          <w:szCs w:val="20"/>
        </w:rPr>
        <w:t>pedagogicznej, w tym ustalenie dla ucznia form udzielania tej pomocy, a także okres ich udzielania oraz wymiar godzin, w których te formy będą udzielane, jest zadaniem zespołu powoływanego co</w:t>
      </w:r>
      <w:r w:rsidR="00DA558A" w:rsidRPr="00A60554">
        <w:rPr>
          <w:rFonts w:ascii="Arial" w:hAnsi="Arial" w:cs="Arial"/>
          <w:sz w:val="20"/>
          <w:szCs w:val="20"/>
        </w:rPr>
        <w:t>rocznie przez dyrektora szkoły.</w:t>
      </w:r>
    </w:p>
    <w:p w:rsidR="00C261A6" w:rsidRPr="00A60554" w:rsidRDefault="00C261A6" w:rsidP="00A60554">
      <w:pPr>
        <w:pStyle w:val="Akapitzlist"/>
        <w:numPr>
          <w:ilvl w:val="0"/>
          <w:numId w:val="89"/>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Zespół składa się z nauczycieli i specjalistów prowadzących zajęcia z uczni</w:t>
      </w:r>
      <w:r w:rsidR="00DA558A" w:rsidRPr="00A60554">
        <w:rPr>
          <w:rFonts w:ascii="Arial" w:hAnsi="Arial" w:cs="Arial"/>
          <w:sz w:val="20"/>
          <w:szCs w:val="20"/>
        </w:rPr>
        <w:t>em.</w:t>
      </w:r>
    </w:p>
    <w:p w:rsidR="00C261A6" w:rsidRPr="00A60554" w:rsidRDefault="00C261A6" w:rsidP="00A60554">
      <w:pPr>
        <w:pStyle w:val="Akapitzlist"/>
        <w:numPr>
          <w:ilvl w:val="0"/>
          <w:numId w:val="89"/>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Dyrektor wyznacza osobę koordynującą prace zespołu.</w:t>
      </w:r>
    </w:p>
    <w:p w:rsidR="00E16749" w:rsidRPr="00A60554" w:rsidRDefault="00E16749" w:rsidP="00A60554">
      <w:pPr>
        <w:spacing w:after="0" w:line="360" w:lineRule="auto"/>
        <w:jc w:val="both"/>
        <w:rPr>
          <w:rFonts w:ascii="Arial" w:eastAsia="Times New Roman" w:hAnsi="Arial" w:cs="Arial"/>
          <w:bCs/>
          <w:sz w:val="20"/>
          <w:szCs w:val="20"/>
          <w:lang w:eastAsia="pl-PL"/>
        </w:rPr>
      </w:pPr>
    </w:p>
    <w:p w:rsidR="00C261A6" w:rsidRPr="002C616C" w:rsidRDefault="00205A3D"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3</w:t>
      </w:r>
      <w:r w:rsidR="00314B9E" w:rsidRPr="002C616C">
        <w:rPr>
          <w:rFonts w:ascii="Arial" w:eastAsia="Times New Roman" w:hAnsi="Arial" w:cs="Arial"/>
          <w:b/>
          <w:bCs/>
          <w:sz w:val="20"/>
          <w:szCs w:val="20"/>
          <w:lang w:eastAsia="pl-PL"/>
        </w:rPr>
        <w:t>2</w:t>
      </w:r>
    </w:p>
    <w:p w:rsidR="00C261A6" w:rsidRPr="00A60554" w:rsidRDefault="00C261A6" w:rsidP="00A60554">
      <w:pPr>
        <w:pStyle w:val="Akapitzlist"/>
        <w:numPr>
          <w:ilvl w:val="0"/>
          <w:numId w:val="90"/>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Pomoc materialna ma charakter socjalny albo motywacyjny.</w:t>
      </w:r>
    </w:p>
    <w:p w:rsidR="00C261A6" w:rsidRPr="00A60554" w:rsidRDefault="00C261A6" w:rsidP="00A60554">
      <w:pPr>
        <w:pStyle w:val="Akapitzlist"/>
        <w:numPr>
          <w:ilvl w:val="0"/>
          <w:numId w:val="90"/>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Świadczeniami pomocy materialnej o charakterze socjalnym są:</w:t>
      </w:r>
    </w:p>
    <w:p w:rsidR="00C261A6" w:rsidRPr="00A60554" w:rsidRDefault="00CC7D16" w:rsidP="00A60554">
      <w:pPr>
        <w:pStyle w:val="Akapitzlist"/>
        <w:numPr>
          <w:ilvl w:val="1"/>
          <w:numId w:val="90"/>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dożywianie uczniów</w:t>
      </w:r>
      <w:r w:rsidR="00C261A6" w:rsidRPr="00A60554">
        <w:rPr>
          <w:rFonts w:ascii="Arial" w:eastAsia="Times New Roman" w:hAnsi="Arial" w:cs="Arial"/>
          <w:sz w:val="20"/>
          <w:szCs w:val="20"/>
          <w:lang w:eastAsia="pl-PL"/>
        </w:rPr>
        <w:t>,</w:t>
      </w:r>
    </w:p>
    <w:p w:rsidR="00C261A6" w:rsidRPr="00A60554" w:rsidRDefault="00CC7D16" w:rsidP="00A60554">
      <w:pPr>
        <w:pStyle w:val="Akapitzlist"/>
        <w:numPr>
          <w:ilvl w:val="1"/>
          <w:numId w:val="90"/>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dofinansowanie szkolnych wycieczek,</w:t>
      </w:r>
    </w:p>
    <w:p w:rsidR="00CC7D16" w:rsidRPr="00A60554" w:rsidRDefault="00CC7D16" w:rsidP="00A60554">
      <w:pPr>
        <w:pStyle w:val="Akapitzlist"/>
        <w:numPr>
          <w:ilvl w:val="1"/>
          <w:numId w:val="90"/>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 xml:space="preserve">doraźna pomoc w ramach szkolnego wolontariatu. </w:t>
      </w:r>
    </w:p>
    <w:p w:rsidR="00C261A6" w:rsidRPr="00A60554" w:rsidRDefault="00C261A6" w:rsidP="00A60554">
      <w:pPr>
        <w:pStyle w:val="Akapitzlist"/>
        <w:numPr>
          <w:ilvl w:val="0"/>
          <w:numId w:val="90"/>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Świadczeniami pomocy materialnej o charakterze motywacyjnym są:</w:t>
      </w:r>
    </w:p>
    <w:p w:rsidR="005A3DF4" w:rsidRPr="005A3DF4" w:rsidRDefault="00C261A6" w:rsidP="005A3DF4">
      <w:pPr>
        <w:pStyle w:val="Akapitzlist"/>
        <w:numPr>
          <w:ilvl w:val="1"/>
          <w:numId w:val="90"/>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stypendium za wyniki w nauce,</w:t>
      </w:r>
    </w:p>
    <w:p w:rsidR="00C261A6" w:rsidRPr="005A3DF4" w:rsidRDefault="00C261A6" w:rsidP="005A3DF4">
      <w:pPr>
        <w:pStyle w:val="Akapitzlist"/>
        <w:numPr>
          <w:ilvl w:val="1"/>
          <w:numId w:val="90"/>
        </w:numPr>
        <w:spacing w:after="0" w:line="360" w:lineRule="auto"/>
        <w:ind w:left="851" w:hanging="425"/>
        <w:contextualSpacing w:val="0"/>
        <w:jc w:val="both"/>
        <w:rPr>
          <w:rFonts w:ascii="Arial" w:hAnsi="Arial" w:cs="Arial"/>
          <w:sz w:val="20"/>
          <w:szCs w:val="20"/>
        </w:rPr>
      </w:pPr>
      <w:r w:rsidRPr="005A3DF4">
        <w:rPr>
          <w:rFonts w:ascii="Arial" w:eastAsia="Times New Roman" w:hAnsi="Arial" w:cs="Arial"/>
          <w:sz w:val="20"/>
          <w:szCs w:val="20"/>
          <w:lang w:eastAsia="pl-PL"/>
        </w:rPr>
        <w:lastRenderedPageBreak/>
        <w:t>sty</w:t>
      </w:r>
      <w:r w:rsidR="00CC7D16" w:rsidRPr="005A3DF4">
        <w:rPr>
          <w:rFonts w:ascii="Arial" w:eastAsia="Times New Roman" w:hAnsi="Arial" w:cs="Arial"/>
          <w:sz w:val="20"/>
          <w:szCs w:val="20"/>
          <w:lang w:eastAsia="pl-PL"/>
        </w:rPr>
        <w:t>pendium za osiągnięcia sportowe,</w:t>
      </w:r>
    </w:p>
    <w:p w:rsidR="00CC7D16" w:rsidRPr="005A3DF4" w:rsidRDefault="00CC7D16" w:rsidP="00A60554">
      <w:pPr>
        <w:pStyle w:val="Akapitzlist"/>
        <w:numPr>
          <w:ilvl w:val="1"/>
          <w:numId w:val="90"/>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nagrody rzeczowe</w:t>
      </w:r>
      <w:r w:rsidR="00DA558A" w:rsidRPr="00A60554">
        <w:rPr>
          <w:rFonts w:ascii="Arial" w:eastAsia="Times New Roman" w:hAnsi="Arial" w:cs="Arial"/>
          <w:sz w:val="20"/>
          <w:szCs w:val="20"/>
          <w:lang w:eastAsia="pl-PL"/>
        </w:rPr>
        <w:t>.</w:t>
      </w:r>
    </w:p>
    <w:p w:rsidR="005A3DF4" w:rsidRPr="00A60554" w:rsidRDefault="005A3DF4" w:rsidP="005A3DF4">
      <w:pPr>
        <w:pStyle w:val="Akapitzlist"/>
        <w:spacing w:after="0" w:line="360" w:lineRule="auto"/>
        <w:ind w:left="851"/>
        <w:contextualSpacing w:val="0"/>
        <w:jc w:val="both"/>
        <w:rPr>
          <w:rFonts w:ascii="Arial" w:hAnsi="Arial" w:cs="Arial"/>
          <w:sz w:val="20"/>
          <w:szCs w:val="20"/>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3</w:t>
      </w:r>
      <w:r w:rsidR="00F7213B" w:rsidRPr="002C616C">
        <w:rPr>
          <w:rFonts w:ascii="Arial" w:eastAsia="Times New Roman" w:hAnsi="Arial" w:cs="Arial"/>
          <w:b/>
          <w:bCs/>
          <w:sz w:val="20"/>
          <w:szCs w:val="20"/>
          <w:lang w:eastAsia="pl-PL"/>
        </w:rPr>
        <w:t>3</w:t>
      </w:r>
    </w:p>
    <w:p w:rsidR="00C261A6" w:rsidRPr="00A60554" w:rsidRDefault="00C261A6" w:rsidP="00A60554">
      <w:pPr>
        <w:pStyle w:val="Akapitzlist"/>
        <w:numPr>
          <w:ilvl w:val="0"/>
          <w:numId w:val="91"/>
        </w:numPr>
        <w:spacing w:after="0" w:line="360" w:lineRule="auto"/>
        <w:ind w:hanging="218"/>
        <w:contextualSpacing w:val="0"/>
        <w:jc w:val="both"/>
        <w:rPr>
          <w:rFonts w:ascii="Arial" w:hAnsi="Arial" w:cs="Arial"/>
          <w:sz w:val="20"/>
          <w:szCs w:val="20"/>
        </w:rPr>
      </w:pPr>
      <w:r w:rsidRPr="00A60554">
        <w:rPr>
          <w:rFonts w:ascii="Arial" w:eastAsia="Times New Roman" w:hAnsi="Arial" w:cs="Arial"/>
          <w:bCs/>
          <w:sz w:val="20"/>
          <w:szCs w:val="20"/>
          <w:lang w:eastAsia="pl-PL"/>
        </w:rPr>
        <w:t xml:space="preserve">Szkoła współpracuje z </w:t>
      </w:r>
      <w:r w:rsidR="00D8219B">
        <w:rPr>
          <w:rFonts w:ascii="Arial" w:eastAsia="Times New Roman" w:hAnsi="Arial" w:cs="Arial"/>
          <w:b/>
          <w:bCs/>
          <w:sz w:val="20"/>
          <w:szCs w:val="20"/>
          <w:lang w:eastAsia="pl-PL"/>
        </w:rPr>
        <w:t>Poradnią Psychologiczno-P</w:t>
      </w:r>
      <w:r w:rsidRPr="00D8219B">
        <w:rPr>
          <w:rFonts w:ascii="Arial" w:eastAsia="Times New Roman" w:hAnsi="Arial" w:cs="Arial"/>
          <w:b/>
          <w:bCs/>
          <w:sz w:val="20"/>
          <w:szCs w:val="20"/>
          <w:lang w:eastAsia="pl-PL"/>
        </w:rPr>
        <w:t>edagogiczną</w:t>
      </w:r>
      <w:r w:rsidRPr="00A60554">
        <w:rPr>
          <w:rFonts w:ascii="Arial" w:eastAsia="Times New Roman" w:hAnsi="Arial" w:cs="Arial"/>
          <w:bCs/>
          <w:sz w:val="20"/>
          <w:szCs w:val="20"/>
          <w:lang w:eastAsia="pl-PL"/>
        </w:rPr>
        <w:t xml:space="preserve"> oraz innymi instytucjami wspierającymi pracę szkoły celem: </w:t>
      </w:r>
    </w:p>
    <w:p w:rsidR="00C261A6" w:rsidRPr="00A60554" w:rsidRDefault="00C261A6" w:rsidP="00A60554">
      <w:pPr>
        <w:pStyle w:val="Akapitzlist"/>
        <w:numPr>
          <w:ilvl w:val="1"/>
          <w:numId w:val="91"/>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 xml:space="preserve">uzyskania wsparcia merytorycznego dla nauczycieli i specjalistów udzielających uczniom </w:t>
      </w:r>
      <w:r w:rsidR="00DA558A"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i rodzicom pomocy psychologiczno</w:t>
      </w:r>
      <w:r w:rsidR="00574991"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w:t>
      </w:r>
      <w:r w:rsidR="00574991"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pedagogicznej w szkole,</w:t>
      </w:r>
    </w:p>
    <w:p w:rsidR="00C261A6" w:rsidRPr="00A60554" w:rsidRDefault="00C261A6" w:rsidP="00A60554">
      <w:pPr>
        <w:pStyle w:val="Akapitzlist"/>
        <w:numPr>
          <w:ilvl w:val="1"/>
          <w:numId w:val="91"/>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bCs/>
          <w:sz w:val="20"/>
          <w:szCs w:val="20"/>
          <w:lang w:eastAsia="pl-PL"/>
        </w:rPr>
        <w:t xml:space="preserve">udzielania rodzicom i nauczycielom pomocy psychologiczno-pedagogicznej związanej </w:t>
      </w:r>
      <w:r w:rsidR="00DA558A"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z wychowywaniem i kształceniem dzieci i młodzieży.</w:t>
      </w:r>
    </w:p>
    <w:p w:rsidR="005249EF" w:rsidRPr="00A60554" w:rsidRDefault="005249EF" w:rsidP="00A60554">
      <w:pPr>
        <w:pStyle w:val="Akapitzlist"/>
        <w:numPr>
          <w:ilvl w:val="0"/>
          <w:numId w:val="91"/>
        </w:numPr>
        <w:spacing w:after="0" w:line="360" w:lineRule="auto"/>
        <w:ind w:left="426" w:hanging="284"/>
        <w:jc w:val="both"/>
        <w:rPr>
          <w:rFonts w:ascii="Arial" w:hAnsi="Arial" w:cs="Arial"/>
          <w:sz w:val="20"/>
          <w:szCs w:val="20"/>
        </w:rPr>
      </w:pPr>
      <w:r w:rsidRPr="00A60554">
        <w:rPr>
          <w:rFonts w:ascii="Arial" w:hAnsi="Arial" w:cs="Arial"/>
          <w:sz w:val="20"/>
          <w:szCs w:val="20"/>
        </w:rPr>
        <w:t>Celem pomocy psychologiczno</w:t>
      </w:r>
      <w:r w:rsidR="00574991" w:rsidRPr="00A60554">
        <w:rPr>
          <w:rFonts w:ascii="Arial" w:hAnsi="Arial" w:cs="Arial"/>
          <w:sz w:val="20"/>
          <w:szCs w:val="20"/>
        </w:rPr>
        <w:t xml:space="preserve"> </w:t>
      </w:r>
      <w:r w:rsidRPr="00A60554">
        <w:rPr>
          <w:rFonts w:ascii="Arial" w:hAnsi="Arial" w:cs="Arial"/>
          <w:sz w:val="20"/>
          <w:szCs w:val="20"/>
        </w:rPr>
        <w:t>-</w:t>
      </w:r>
      <w:r w:rsidR="00574991" w:rsidRPr="00A60554">
        <w:rPr>
          <w:rFonts w:ascii="Arial" w:hAnsi="Arial" w:cs="Arial"/>
          <w:sz w:val="20"/>
          <w:szCs w:val="20"/>
        </w:rPr>
        <w:t xml:space="preserve"> </w:t>
      </w:r>
      <w:r w:rsidRPr="00A60554">
        <w:rPr>
          <w:rFonts w:ascii="Arial" w:hAnsi="Arial" w:cs="Arial"/>
          <w:sz w:val="20"/>
          <w:szCs w:val="20"/>
        </w:rPr>
        <w:t>pedagogicznej jest rozpoznawanie możliwości psychofizycznych oraz rozpoznawanie i zaspa</w:t>
      </w:r>
      <w:r w:rsidR="00E015E3" w:rsidRPr="00A60554">
        <w:rPr>
          <w:rFonts w:ascii="Arial" w:hAnsi="Arial" w:cs="Arial"/>
          <w:sz w:val="20"/>
          <w:szCs w:val="20"/>
        </w:rPr>
        <w:t xml:space="preserve">kajanie potrzeb rozwojowych </w:t>
      </w:r>
      <w:r w:rsidRPr="00A60554">
        <w:rPr>
          <w:rFonts w:ascii="Arial" w:hAnsi="Arial" w:cs="Arial"/>
          <w:sz w:val="20"/>
          <w:szCs w:val="20"/>
        </w:rPr>
        <w:t>i edukacyjnych uczniów,</w:t>
      </w:r>
      <w:r w:rsidR="005F0E87">
        <w:rPr>
          <w:rFonts w:ascii="Arial" w:hAnsi="Arial" w:cs="Arial"/>
          <w:sz w:val="20"/>
          <w:szCs w:val="20"/>
        </w:rPr>
        <w:br/>
      </w:r>
      <w:r w:rsidRPr="00A60554">
        <w:rPr>
          <w:rFonts w:ascii="Arial" w:hAnsi="Arial" w:cs="Arial"/>
          <w:sz w:val="20"/>
          <w:szCs w:val="20"/>
        </w:rPr>
        <w:t>wynikających z:</w:t>
      </w:r>
    </w:p>
    <w:p w:rsidR="005249EF" w:rsidRPr="00A60554" w:rsidRDefault="005249EF" w:rsidP="00A60554">
      <w:pPr>
        <w:pStyle w:val="Akapitzlist"/>
        <w:numPr>
          <w:ilvl w:val="1"/>
          <w:numId w:val="91"/>
        </w:numPr>
        <w:spacing w:after="0" w:line="360" w:lineRule="auto"/>
        <w:ind w:left="851" w:hanging="425"/>
        <w:jc w:val="both"/>
        <w:rPr>
          <w:rFonts w:ascii="Arial" w:hAnsi="Arial" w:cs="Arial"/>
          <w:sz w:val="20"/>
          <w:szCs w:val="20"/>
        </w:rPr>
      </w:pPr>
      <w:r w:rsidRPr="00A60554">
        <w:rPr>
          <w:rFonts w:ascii="Arial" w:hAnsi="Arial" w:cs="Arial"/>
          <w:sz w:val="20"/>
          <w:szCs w:val="20"/>
        </w:rPr>
        <w:t>wybitnych uzdolnień</w:t>
      </w:r>
      <w:r w:rsidR="00574991" w:rsidRPr="00A60554">
        <w:rPr>
          <w:rFonts w:ascii="Arial" w:hAnsi="Arial" w:cs="Arial"/>
          <w:sz w:val="20"/>
          <w:szCs w:val="20"/>
        </w:rPr>
        <w:t>,</w:t>
      </w:r>
    </w:p>
    <w:p w:rsidR="005249EF" w:rsidRPr="00A60554" w:rsidRDefault="005249EF" w:rsidP="00A60554">
      <w:pPr>
        <w:pStyle w:val="Akapitzlist"/>
        <w:numPr>
          <w:ilvl w:val="1"/>
          <w:numId w:val="91"/>
        </w:numPr>
        <w:spacing w:after="0" w:line="360" w:lineRule="auto"/>
        <w:ind w:left="851" w:hanging="425"/>
        <w:jc w:val="both"/>
        <w:rPr>
          <w:rFonts w:ascii="Arial" w:hAnsi="Arial" w:cs="Arial"/>
          <w:sz w:val="20"/>
          <w:szCs w:val="20"/>
        </w:rPr>
      </w:pPr>
      <w:r w:rsidRPr="00A60554">
        <w:rPr>
          <w:rFonts w:ascii="Arial" w:hAnsi="Arial" w:cs="Arial"/>
          <w:sz w:val="20"/>
          <w:szCs w:val="20"/>
        </w:rPr>
        <w:t>niepełnosprawności</w:t>
      </w:r>
      <w:r w:rsidR="00574991" w:rsidRPr="00A60554">
        <w:rPr>
          <w:rFonts w:ascii="Arial" w:hAnsi="Arial" w:cs="Arial"/>
          <w:sz w:val="20"/>
          <w:szCs w:val="20"/>
        </w:rPr>
        <w:t>,</w:t>
      </w:r>
    </w:p>
    <w:p w:rsidR="005249EF" w:rsidRPr="00A60554" w:rsidRDefault="005249EF" w:rsidP="00A60554">
      <w:pPr>
        <w:pStyle w:val="Akapitzlist"/>
        <w:numPr>
          <w:ilvl w:val="1"/>
          <w:numId w:val="91"/>
        </w:numPr>
        <w:spacing w:after="0" w:line="360" w:lineRule="auto"/>
        <w:ind w:left="851" w:hanging="425"/>
        <w:jc w:val="both"/>
        <w:rPr>
          <w:rFonts w:ascii="Arial" w:hAnsi="Arial" w:cs="Arial"/>
          <w:sz w:val="20"/>
          <w:szCs w:val="20"/>
        </w:rPr>
      </w:pPr>
      <w:r w:rsidRPr="00A60554">
        <w:rPr>
          <w:rFonts w:ascii="Arial" w:hAnsi="Arial" w:cs="Arial"/>
          <w:sz w:val="20"/>
          <w:szCs w:val="20"/>
        </w:rPr>
        <w:t>niedostosowania społecznego</w:t>
      </w:r>
      <w:r w:rsidR="00574991" w:rsidRPr="00A60554">
        <w:rPr>
          <w:rFonts w:ascii="Arial" w:hAnsi="Arial" w:cs="Arial"/>
          <w:sz w:val="20"/>
          <w:szCs w:val="20"/>
        </w:rPr>
        <w:t>,</w:t>
      </w:r>
    </w:p>
    <w:p w:rsidR="005249EF" w:rsidRPr="00A60554" w:rsidRDefault="005249EF" w:rsidP="00A60554">
      <w:pPr>
        <w:pStyle w:val="Akapitzlist"/>
        <w:numPr>
          <w:ilvl w:val="1"/>
          <w:numId w:val="91"/>
        </w:numPr>
        <w:spacing w:after="0" w:line="360" w:lineRule="auto"/>
        <w:ind w:left="851" w:hanging="425"/>
        <w:jc w:val="both"/>
        <w:rPr>
          <w:rFonts w:ascii="Arial" w:hAnsi="Arial" w:cs="Arial"/>
          <w:sz w:val="20"/>
          <w:szCs w:val="20"/>
        </w:rPr>
      </w:pPr>
      <w:r w:rsidRPr="00A60554">
        <w:rPr>
          <w:rFonts w:ascii="Arial" w:hAnsi="Arial" w:cs="Arial"/>
          <w:sz w:val="20"/>
          <w:szCs w:val="20"/>
        </w:rPr>
        <w:t>zagrożenia niedostosowaniem społecznym</w:t>
      </w:r>
      <w:r w:rsidR="00574991" w:rsidRPr="00A60554">
        <w:rPr>
          <w:rFonts w:ascii="Arial" w:hAnsi="Arial" w:cs="Arial"/>
          <w:sz w:val="20"/>
          <w:szCs w:val="20"/>
        </w:rPr>
        <w:t>,</w:t>
      </w:r>
    </w:p>
    <w:p w:rsidR="005249EF" w:rsidRPr="00A60554" w:rsidRDefault="005249EF" w:rsidP="00A60554">
      <w:pPr>
        <w:pStyle w:val="Akapitzlist"/>
        <w:numPr>
          <w:ilvl w:val="1"/>
          <w:numId w:val="91"/>
        </w:numPr>
        <w:spacing w:after="0" w:line="360" w:lineRule="auto"/>
        <w:ind w:left="851" w:hanging="425"/>
        <w:jc w:val="both"/>
        <w:rPr>
          <w:rFonts w:ascii="Arial" w:hAnsi="Arial" w:cs="Arial"/>
          <w:sz w:val="20"/>
          <w:szCs w:val="20"/>
        </w:rPr>
      </w:pPr>
      <w:r w:rsidRPr="00A60554">
        <w:rPr>
          <w:rFonts w:ascii="Arial" w:hAnsi="Arial" w:cs="Arial"/>
          <w:sz w:val="20"/>
          <w:szCs w:val="20"/>
        </w:rPr>
        <w:t>specyf</w:t>
      </w:r>
      <w:r w:rsidR="00574991" w:rsidRPr="00A60554">
        <w:rPr>
          <w:rFonts w:ascii="Arial" w:hAnsi="Arial" w:cs="Arial"/>
          <w:sz w:val="20"/>
          <w:szCs w:val="20"/>
        </w:rPr>
        <w:t>icznych trudności w uczeniu się,</w:t>
      </w:r>
    </w:p>
    <w:p w:rsidR="005249EF" w:rsidRPr="00A60554" w:rsidRDefault="005249EF" w:rsidP="00A60554">
      <w:pPr>
        <w:pStyle w:val="Akapitzlist"/>
        <w:numPr>
          <w:ilvl w:val="1"/>
          <w:numId w:val="91"/>
        </w:numPr>
        <w:spacing w:after="0" w:line="360" w:lineRule="auto"/>
        <w:ind w:left="851" w:hanging="425"/>
        <w:jc w:val="both"/>
        <w:rPr>
          <w:rFonts w:ascii="Arial" w:hAnsi="Arial" w:cs="Arial"/>
          <w:sz w:val="20"/>
          <w:szCs w:val="20"/>
        </w:rPr>
      </w:pPr>
      <w:r w:rsidRPr="00A60554">
        <w:rPr>
          <w:rFonts w:ascii="Arial" w:hAnsi="Arial" w:cs="Arial"/>
          <w:sz w:val="20"/>
          <w:szCs w:val="20"/>
        </w:rPr>
        <w:t>zaburzeń komunikacji językowej</w:t>
      </w:r>
      <w:r w:rsidR="00574991" w:rsidRPr="00A60554">
        <w:rPr>
          <w:rFonts w:ascii="Arial" w:hAnsi="Arial" w:cs="Arial"/>
          <w:sz w:val="20"/>
          <w:szCs w:val="20"/>
        </w:rPr>
        <w:t>,</w:t>
      </w:r>
    </w:p>
    <w:p w:rsidR="005249EF" w:rsidRPr="00A60554" w:rsidRDefault="005249EF" w:rsidP="00A60554">
      <w:pPr>
        <w:pStyle w:val="Akapitzlist"/>
        <w:numPr>
          <w:ilvl w:val="1"/>
          <w:numId w:val="91"/>
        </w:numPr>
        <w:spacing w:after="0" w:line="360" w:lineRule="auto"/>
        <w:ind w:left="851" w:hanging="425"/>
        <w:jc w:val="both"/>
        <w:rPr>
          <w:rFonts w:ascii="Arial" w:hAnsi="Arial" w:cs="Arial"/>
          <w:sz w:val="20"/>
          <w:szCs w:val="20"/>
        </w:rPr>
      </w:pPr>
      <w:r w:rsidRPr="00A60554">
        <w:rPr>
          <w:rFonts w:ascii="Arial" w:hAnsi="Arial" w:cs="Arial"/>
          <w:sz w:val="20"/>
          <w:szCs w:val="20"/>
        </w:rPr>
        <w:t>choroby przewlekłej</w:t>
      </w:r>
      <w:r w:rsidR="00574991" w:rsidRPr="00A60554">
        <w:rPr>
          <w:rFonts w:ascii="Arial" w:hAnsi="Arial" w:cs="Arial"/>
          <w:sz w:val="20"/>
          <w:szCs w:val="20"/>
        </w:rPr>
        <w:t>,</w:t>
      </w:r>
    </w:p>
    <w:p w:rsidR="005249EF" w:rsidRPr="00A60554" w:rsidRDefault="005249EF" w:rsidP="00A60554">
      <w:pPr>
        <w:pStyle w:val="Akapitzlist"/>
        <w:numPr>
          <w:ilvl w:val="1"/>
          <w:numId w:val="91"/>
        </w:numPr>
        <w:spacing w:after="0" w:line="360" w:lineRule="auto"/>
        <w:ind w:left="851" w:hanging="425"/>
        <w:jc w:val="both"/>
        <w:rPr>
          <w:rFonts w:ascii="Arial" w:hAnsi="Arial" w:cs="Arial"/>
          <w:sz w:val="20"/>
          <w:szCs w:val="20"/>
        </w:rPr>
      </w:pPr>
      <w:r w:rsidRPr="00A60554">
        <w:rPr>
          <w:rFonts w:ascii="Arial" w:hAnsi="Arial" w:cs="Arial"/>
          <w:sz w:val="20"/>
          <w:szCs w:val="20"/>
        </w:rPr>
        <w:t>zaburzeń psychicznych</w:t>
      </w:r>
      <w:r w:rsidR="00574991" w:rsidRPr="00A60554">
        <w:rPr>
          <w:rFonts w:ascii="Arial" w:hAnsi="Arial" w:cs="Arial"/>
          <w:sz w:val="20"/>
          <w:szCs w:val="20"/>
        </w:rPr>
        <w:t>,</w:t>
      </w:r>
    </w:p>
    <w:p w:rsidR="005249EF" w:rsidRPr="00A60554" w:rsidRDefault="005249EF" w:rsidP="00A60554">
      <w:pPr>
        <w:pStyle w:val="Akapitzlist"/>
        <w:numPr>
          <w:ilvl w:val="1"/>
          <w:numId w:val="91"/>
        </w:numPr>
        <w:spacing w:after="0" w:line="360" w:lineRule="auto"/>
        <w:ind w:left="851" w:hanging="425"/>
        <w:jc w:val="both"/>
        <w:rPr>
          <w:rFonts w:ascii="Arial" w:hAnsi="Arial" w:cs="Arial"/>
          <w:sz w:val="20"/>
          <w:szCs w:val="20"/>
        </w:rPr>
      </w:pPr>
      <w:r w:rsidRPr="00A60554">
        <w:rPr>
          <w:rFonts w:ascii="Arial" w:hAnsi="Arial" w:cs="Arial"/>
          <w:sz w:val="20"/>
          <w:szCs w:val="20"/>
        </w:rPr>
        <w:t>sytuacji kryzysowych lub traumatycznych</w:t>
      </w:r>
      <w:r w:rsidR="00574991" w:rsidRPr="00A60554">
        <w:rPr>
          <w:rFonts w:ascii="Arial" w:hAnsi="Arial" w:cs="Arial"/>
          <w:sz w:val="20"/>
          <w:szCs w:val="20"/>
        </w:rPr>
        <w:t>,</w:t>
      </w:r>
    </w:p>
    <w:p w:rsidR="005249EF" w:rsidRPr="00A60554" w:rsidRDefault="005249EF" w:rsidP="00A60554">
      <w:pPr>
        <w:pStyle w:val="Akapitzlist"/>
        <w:numPr>
          <w:ilvl w:val="1"/>
          <w:numId w:val="91"/>
        </w:numPr>
        <w:spacing w:after="0" w:line="360" w:lineRule="auto"/>
        <w:ind w:left="851" w:hanging="425"/>
        <w:jc w:val="both"/>
        <w:rPr>
          <w:rFonts w:ascii="Arial" w:hAnsi="Arial" w:cs="Arial"/>
          <w:sz w:val="20"/>
          <w:szCs w:val="20"/>
        </w:rPr>
      </w:pPr>
      <w:r w:rsidRPr="00A60554">
        <w:rPr>
          <w:rFonts w:ascii="Arial" w:hAnsi="Arial" w:cs="Arial"/>
          <w:sz w:val="20"/>
          <w:szCs w:val="20"/>
        </w:rPr>
        <w:t>rozpoznanych niepowodzeń szkolnych</w:t>
      </w:r>
      <w:r w:rsidR="00574991" w:rsidRPr="00A60554">
        <w:rPr>
          <w:rFonts w:ascii="Arial" w:hAnsi="Arial" w:cs="Arial"/>
          <w:sz w:val="20"/>
          <w:szCs w:val="20"/>
        </w:rPr>
        <w:t>,</w:t>
      </w:r>
    </w:p>
    <w:p w:rsidR="005249EF" w:rsidRPr="00A60554" w:rsidRDefault="005249EF" w:rsidP="00A60554">
      <w:pPr>
        <w:pStyle w:val="Akapitzlist"/>
        <w:numPr>
          <w:ilvl w:val="1"/>
          <w:numId w:val="91"/>
        </w:numPr>
        <w:spacing w:after="0" w:line="360" w:lineRule="auto"/>
        <w:ind w:left="851" w:hanging="425"/>
        <w:jc w:val="both"/>
        <w:rPr>
          <w:rFonts w:ascii="Arial" w:hAnsi="Arial" w:cs="Arial"/>
          <w:sz w:val="20"/>
          <w:szCs w:val="20"/>
        </w:rPr>
      </w:pPr>
      <w:r w:rsidRPr="00A60554">
        <w:rPr>
          <w:rFonts w:ascii="Arial" w:hAnsi="Arial" w:cs="Arial"/>
          <w:sz w:val="20"/>
          <w:szCs w:val="20"/>
        </w:rPr>
        <w:t>zaniedbań środowiskowych</w:t>
      </w:r>
      <w:r w:rsidR="00574991" w:rsidRPr="00A60554">
        <w:rPr>
          <w:rFonts w:ascii="Arial" w:hAnsi="Arial" w:cs="Arial"/>
          <w:sz w:val="20"/>
          <w:szCs w:val="20"/>
        </w:rPr>
        <w:t>,</w:t>
      </w:r>
    </w:p>
    <w:p w:rsidR="005249EF" w:rsidRPr="00A60554" w:rsidRDefault="005249EF" w:rsidP="00A60554">
      <w:pPr>
        <w:pStyle w:val="Akapitzlist"/>
        <w:numPr>
          <w:ilvl w:val="1"/>
          <w:numId w:val="91"/>
        </w:numPr>
        <w:spacing w:after="0" w:line="360" w:lineRule="auto"/>
        <w:ind w:left="851" w:hanging="425"/>
        <w:jc w:val="both"/>
        <w:rPr>
          <w:rFonts w:ascii="Arial" w:hAnsi="Arial" w:cs="Arial"/>
          <w:sz w:val="20"/>
          <w:szCs w:val="20"/>
        </w:rPr>
      </w:pPr>
      <w:r w:rsidRPr="00A60554">
        <w:rPr>
          <w:rFonts w:ascii="Arial" w:hAnsi="Arial" w:cs="Arial"/>
          <w:sz w:val="20"/>
          <w:szCs w:val="20"/>
        </w:rPr>
        <w:t>trudności adaptacyjnych</w:t>
      </w:r>
      <w:r w:rsidR="00574991" w:rsidRPr="00A60554">
        <w:rPr>
          <w:rFonts w:ascii="Arial" w:hAnsi="Arial" w:cs="Arial"/>
          <w:sz w:val="20"/>
          <w:szCs w:val="20"/>
        </w:rPr>
        <w:t>,</w:t>
      </w:r>
    </w:p>
    <w:p w:rsidR="005249EF" w:rsidRPr="00A60554" w:rsidRDefault="005249EF" w:rsidP="00A60554">
      <w:pPr>
        <w:pStyle w:val="Akapitzlist"/>
        <w:numPr>
          <w:ilvl w:val="1"/>
          <w:numId w:val="91"/>
        </w:numPr>
        <w:spacing w:after="0" w:line="360" w:lineRule="auto"/>
        <w:ind w:left="851" w:hanging="425"/>
        <w:jc w:val="both"/>
        <w:rPr>
          <w:rFonts w:ascii="Arial" w:hAnsi="Arial" w:cs="Arial"/>
          <w:sz w:val="20"/>
          <w:szCs w:val="20"/>
        </w:rPr>
      </w:pPr>
      <w:r w:rsidRPr="00A60554">
        <w:rPr>
          <w:rFonts w:ascii="Arial" w:hAnsi="Arial" w:cs="Arial"/>
          <w:sz w:val="20"/>
          <w:szCs w:val="20"/>
        </w:rPr>
        <w:t>odmienności kulturowej.</w:t>
      </w:r>
    </w:p>
    <w:p w:rsidR="00372006" w:rsidRPr="00A60554" w:rsidRDefault="00372006" w:rsidP="00A60554">
      <w:pPr>
        <w:pStyle w:val="Akapitzlist"/>
        <w:numPr>
          <w:ilvl w:val="0"/>
          <w:numId w:val="91"/>
        </w:numPr>
        <w:spacing w:after="0" w:line="360" w:lineRule="auto"/>
        <w:ind w:left="426" w:hanging="284"/>
        <w:jc w:val="both"/>
        <w:rPr>
          <w:rFonts w:ascii="Arial" w:hAnsi="Arial" w:cs="Arial"/>
          <w:sz w:val="20"/>
          <w:szCs w:val="20"/>
        </w:rPr>
      </w:pPr>
      <w:r w:rsidRPr="00A60554">
        <w:rPr>
          <w:rFonts w:ascii="Arial" w:hAnsi="Arial" w:cs="Arial"/>
          <w:sz w:val="20"/>
          <w:szCs w:val="20"/>
        </w:rPr>
        <w:t>Szkoła organizuje zajęcia zgodnie z zaleceniami zawartymi w orzeczeniu o potrzebie kształcenia specjalnego.</w:t>
      </w:r>
    </w:p>
    <w:p w:rsidR="00372006" w:rsidRPr="00A60554" w:rsidRDefault="00372006" w:rsidP="00A60554">
      <w:pPr>
        <w:pStyle w:val="Akapitzlist"/>
        <w:numPr>
          <w:ilvl w:val="0"/>
          <w:numId w:val="91"/>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Kształcenie uczniów niepełnosprawnych prowadzone jest w oddziale ogólnodostępnym </w:t>
      </w:r>
      <w:r w:rsidR="00DA558A" w:rsidRPr="00A60554">
        <w:rPr>
          <w:rFonts w:ascii="Arial" w:hAnsi="Arial" w:cs="Arial"/>
          <w:sz w:val="20"/>
          <w:szCs w:val="20"/>
        </w:rPr>
        <w:br/>
      </w:r>
      <w:r w:rsidRPr="00A60554">
        <w:rPr>
          <w:rFonts w:ascii="Arial" w:hAnsi="Arial" w:cs="Arial"/>
          <w:sz w:val="20"/>
          <w:szCs w:val="20"/>
        </w:rPr>
        <w:t>lub w formie nauczania indywidualnego o ile jest takie wskazanie poradni.</w:t>
      </w:r>
    </w:p>
    <w:p w:rsidR="00372006" w:rsidRPr="00A60554" w:rsidRDefault="00372006" w:rsidP="00A60554">
      <w:pPr>
        <w:pStyle w:val="Akapitzlist"/>
        <w:numPr>
          <w:ilvl w:val="0"/>
          <w:numId w:val="91"/>
        </w:numPr>
        <w:spacing w:after="0" w:line="360" w:lineRule="auto"/>
        <w:ind w:left="426" w:hanging="284"/>
        <w:jc w:val="both"/>
        <w:rPr>
          <w:rFonts w:ascii="Arial" w:hAnsi="Arial" w:cs="Arial"/>
          <w:sz w:val="20"/>
          <w:szCs w:val="20"/>
        </w:rPr>
      </w:pPr>
      <w:r w:rsidRPr="00A60554">
        <w:rPr>
          <w:rFonts w:ascii="Arial" w:hAnsi="Arial" w:cs="Arial"/>
          <w:sz w:val="20"/>
          <w:szCs w:val="20"/>
        </w:rPr>
        <w:t>Uczniowi niepełnosprawnemu można przedłużyć o jeden rok w cyklu edukacyjnym okres nauki, zwiększając proporcjonalnie wymiar godzin zajęć obowiązkowych.</w:t>
      </w:r>
    </w:p>
    <w:p w:rsidR="00372006" w:rsidRPr="00A60554" w:rsidRDefault="00372006" w:rsidP="00A60554">
      <w:pPr>
        <w:pStyle w:val="Akapitzlist"/>
        <w:numPr>
          <w:ilvl w:val="0"/>
          <w:numId w:val="91"/>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Decyzję o przedłużeniu okresu nauki uczniowi niepełnosprawnemu podejmuje w formie uchwały stanowiącej rada pedagogiczna, po uzyskaniu pozytywnej opinii Zespołu ds. pomocy psychologiczno – </w:t>
      </w:r>
      <w:r w:rsidR="00521E16" w:rsidRPr="00A60554">
        <w:rPr>
          <w:rFonts w:ascii="Arial" w:hAnsi="Arial" w:cs="Arial"/>
          <w:sz w:val="20"/>
          <w:szCs w:val="20"/>
        </w:rPr>
        <w:t xml:space="preserve">pedagogicznej, </w:t>
      </w:r>
      <w:r w:rsidRPr="00A60554">
        <w:rPr>
          <w:rFonts w:ascii="Arial" w:hAnsi="Arial" w:cs="Arial"/>
          <w:sz w:val="20"/>
          <w:szCs w:val="20"/>
        </w:rPr>
        <w:t>oraz zgody rodziców.</w:t>
      </w:r>
    </w:p>
    <w:p w:rsidR="00372006" w:rsidRPr="00A60554" w:rsidRDefault="00521E16" w:rsidP="00A60554">
      <w:pPr>
        <w:pStyle w:val="Akapitzlist"/>
        <w:numPr>
          <w:ilvl w:val="0"/>
          <w:numId w:val="91"/>
        </w:numPr>
        <w:spacing w:after="0" w:line="360" w:lineRule="auto"/>
        <w:ind w:left="426" w:hanging="284"/>
        <w:jc w:val="both"/>
        <w:rPr>
          <w:rFonts w:ascii="Arial" w:hAnsi="Arial" w:cs="Arial"/>
          <w:sz w:val="20"/>
          <w:szCs w:val="20"/>
        </w:rPr>
      </w:pPr>
      <w:r w:rsidRPr="00A60554">
        <w:rPr>
          <w:rFonts w:ascii="Arial" w:hAnsi="Arial" w:cs="Arial"/>
          <w:sz w:val="20"/>
          <w:szCs w:val="20"/>
        </w:rPr>
        <w:t>Opinię, o której mowa w ust. 6</w:t>
      </w:r>
      <w:r w:rsidR="00372006" w:rsidRPr="00A60554">
        <w:rPr>
          <w:rFonts w:ascii="Arial" w:hAnsi="Arial" w:cs="Arial"/>
          <w:sz w:val="20"/>
          <w:szCs w:val="20"/>
        </w:rPr>
        <w:t xml:space="preserve"> sporządza się na piśmie.</w:t>
      </w:r>
    </w:p>
    <w:p w:rsidR="00372006" w:rsidRPr="00A60554" w:rsidRDefault="00372006" w:rsidP="00A60554">
      <w:pPr>
        <w:pStyle w:val="Akapitzlist"/>
        <w:numPr>
          <w:ilvl w:val="0"/>
          <w:numId w:val="91"/>
        </w:numPr>
        <w:spacing w:after="0" w:line="360" w:lineRule="auto"/>
        <w:ind w:left="426" w:hanging="284"/>
        <w:jc w:val="both"/>
        <w:rPr>
          <w:rFonts w:ascii="Arial" w:hAnsi="Arial" w:cs="Arial"/>
          <w:sz w:val="20"/>
          <w:szCs w:val="20"/>
        </w:rPr>
      </w:pPr>
      <w:r w:rsidRPr="00A60554">
        <w:rPr>
          <w:rFonts w:ascii="Arial" w:hAnsi="Arial" w:cs="Arial"/>
          <w:sz w:val="20"/>
          <w:szCs w:val="20"/>
        </w:rPr>
        <w:t>Zgodę na przedłużenie o rok nauki rodzice ucznia składają w formie pisemnej do wychowawcy klasy, nie później niż do 15 lutego danego roku szkolnego.</w:t>
      </w:r>
    </w:p>
    <w:p w:rsidR="00372006" w:rsidRPr="00A60554" w:rsidRDefault="00372006" w:rsidP="00A60554">
      <w:pPr>
        <w:pStyle w:val="Akapitzlist"/>
        <w:numPr>
          <w:ilvl w:val="0"/>
          <w:numId w:val="91"/>
        </w:numPr>
        <w:spacing w:after="0" w:line="360" w:lineRule="auto"/>
        <w:ind w:left="426" w:hanging="284"/>
        <w:jc w:val="both"/>
        <w:rPr>
          <w:rFonts w:ascii="Arial" w:hAnsi="Arial" w:cs="Arial"/>
          <w:sz w:val="20"/>
          <w:szCs w:val="20"/>
        </w:rPr>
      </w:pPr>
      <w:r w:rsidRPr="00A60554">
        <w:rPr>
          <w:rFonts w:ascii="Arial" w:hAnsi="Arial" w:cs="Arial"/>
          <w:sz w:val="20"/>
          <w:szCs w:val="20"/>
        </w:rPr>
        <w:lastRenderedPageBreak/>
        <w:t>Decyzję o przedłużeniu okresu nauki podejmuje dyrektor szkoły nie później niż w</w:t>
      </w:r>
      <w:r w:rsidR="00521E16" w:rsidRPr="00A60554">
        <w:rPr>
          <w:rFonts w:ascii="Arial" w:hAnsi="Arial" w:cs="Arial"/>
          <w:sz w:val="20"/>
          <w:szCs w:val="20"/>
        </w:rPr>
        <w:t xml:space="preserve"> ostatnim roku nauki w szkole</w:t>
      </w:r>
      <w:r w:rsidRPr="00A60554">
        <w:rPr>
          <w:rFonts w:ascii="Arial" w:hAnsi="Arial" w:cs="Arial"/>
          <w:sz w:val="20"/>
          <w:szCs w:val="20"/>
        </w:rPr>
        <w:t>.</w:t>
      </w:r>
    </w:p>
    <w:p w:rsidR="00372006" w:rsidRPr="00A60554" w:rsidRDefault="00372006" w:rsidP="00A60554">
      <w:pPr>
        <w:pStyle w:val="Akapitzlist"/>
        <w:numPr>
          <w:ilvl w:val="0"/>
          <w:numId w:val="91"/>
        </w:numPr>
        <w:spacing w:after="0" w:line="360" w:lineRule="auto"/>
        <w:ind w:left="426" w:hanging="284"/>
        <w:jc w:val="both"/>
        <w:rPr>
          <w:rFonts w:ascii="Arial" w:hAnsi="Arial" w:cs="Arial"/>
          <w:sz w:val="20"/>
          <w:szCs w:val="20"/>
        </w:rPr>
      </w:pPr>
      <w:r w:rsidRPr="00A60554">
        <w:rPr>
          <w:rFonts w:ascii="Arial" w:hAnsi="Arial" w:cs="Arial"/>
          <w:sz w:val="20"/>
          <w:szCs w:val="20"/>
        </w:rPr>
        <w:t>Przedłużenie nauki uczniowi niepełnosprawnemu może być dokonane w przypadkach:</w:t>
      </w:r>
    </w:p>
    <w:p w:rsidR="00372006" w:rsidRPr="00A60554" w:rsidRDefault="00372006" w:rsidP="00A60554">
      <w:pPr>
        <w:pStyle w:val="NormalnyWeb"/>
        <w:numPr>
          <w:ilvl w:val="1"/>
          <w:numId w:val="91"/>
        </w:numPr>
        <w:spacing w:before="0" w:beforeAutospacing="0" w:after="0" w:afterAutospacing="0" w:line="360" w:lineRule="auto"/>
        <w:ind w:left="851" w:hanging="425"/>
        <w:jc w:val="both"/>
        <w:rPr>
          <w:color w:val="auto"/>
          <w:sz w:val="20"/>
          <w:szCs w:val="20"/>
        </w:rPr>
      </w:pPr>
      <w:r w:rsidRPr="00A60554">
        <w:rPr>
          <w:color w:val="auto"/>
          <w:sz w:val="20"/>
          <w:szCs w:val="20"/>
        </w:rPr>
        <w:t>braków w opanowaniu wiedzy i umiejętności z zakresu podstawy programowej, utrudniającej kontynuowanie nauki w kolejnym etapie edukacyjnym, spowodowanych dysfunkcją ucznia lub usprawiedliwionymi nieobecnościami</w:t>
      </w:r>
      <w:r w:rsidR="00574991" w:rsidRPr="00A60554">
        <w:rPr>
          <w:color w:val="auto"/>
          <w:sz w:val="20"/>
          <w:szCs w:val="20"/>
        </w:rPr>
        <w:t>,</w:t>
      </w:r>
    </w:p>
    <w:p w:rsidR="00372006" w:rsidRPr="00A60554" w:rsidRDefault="00372006" w:rsidP="00A60554">
      <w:pPr>
        <w:pStyle w:val="NormalnyWeb"/>
        <w:numPr>
          <w:ilvl w:val="1"/>
          <w:numId w:val="91"/>
        </w:numPr>
        <w:spacing w:before="0" w:beforeAutospacing="0" w:after="0" w:afterAutospacing="0" w:line="360" w:lineRule="auto"/>
        <w:ind w:left="851" w:hanging="425"/>
        <w:jc w:val="both"/>
        <w:rPr>
          <w:color w:val="auto"/>
          <w:sz w:val="20"/>
          <w:szCs w:val="20"/>
        </w:rPr>
      </w:pPr>
      <w:proofErr w:type="spellStart"/>
      <w:r w:rsidRPr="00A60554">
        <w:rPr>
          <w:color w:val="auto"/>
          <w:sz w:val="20"/>
          <w:szCs w:val="20"/>
        </w:rPr>
        <w:t>psychoemocjonalną</w:t>
      </w:r>
      <w:proofErr w:type="spellEnd"/>
      <w:r w:rsidRPr="00A60554">
        <w:rPr>
          <w:color w:val="auto"/>
          <w:sz w:val="20"/>
          <w:szCs w:val="20"/>
        </w:rPr>
        <w:t xml:space="preserve"> niegotowością ucznia do zmiany szkoły.</w:t>
      </w:r>
    </w:p>
    <w:p w:rsidR="00372006" w:rsidRPr="00A60554" w:rsidRDefault="00372006" w:rsidP="00A60554">
      <w:pPr>
        <w:pStyle w:val="NormalnyWeb"/>
        <w:numPr>
          <w:ilvl w:val="0"/>
          <w:numId w:val="91"/>
        </w:numPr>
        <w:spacing w:before="0" w:beforeAutospacing="0" w:after="0" w:afterAutospacing="0" w:line="360" w:lineRule="auto"/>
        <w:ind w:left="426" w:hanging="284"/>
        <w:jc w:val="both"/>
        <w:rPr>
          <w:color w:val="auto"/>
          <w:sz w:val="20"/>
          <w:szCs w:val="20"/>
        </w:rPr>
      </w:pPr>
      <w:r w:rsidRPr="00A60554">
        <w:rPr>
          <w:color w:val="auto"/>
          <w:sz w:val="20"/>
          <w:szCs w:val="20"/>
        </w:rPr>
        <w:t xml:space="preserve">Dyrektor szkoły, na wniosek rodziców oraz na podstawie opinii poradni </w:t>
      </w:r>
      <w:r w:rsidR="00DA558A" w:rsidRPr="00A60554">
        <w:rPr>
          <w:color w:val="auto"/>
          <w:sz w:val="20"/>
          <w:szCs w:val="20"/>
        </w:rPr>
        <w:br/>
      </w:r>
      <w:r w:rsidRPr="00A60554">
        <w:rPr>
          <w:color w:val="auto"/>
          <w:sz w:val="20"/>
          <w:szCs w:val="20"/>
        </w:rPr>
        <w:t xml:space="preserve">psychologiczno – pedagogicznej, w tym specjalistycznej, zwalnia ucznia z wadą słuchu </w:t>
      </w:r>
      <w:r w:rsidR="00DA558A" w:rsidRPr="00A60554">
        <w:rPr>
          <w:color w:val="auto"/>
          <w:sz w:val="20"/>
          <w:szCs w:val="20"/>
        </w:rPr>
        <w:br/>
      </w:r>
      <w:r w:rsidRPr="00A60554">
        <w:rPr>
          <w:color w:val="auto"/>
          <w:sz w:val="20"/>
          <w:szCs w:val="20"/>
        </w:rPr>
        <w:t xml:space="preserve">lub z głęboką dysleksją rozwojową, z afazją ze sprzężonymi niepełno sprawnościami </w:t>
      </w:r>
      <w:r w:rsidR="00DA558A" w:rsidRPr="00A60554">
        <w:rPr>
          <w:color w:val="auto"/>
          <w:sz w:val="20"/>
          <w:szCs w:val="20"/>
        </w:rPr>
        <w:br/>
      </w:r>
      <w:r w:rsidRPr="00A60554">
        <w:rPr>
          <w:color w:val="auto"/>
          <w:sz w:val="20"/>
          <w:szCs w:val="20"/>
        </w:rPr>
        <w:t>lub autyzmem z nauki drugiego języka obcego do końca danego etapu edukacyjnego.</w:t>
      </w:r>
    </w:p>
    <w:p w:rsidR="00372006" w:rsidRPr="00A60554" w:rsidRDefault="00372006" w:rsidP="00A60554">
      <w:pPr>
        <w:pStyle w:val="NormalnyWeb"/>
        <w:numPr>
          <w:ilvl w:val="0"/>
          <w:numId w:val="91"/>
        </w:numPr>
        <w:spacing w:before="0" w:beforeAutospacing="0" w:after="0" w:afterAutospacing="0" w:line="360" w:lineRule="auto"/>
        <w:ind w:left="426" w:hanging="284"/>
        <w:jc w:val="both"/>
        <w:rPr>
          <w:color w:val="auto"/>
          <w:sz w:val="20"/>
          <w:szCs w:val="20"/>
        </w:rPr>
      </w:pPr>
      <w:r w:rsidRPr="005D689D">
        <w:rPr>
          <w:color w:val="auto"/>
          <w:sz w:val="20"/>
          <w:szCs w:val="20"/>
        </w:rPr>
        <w:t>Dyrektor</w:t>
      </w:r>
      <w:r w:rsidRPr="00A60554">
        <w:rPr>
          <w:color w:val="auto"/>
          <w:sz w:val="20"/>
          <w:szCs w:val="20"/>
        </w:rPr>
        <w:t xml:space="preserve"> szkoły zwalnia ucznia z orzeczeniem o potrzebie kształcenia specjalnego z drugiego języka obcego na podstawie tego orzeczenia do zakończenia cyklu edukacyjnego.</w:t>
      </w:r>
    </w:p>
    <w:p w:rsidR="00372006" w:rsidRPr="00A60554" w:rsidRDefault="00372006" w:rsidP="00A60554">
      <w:pPr>
        <w:pStyle w:val="NormalnyWeb"/>
        <w:numPr>
          <w:ilvl w:val="0"/>
          <w:numId w:val="91"/>
        </w:numPr>
        <w:spacing w:before="0" w:beforeAutospacing="0" w:after="0" w:afterAutospacing="0" w:line="360" w:lineRule="auto"/>
        <w:ind w:left="426" w:hanging="284"/>
        <w:jc w:val="both"/>
        <w:rPr>
          <w:color w:val="auto"/>
          <w:sz w:val="20"/>
          <w:szCs w:val="20"/>
        </w:rPr>
      </w:pPr>
      <w:r w:rsidRPr="00A60554">
        <w:rPr>
          <w:color w:val="auto"/>
          <w:sz w:val="20"/>
          <w:szCs w:val="20"/>
        </w:rPr>
        <w:t>Kształcenie uczniów niepełnosprawnych, niedostosowanych społecznie i za</w:t>
      </w:r>
      <w:r w:rsidR="00521E16" w:rsidRPr="00A60554">
        <w:rPr>
          <w:color w:val="auto"/>
          <w:sz w:val="20"/>
          <w:szCs w:val="20"/>
        </w:rPr>
        <w:t>grożonych niedostosowaniem spo</w:t>
      </w:r>
      <w:r w:rsidRPr="00A60554">
        <w:rPr>
          <w:color w:val="auto"/>
          <w:sz w:val="20"/>
          <w:szCs w:val="20"/>
        </w:rPr>
        <w:t>łecznym może być prowadzone do końca roku szkolnego w tym roku kalen</w:t>
      </w:r>
      <w:r w:rsidR="00BD0750" w:rsidRPr="00A60554">
        <w:rPr>
          <w:color w:val="auto"/>
          <w:sz w:val="20"/>
          <w:szCs w:val="20"/>
        </w:rPr>
        <w:t xml:space="preserve">darzowym, w którym uczeń kończy </w:t>
      </w:r>
      <w:r w:rsidRPr="00A60554">
        <w:rPr>
          <w:color w:val="auto"/>
          <w:sz w:val="20"/>
          <w:szCs w:val="20"/>
        </w:rPr>
        <w:t>20 rok życia – w przypadku szkoły podstawowej</w:t>
      </w:r>
      <w:r w:rsidR="00574991" w:rsidRPr="00A60554">
        <w:rPr>
          <w:color w:val="auto"/>
          <w:sz w:val="20"/>
          <w:szCs w:val="20"/>
        </w:rPr>
        <w:t>.</w:t>
      </w:r>
    </w:p>
    <w:p w:rsidR="00372006" w:rsidRPr="00A60554" w:rsidRDefault="00372006" w:rsidP="00A60554">
      <w:pPr>
        <w:pStyle w:val="NormalnyWeb"/>
        <w:numPr>
          <w:ilvl w:val="0"/>
          <w:numId w:val="91"/>
        </w:numPr>
        <w:spacing w:before="0" w:beforeAutospacing="0" w:after="0" w:afterAutospacing="0" w:line="360" w:lineRule="auto"/>
        <w:ind w:left="426" w:hanging="284"/>
        <w:jc w:val="both"/>
        <w:rPr>
          <w:color w:val="auto"/>
          <w:sz w:val="20"/>
          <w:szCs w:val="20"/>
        </w:rPr>
      </w:pPr>
      <w:r w:rsidRPr="00A60554">
        <w:rPr>
          <w:color w:val="auto"/>
          <w:sz w:val="20"/>
          <w:szCs w:val="20"/>
        </w:rPr>
        <w:t>Uczniowi niepełnosprawnemu szkoła organizuje zajęcia rewalidacyjne, zgodnie z zaleceniami poradni psychologiczno – pedagogicznej.</w:t>
      </w:r>
    </w:p>
    <w:p w:rsidR="00372006" w:rsidRPr="00A60554" w:rsidRDefault="00372006" w:rsidP="00A60554">
      <w:pPr>
        <w:pStyle w:val="NormalnyWeb"/>
        <w:numPr>
          <w:ilvl w:val="0"/>
          <w:numId w:val="91"/>
        </w:numPr>
        <w:spacing w:before="0" w:beforeAutospacing="0" w:after="0" w:afterAutospacing="0" w:line="360" w:lineRule="auto"/>
        <w:ind w:left="426" w:hanging="284"/>
        <w:jc w:val="both"/>
        <w:rPr>
          <w:color w:val="auto"/>
          <w:sz w:val="20"/>
          <w:szCs w:val="20"/>
        </w:rPr>
      </w:pPr>
      <w:r w:rsidRPr="00A60554">
        <w:rPr>
          <w:color w:val="auto"/>
          <w:sz w:val="20"/>
          <w:szCs w:val="20"/>
        </w:rPr>
        <w:t>Ilość godzin zajęć rewalidacyjnych dyrektor szkoły umieszcza w szkolnym planie nauczania</w:t>
      </w:r>
      <w:r w:rsidR="00521E16" w:rsidRPr="00A60554">
        <w:rPr>
          <w:color w:val="auto"/>
          <w:sz w:val="20"/>
          <w:szCs w:val="20"/>
        </w:rPr>
        <w:t xml:space="preserve"> </w:t>
      </w:r>
      <w:r w:rsidR="00DA558A" w:rsidRPr="00A60554">
        <w:rPr>
          <w:color w:val="auto"/>
          <w:sz w:val="20"/>
          <w:szCs w:val="20"/>
        </w:rPr>
        <w:br/>
      </w:r>
      <w:r w:rsidRPr="00A60554">
        <w:rPr>
          <w:color w:val="auto"/>
          <w:sz w:val="20"/>
          <w:szCs w:val="20"/>
        </w:rPr>
        <w:t>i arkuszu organizacyjnym.</w:t>
      </w:r>
    </w:p>
    <w:p w:rsidR="00372006" w:rsidRPr="00A60554" w:rsidRDefault="00372006" w:rsidP="00A60554">
      <w:pPr>
        <w:pStyle w:val="NormalnyWeb"/>
        <w:numPr>
          <w:ilvl w:val="0"/>
          <w:numId w:val="91"/>
        </w:numPr>
        <w:spacing w:before="0" w:beforeAutospacing="0" w:after="0" w:afterAutospacing="0" w:line="360" w:lineRule="auto"/>
        <w:ind w:left="426" w:hanging="284"/>
        <w:jc w:val="both"/>
        <w:rPr>
          <w:color w:val="auto"/>
          <w:sz w:val="20"/>
          <w:szCs w:val="20"/>
        </w:rPr>
      </w:pPr>
      <w:r w:rsidRPr="00A60554">
        <w:rPr>
          <w:color w:val="auto"/>
          <w:sz w:val="20"/>
          <w:szCs w:val="20"/>
        </w:rPr>
        <w:t>Godzina zajęć rewalidacyjnych trwa 60 minut. W uzasadnionych przypadkach dopuszcza się prowadzenie zajęć w czasie krótszym niż 60 minut, zachowując ustalony dla ucznia łączny czas tych zajęć. Zajęcia organizuje się w co najmniej dwóch dniach.</w:t>
      </w:r>
    </w:p>
    <w:p w:rsidR="00372006" w:rsidRPr="00A60554" w:rsidRDefault="00372006" w:rsidP="00A60554">
      <w:pPr>
        <w:pStyle w:val="NormalnyWeb"/>
        <w:numPr>
          <w:ilvl w:val="0"/>
          <w:numId w:val="91"/>
        </w:numPr>
        <w:spacing w:before="0" w:beforeAutospacing="0" w:after="0" w:afterAutospacing="0" w:line="360" w:lineRule="auto"/>
        <w:ind w:left="426" w:hanging="284"/>
        <w:jc w:val="both"/>
        <w:rPr>
          <w:color w:val="auto"/>
          <w:sz w:val="20"/>
          <w:szCs w:val="20"/>
        </w:rPr>
      </w:pPr>
      <w:r w:rsidRPr="00A60554">
        <w:rPr>
          <w:color w:val="auto"/>
          <w:sz w:val="20"/>
          <w:szCs w:val="20"/>
        </w:rPr>
        <w:t>Dla ucznia posiadającego orzeczenie o potrzebie kształcenia specjal</w:t>
      </w:r>
      <w:r w:rsidR="00521E16" w:rsidRPr="00A60554">
        <w:rPr>
          <w:color w:val="auto"/>
          <w:sz w:val="20"/>
          <w:szCs w:val="20"/>
        </w:rPr>
        <w:t>nego Zespół Wspierający</w:t>
      </w:r>
      <w:r w:rsidRPr="00A60554">
        <w:rPr>
          <w:color w:val="auto"/>
          <w:sz w:val="20"/>
          <w:szCs w:val="20"/>
        </w:rPr>
        <w:t xml:space="preserve">, po dokonaniu oceny funkcjonowania ucznia, opracowuje indywidualny program </w:t>
      </w:r>
      <w:r w:rsidR="00DA558A" w:rsidRPr="00A60554">
        <w:rPr>
          <w:color w:val="auto"/>
          <w:sz w:val="20"/>
          <w:szCs w:val="20"/>
        </w:rPr>
        <w:br/>
      </w:r>
      <w:proofErr w:type="spellStart"/>
      <w:r w:rsidRPr="00A60554">
        <w:rPr>
          <w:color w:val="auto"/>
          <w:sz w:val="20"/>
          <w:szCs w:val="20"/>
        </w:rPr>
        <w:t>edukacyjno</w:t>
      </w:r>
      <w:proofErr w:type="spellEnd"/>
      <w:r w:rsidRPr="00A60554">
        <w:rPr>
          <w:color w:val="auto"/>
          <w:sz w:val="20"/>
          <w:szCs w:val="20"/>
        </w:rPr>
        <w:t xml:space="preserve"> – terapeutyczny (IPET) dostosowany do indywidualnych potrzeb rozwojowych </w:t>
      </w:r>
      <w:r w:rsidR="00DA558A" w:rsidRPr="00A60554">
        <w:rPr>
          <w:color w:val="auto"/>
          <w:sz w:val="20"/>
          <w:szCs w:val="20"/>
        </w:rPr>
        <w:br/>
      </w:r>
      <w:r w:rsidRPr="00A60554">
        <w:rPr>
          <w:color w:val="auto"/>
          <w:sz w:val="20"/>
          <w:szCs w:val="20"/>
        </w:rPr>
        <w:t>i edukacyjnych oraz możliwości psychofizycznych ucznia, zwany dalej „ programem”.</w:t>
      </w:r>
    </w:p>
    <w:p w:rsidR="00372006" w:rsidRPr="00A60554" w:rsidRDefault="00372006" w:rsidP="00A60554">
      <w:pPr>
        <w:pStyle w:val="NormalnyWeb"/>
        <w:numPr>
          <w:ilvl w:val="0"/>
          <w:numId w:val="91"/>
        </w:numPr>
        <w:spacing w:before="0" w:beforeAutospacing="0" w:after="0" w:afterAutospacing="0" w:line="360" w:lineRule="auto"/>
        <w:ind w:left="426" w:hanging="284"/>
        <w:jc w:val="both"/>
        <w:rPr>
          <w:color w:val="auto"/>
          <w:sz w:val="20"/>
          <w:szCs w:val="20"/>
        </w:rPr>
      </w:pPr>
      <w:r w:rsidRPr="00A60554">
        <w:rPr>
          <w:color w:val="auto"/>
          <w:sz w:val="20"/>
          <w:szCs w:val="20"/>
        </w:rPr>
        <w:t>Program określa:</w:t>
      </w:r>
    </w:p>
    <w:p w:rsidR="00372006" w:rsidRPr="00A60554" w:rsidRDefault="00372006" w:rsidP="00A60554">
      <w:pPr>
        <w:pStyle w:val="NormalnyWeb"/>
        <w:numPr>
          <w:ilvl w:val="1"/>
          <w:numId w:val="91"/>
        </w:numPr>
        <w:spacing w:before="0" w:beforeAutospacing="0" w:after="0" w:afterAutospacing="0" w:line="360" w:lineRule="auto"/>
        <w:ind w:left="851" w:hanging="425"/>
        <w:jc w:val="both"/>
        <w:rPr>
          <w:color w:val="auto"/>
          <w:sz w:val="20"/>
          <w:szCs w:val="20"/>
        </w:rPr>
      </w:pPr>
      <w:r w:rsidRPr="00A60554">
        <w:rPr>
          <w:color w:val="auto"/>
          <w:sz w:val="20"/>
          <w:szCs w:val="20"/>
        </w:rPr>
        <w:t xml:space="preserve">zakres i sposób dostosowania wymagań edukacyjnych wynikających z programu nauczania do indywidualnych potrzeb rozwojowych i edukacyjnych oraz możliwości psychofizycznych ucznia, o którym mowa w przepisach w sprawie warunków organizowania kształcenia </w:t>
      </w:r>
      <w:r w:rsidR="00DA558A" w:rsidRPr="00A60554">
        <w:rPr>
          <w:color w:val="auto"/>
          <w:sz w:val="20"/>
          <w:szCs w:val="20"/>
        </w:rPr>
        <w:br/>
      </w:r>
      <w:r w:rsidRPr="00A60554">
        <w:rPr>
          <w:color w:val="auto"/>
          <w:sz w:val="20"/>
          <w:szCs w:val="20"/>
        </w:rPr>
        <w:t>i sposobu oceniania, klasyfikowania i promowania uczniów i słuchaczy oraz</w:t>
      </w:r>
      <w:r w:rsidR="00D42008">
        <w:rPr>
          <w:color w:val="auto"/>
          <w:sz w:val="20"/>
          <w:szCs w:val="20"/>
        </w:rPr>
        <w:t xml:space="preserve"> przeprowadzania </w:t>
      </w:r>
      <w:r w:rsidRPr="00A60554">
        <w:rPr>
          <w:color w:val="auto"/>
          <w:sz w:val="20"/>
          <w:szCs w:val="20"/>
        </w:rPr>
        <w:t>egzaminów w szkołach publicznych</w:t>
      </w:r>
      <w:r w:rsidR="00574991" w:rsidRPr="00A60554">
        <w:rPr>
          <w:color w:val="auto"/>
          <w:sz w:val="20"/>
          <w:szCs w:val="20"/>
        </w:rPr>
        <w:t>,</w:t>
      </w:r>
    </w:p>
    <w:p w:rsidR="00372006" w:rsidRPr="00A60554" w:rsidRDefault="00372006" w:rsidP="00A60554">
      <w:pPr>
        <w:pStyle w:val="NormalnyWeb"/>
        <w:numPr>
          <w:ilvl w:val="1"/>
          <w:numId w:val="91"/>
        </w:numPr>
        <w:spacing w:before="0" w:beforeAutospacing="0" w:after="0" w:afterAutospacing="0" w:line="360" w:lineRule="auto"/>
        <w:ind w:left="851" w:hanging="425"/>
        <w:jc w:val="both"/>
        <w:rPr>
          <w:color w:val="auto"/>
          <w:sz w:val="20"/>
          <w:szCs w:val="20"/>
        </w:rPr>
      </w:pPr>
      <w:r w:rsidRPr="00A60554">
        <w:rPr>
          <w:color w:val="auto"/>
          <w:sz w:val="20"/>
          <w:szCs w:val="20"/>
        </w:rPr>
        <w:t>zintegrowane działania nauczycieli i specjalistów prowadzących zajęcia z uczniem, ukierunkowane na poprawę funkcjonowania ucznia</w:t>
      </w:r>
      <w:r w:rsidR="00574991" w:rsidRPr="00A60554">
        <w:rPr>
          <w:color w:val="auto"/>
          <w:sz w:val="20"/>
          <w:szCs w:val="20"/>
        </w:rPr>
        <w:t>,</w:t>
      </w:r>
    </w:p>
    <w:p w:rsidR="00372006" w:rsidRPr="00A60554" w:rsidRDefault="00372006" w:rsidP="00A60554">
      <w:pPr>
        <w:pStyle w:val="NormalnyWeb"/>
        <w:numPr>
          <w:ilvl w:val="1"/>
          <w:numId w:val="91"/>
        </w:numPr>
        <w:spacing w:before="0" w:beforeAutospacing="0" w:after="0" w:afterAutospacing="0" w:line="360" w:lineRule="auto"/>
        <w:ind w:left="851" w:hanging="425"/>
        <w:jc w:val="both"/>
        <w:rPr>
          <w:color w:val="auto"/>
          <w:sz w:val="20"/>
          <w:szCs w:val="20"/>
        </w:rPr>
      </w:pPr>
      <w:r w:rsidRPr="00A60554">
        <w:rPr>
          <w:color w:val="auto"/>
          <w:sz w:val="20"/>
          <w:szCs w:val="20"/>
        </w:rPr>
        <w:t>formy i metody pracy z uczniem</w:t>
      </w:r>
      <w:r w:rsidR="00574991" w:rsidRPr="00A60554">
        <w:rPr>
          <w:color w:val="auto"/>
          <w:sz w:val="20"/>
          <w:szCs w:val="20"/>
        </w:rPr>
        <w:t>,</w:t>
      </w:r>
    </w:p>
    <w:p w:rsidR="00372006" w:rsidRPr="00A60554" w:rsidRDefault="00372006" w:rsidP="00A60554">
      <w:pPr>
        <w:pStyle w:val="NormalnyWeb"/>
        <w:numPr>
          <w:ilvl w:val="1"/>
          <w:numId w:val="91"/>
        </w:numPr>
        <w:spacing w:before="0" w:beforeAutospacing="0" w:after="0" w:afterAutospacing="0" w:line="360" w:lineRule="auto"/>
        <w:ind w:left="851" w:hanging="425"/>
        <w:jc w:val="both"/>
        <w:rPr>
          <w:color w:val="auto"/>
          <w:sz w:val="20"/>
          <w:szCs w:val="20"/>
        </w:rPr>
      </w:pPr>
      <w:r w:rsidRPr="00A60554">
        <w:rPr>
          <w:color w:val="auto"/>
          <w:sz w:val="20"/>
          <w:szCs w:val="20"/>
        </w:rPr>
        <w:t>formy i okres udzielania uczniowi pomocy psychologiczno</w:t>
      </w:r>
      <w:r w:rsidR="00574991" w:rsidRPr="00A60554">
        <w:rPr>
          <w:color w:val="auto"/>
          <w:sz w:val="20"/>
          <w:szCs w:val="20"/>
        </w:rPr>
        <w:t xml:space="preserve"> </w:t>
      </w:r>
      <w:r w:rsidRPr="00A60554">
        <w:rPr>
          <w:color w:val="auto"/>
          <w:sz w:val="20"/>
          <w:szCs w:val="20"/>
        </w:rPr>
        <w:t>-</w:t>
      </w:r>
      <w:r w:rsidR="00574991" w:rsidRPr="00A60554">
        <w:rPr>
          <w:color w:val="auto"/>
          <w:sz w:val="20"/>
          <w:szCs w:val="20"/>
        </w:rPr>
        <w:t xml:space="preserve"> </w:t>
      </w:r>
      <w:r w:rsidRPr="00A60554">
        <w:rPr>
          <w:color w:val="auto"/>
          <w:sz w:val="20"/>
          <w:szCs w:val="20"/>
        </w:rPr>
        <w:t>pedagogicznej oraz wymiar godzin, w którym poszczególne formy pomocy będą realizowane</w:t>
      </w:r>
      <w:r w:rsidR="00574991" w:rsidRPr="00A60554">
        <w:rPr>
          <w:color w:val="auto"/>
          <w:sz w:val="20"/>
          <w:szCs w:val="20"/>
        </w:rPr>
        <w:t>,</w:t>
      </w:r>
    </w:p>
    <w:p w:rsidR="00372006" w:rsidRPr="00A60554" w:rsidRDefault="00372006" w:rsidP="00A60554">
      <w:pPr>
        <w:pStyle w:val="NormalnyWeb"/>
        <w:numPr>
          <w:ilvl w:val="1"/>
          <w:numId w:val="91"/>
        </w:numPr>
        <w:spacing w:before="0" w:beforeAutospacing="0" w:after="0" w:afterAutospacing="0" w:line="360" w:lineRule="auto"/>
        <w:ind w:left="851" w:hanging="425"/>
        <w:jc w:val="both"/>
        <w:rPr>
          <w:color w:val="auto"/>
          <w:sz w:val="20"/>
          <w:szCs w:val="20"/>
        </w:rPr>
      </w:pPr>
      <w:r w:rsidRPr="00A60554">
        <w:rPr>
          <w:color w:val="auto"/>
          <w:sz w:val="20"/>
          <w:szCs w:val="20"/>
        </w:rPr>
        <w:lastRenderedPageBreak/>
        <w:t>działania wspierające rodziców ucznia oraz zakres współdziałania z poradniami psychologiczno</w:t>
      </w:r>
      <w:r w:rsidR="00574991" w:rsidRPr="00A60554">
        <w:rPr>
          <w:color w:val="auto"/>
          <w:sz w:val="20"/>
          <w:szCs w:val="20"/>
        </w:rPr>
        <w:t xml:space="preserve"> </w:t>
      </w:r>
      <w:r w:rsidRPr="00A60554">
        <w:rPr>
          <w:color w:val="auto"/>
          <w:sz w:val="20"/>
          <w:szCs w:val="20"/>
        </w:rPr>
        <w:t>-</w:t>
      </w:r>
      <w:r w:rsidR="00574991" w:rsidRPr="00A60554">
        <w:rPr>
          <w:color w:val="auto"/>
          <w:sz w:val="20"/>
          <w:szCs w:val="20"/>
        </w:rPr>
        <w:t xml:space="preserve"> </w:t>
      </w:r>
      <w:r w:rsidRPr="00A60554">
        <w:rPr>
          <w:color w:val="auto"/>
          <w:sz w:val="20"/>
          <w:szCs w:val="20"/>
        </w:rPr>
        <w:t>pedagogicznymi, w tym poradniami specjalistycznymi, placówkami doskonalenia nauczycieli, organizacjami pozarządowymi oraz innymi instytucjami działającymi na rzecz rodziny, dzieci i młodzieży, określone przez zespół, o którym w § 29 ust.2 statutu szkoły</w:t>
      </w:r>
      <w:r w:rsidR="00574991" w:rsidRPr="00A60554">
        <w:rPr>
          <w:color w:val="auto"/>
          <w:sz w:val="20"/>
          <w:szCs w:val="20"/>
        </w:rPr>
        <w:t>,</w:t>
      </w:r>
    </w:p>
    <w:p w:rsidR="00372006" w:rsidRPr="00A60554" w:rsidRDefault="00372006" w:rsidP="00A60554">
      <w:pPr>
        <w:pStyle w:val="NormalnyWeb"/>
        <w:numPr>
          <w:ilvl w:val="1"/>
          <w:numId w:val="91"/>
        </w:numPr>
        <w:spacing w:before="0" w:beforeAutospacing="0" w:after="0" w:afterAutospacing="0" w:line="360" w:lineRule="auto"/>
        <w:ind w:left="851" w:hanging="425"/>
        <w:jc w:val="both"/>
        <w:rPr>
          <w:color w:val="auto"/>
          <w:sz w:val="20"/>
          <w:szCs w:val="20"/>
        </w:rPr>
      </w:pPr>
      <w:r w:rsidRPr="00A60554">
        <w:rPr>
          <w:color w:val="auto"/>
          <w:sz w:val="20"/>
          <w:szCs w:val="20"/>
        </w:rPr>
        <w:t xml:space="preserve">zajęcia rewalidacyjne, resocjalizacyjne i socjoterapeutyczne oraz inne zajęcia odpowiednie </w:t>
      </w:r>
      <w:r w:rsidR="00DA558A" w:rsidRPr="00A60554">
        <w:rPr>
          <w:color w:val="auto"/>
          <w:sz w:val="20"/>
          <w:szCs w:val="20"/>
        </w:rPr>
        <w:br/>
      </w:r>
      <w:r w:rsidRPr="00A60554">
        <w:rPr>
          <w:color w:val="auto"/>
          <w:sz w:val="20"/>
          <w:szCs w:val="20"/>
        </w:rPr>
        <w:t>ze względu na indywidualne potrzeby rozwojowe i edukacyjne oraz możliwości psychofizyczne ucznia, w tym w przypadku ucznia klasy VII i VIII – zajęcia z zakresu doradztwa zawodowego</w:t>
      </w:r>
      <w:r w:rsidR="00574991" w:rsidRPr="00A60554">
        <w:rPr>
          <w:color w:val="auto"/>
          <w:sz w:val="20"/>
          <w:szCs w:val="20"/>
        </w:rPr>
        <w:t>,</w:t>
      </w:r>
    </w:p>
    <w:p w:rsidR="00372006" w:rsidRPr="00A60554" w:rsidRDefault="00372006" w:rsidP="00A60554">
      <w:pPr>
        <w:pStyle w:val="NormalnyWeb"/>
        <w:numPr>
          <w:ilvl w:val="1"/>
          <w:numId w:val="91"/>
        </w:numPr>
        <w:spacing w:before="0" w:beforeAutospacing="0" w:after="0" w:afterAutospacing="0" w:line="360" w:lineRule="auto"/>
        <w:ind w:left="851" w:hanging="425"/>
        <w:jc w:val="both"/>
        <w:rPr>
          <w:color w:val="auto"/>
          <w:sz w:val="20"/>
          <w:szCs w:val="20"/>
        </w:rPr>
      </w:pPr>
      <w:r w:rsidRPr="00A60554">
        <w:rPr>
          <w:color w:val="auto"/>
          <w:sz w:val="20"/>
          <w:szCs w:val="20"/>
        </w:rPr>
        <w:t>zakres współpracy nauczycieli z rodzicami ucznia w realizacji zadań zawartych w programie.</w:t>
      </w:r>
    </w:p>
    <w:p w:rsidR="00372006" w:rsidRPr="00A60554" w:rsidRDefault="00372006" w:rsidP="00A60554">
      <w:pPr>
        <w:pStyle w:val="NormalnyWeb"/>
        <w:numPr>
          <w:ilvl w:val="1"/>
          <w:numId w:val="91"/>
        </w:numPr>
        <w:spacing w:before="0" w:beforeAutospacing="0" w:after="0" w:afterAutospacing="0" w:line="360" w:lineRule="auto"/>
        <w:ind w:left="851" w:hanging="425"/>
        <w:jc w:val="both"/>
        <w:rPr>
          <w:color w:val="auto"/>
          <w:sz w:val="20"/>
          <w:szCs w:val="20"/>
        </w:rPr>
      </w:pPr>
      <w:r w:rsidRPr="00A60554">
        <w:rPr>
          <w:color w:val="auto"/>
          <w:sz w:val="20"/>
          <w:szCs w:val="20"/>
        </w:rPr>
        <w:t>rodzaj i sposób dostosowania warunków organizacji kształcenia do rodzaju niepełnosprawności ucznia, w tym w zakresie wykorzystywania technologii wspomagających to kształcenie.</w:t>
      </w:r>
    </w:p>
    <w:p w:rsidR="00521E16" w:rsidRPr="00A60554" w:rsidRDefault="00372006" w:rsidP="00A60554">
      <w:pPr>
        <w:pStyle w:val="NormalnyWeb"/>
        <w:numPr>
          <w:ilvl w:val="0"/>
          <w:numId w:val="91"/>
        </w:numPr>
        <w:spacing w:before="0" w:beforeAutospacing="0" w:after="0" w:afterAutospacing="0" w:line="360" w:lineRule="auto"/>
        <w:ind w:left="426" w:hanging="284"/>
        <w:jc w:val="both"/>
        <w:rPr>
          <w:color w:val="auto"/>
          <w:sz w:val="20"/>
          <w:szCs w:val="20"/>
        </w:rPr>
      </w:pPr>
      <w:r w:rsidRPr="00A60554">
        <w:rPr>
          <w:color w:val="auto"/>
          <w:sz w:val="20"/>
          <w:szCs w:val="20"/>
        </w:rPr>
        <w:t>Indywidualny p</w:t>
      </w:r>
      <w:r w:rsidR="00521E16" w:rsidRPr="00A60554">
        <w:rPr>
          <w:color w:val="auto"/>
          <w:sz w:val="20"/>
          <w:szCs w:val="20"/>
        </w:rPr>
        <w:t xml:space="preserve">rogram </w:t>
      </w:r>
      <w:proofErr w:type="spellStart"/>
      <w:r w:rsidR="00521E16" w:rsidRPr="00A60554">
        <w:rPr>
          <w:color w:val="auto"/>
          <w:sz w:val="20"/>
          <w:szCs w:val="20"/>
        </w:rPr>
        <w:t>edukacyjno</w:t>
      </w:r>
      <w:proofErr w:type="spellEnd"/>
      <w:r w:rsidR="00574991" w:rsidRPr="00A60554">
        <w:rPr>
          <w:color w:val="auto"/>
          <w:sz w:val="20"/>
          <w:szCs w:val="20"/>
        </w:rPr>
        <w:t xml:space="preserve"> </w:t>
      </w:r>
      <w:r w:rsidR="00521E16" w:rsidRPr="00A60554">
        <w:rPr>
          <w:color w:val="auto"/>
          <w:sz w:val="20"/>
          <w:szCs w:val="20"/>
        </w:rPr>
        <w:t>-</w:t>
      </w:r>
      <w:r w:rsidR="00574991" w:rsidRPr="00A60554">
        <w:rPr>
          <w:color w:val="auto"/>
          <w:sz w:val="20"/>
          <w:szCs w:val="20"/>
        </w:rPr>
        <w:t xml:space="preserve"> </w:t>
      </w:r>
      <w:r w:rsidR="00521E16" w:rsidRPr="00A60554">
        <w:rPr>
          <w:color w:val="auto"/>
          <w:sz w:val="20"/>
          <w:szCs w:val="20"/>
        </w:rPr>
        <w:t>terapeutyczny</w:t>
      </w:r>
      <w:r w:rsidRPr="00A60554">
        <w:rPr>
          <w:color w:val="auto"/>
          <w:sz w:val="20"/>
          <w:szCs w:val="20"/>
        </w:rPr>
        <w:t xml:space="preserve">, określa: </w:t>
      </w:r>
    </w:p>
    <w:p w:rsidR="00521E16" w:rsidRPr="00A60554" w:rsidRDefault="00372006" w:rsidP="00A60554">
      <w:pPr>
        <w:pStyle w:val="NormalnyWeb"/>
        <w:numPr>
          <w:ilvl w:val="1"/>
          <w:numId w:val="237"/>
        </w:numPr>
        <w:spacing w:before="0" w:beforeAutospacing="0" w:after="0" w:afterAutospacing="0" w:line="360" w:lineRule="auto"/>
        <w:ind w:left="851" w:hanging="425"/>
        <w:jc w:val="both"/>
        <w:rPr>
          <w:color w:val="auto"/>
          <w:sz w:val="20"/>
          <w:szCs w:val="20"/>
        </w:rPr>
      </w:pPr>
      <w:r w:rsidRPr="00A60554">
        <w:rPr>
          <w:color w:val="auto"/>
          <w:sz w:val="20"/>
          <w:szCs w:val="20"/>
        </w:rPr>
        <w:t xml:space="preserve">zakres i sposób dostosowania </w:t>
      </w:r>
      <w:r w:rsidR="00521E16" w:rsidRPr="00A60554">
        <w:rPr>
          <w:color w:val="auto"/>
          <w:sz w:val="20"/>
          <w:szCs w:val="20"/>
        </w:rPr>
        <w:t xml:space="preserve">odpowiednio wymagań edukacyjnych, </w:t>
      </w:r>
      <w:r w:rsidRPr="00A60554">
        <w:rPr>
          <w:color w:val="auto"/>
          <w:sz w:val="20"/>
          <w:szCs w:val="20"/>
        </w:rPr>
        <w:t xml:space="preserve">do indywidualnych potrzeb rozwojowych i edukacyjnych oraz możliwości psychofizycznych ucznia, </w:t>
      </w:r>
      <w:r w:rsidR="00DA558A" w:rsidRPr="00A60554">
        <w:rPr>
          <w:color w:val="auto"/>
          <w:sz w:val="20"/>
          <w:szCs w:val="20"/>
        </w:rPr>
        <w:br/>
      </w:r>
      <w:r w:rsidRPr="00A60554">
        <w:rPr>
          <w:color w:val="auto"/>
          <w:sz w:val="20"/>
          <w:szCs w:val="20"/>
        </w:rPr>
        <w:t>w szczególności przez zastosowanie odpowiednic</w:t>
      </w:r>
      <w:r w:rsidR="00DA558A" w:rsidRPr="00A60554">
        <w:rPr>
          <w:color w:val="auto"/>
          <w:sz w:val="20"/>
          <w:szCs w:val="20"/>
        </w:rPr>
        <w:t>h metod i form pracy z uczniem</w:t>
      </w:r>
      <w:r w:rsidR="00574991" w:rsidRPr="00A60554">
        <w:rPr>
          <w:color w:val="auto"/>
          <w:sz w:val="20"/>
          <w:szCs w:val="20"/>
        </w:rPr>
        <w:t>,</w:t>
      </w:r>
    </w:p>
    <w:p w:rsidR="00372006" w:rsidRPr="00A60554" w:rsidRDefault="00372006" w:rsidP="00A60554">
      <w:pPr>
        <w:pStyle w:val="NormalnyWeb"/>
        <w:numPr>
          <w:ilvl w:val="1"/>
          <w:numId w:val="237"/>
        </w:numPr>
        <w:spacing w:before="0" w:beforeAutospacing="0" w:after="0" w:afterAutospacing="0" w:line="360" w:lineRule="auto"/>
        <w:ind w:left="851" w:hanging="425"/>
        <w:jc w:val="both"/>
        <w:rPr>
          <w:color w:val="auto"/>
          <w:sz w:val="20"/>
          <w:szCs w:val="20"/>
        </w:rPr>
      </w:pPr>
      <w:r w:rsidRPr="00A60554">
        <w:rPr>
          <w:color w:val="auto"/>
          <w:sz w:val="20"/>
          <w:szCs w:val="20"/>
        </w:rPr>
        <w:t xml:space="preserve">zintegrowane działania nauczycieli i specjalistów prowadzących </w:t>
      </w:r>
      <w:r w:rsidR="00333201" w:rsidRPr="00A60554">
        <w:rPr>
          <w:color w:val="auto"/>
          <w:sz w:val="20"/>
          <w:szCs w:val="20"/>
        </w:rPr>
        <w:t>zajęcia z uczniem,</w:t>
      </w:r>
      <w:r w:rsidRPr="00A60554">
        <w:rPr>
          <w:color w:val="auto"/>
          <w:sz w:val="20"/>
          <w:szCs w:val="20"/>
        </w:rPr>
        <w:t xml:space="preserve"> ukierunkowane na poprawę funkcjonowania ucznia, w tym – w zależności od potrzeb </w:t>
      </w:r>
      <w:r w:rsidR="005F0E87">
        <w:rPr>
          <w:color w:val="auto"/>
          <w:sz w:val="20"/>
          <w:szCs w:val="20"/>
        </w:rPr>
        <w:br/>
      </w:r>
      <w:r w:rsidRPr="00A60554">
        <w:rPr>
          <w:color w:val="auto"/>
          <w:sz w:val="20"/>
          <w:szCs w:val="20"/>
        </w:rPr>
        <w:t>– na komunikowanie się ucznia z otoczeniem z użyciem wspomagających i alternatywnych metod komunikacji (AAC), oraz wzmacnianie jego uczest</w:t>
      </w:r>
      <w:r w:rsidR="00333201" w:rsidRPr="00A60554">
        <w:rPr>
          <w:color w:val="auto"/>
          <w:sz w:val="20"/>
          <w:szCs w:val="20"/>
        </w:rPr>
        <w:t>nictwa w życiu</w:t>
      </w:r>
      <w:r w:rsidRPr="00A60554">
        <w:rPr>
          <w:color w:val="auto"/>
          <w:sz w:val="20"/>
          <w:szCs w:val="20"/>
        </w:rPr>
        <w:t xml:space="preserve"> </w:t>
      </w:r>
      <w:r w:rsidR="00333201" w:rsidRPr="00A60554">
        <w:rPr>
          <w:color w:val="auto"/>
          <w:sz w:val="20"/>
          <w:szCs w:val="20"/>
        </w:rPr>
        <w:t xml:space="preserve">szkolnym, w tym </w:t>
      </w:r>
      <w:r w:rsidR="005F0E87">
        <w:rPr>
          <w:color w:val="auto"/>
          <w:sz w:val="20"/>
          <w:szCs w:val="20"/>
        </w:rPr>
        <w:br/>
      </w:r>
      <w:r w:rsidR="00333201" w:rsidRPr="00A60554">
        <w:rPr>
          <w:color w:val="auto"/>
          <w:sz w:val="20"/>
          <w:szCs w:val="20"/>
        </w:rPr>
        <w:t xml:space="preserve">w przypadku </w:t>
      </w:r>
      <w:r w:rsidRPr="00A60554">
        <w:rPr>
          <w:color w:val="auto"/>
          <w:sz w:val="20"/>
          <w:szCs w:val="20"/>
        </w:rPr>
        <w:t>ucznia niepełnosprawnego – działan</w:t>
      </w:r>
      <w:r w:rsidR="00574991" w:rsidRPr="00A60554">
        <w:rPr>
          <w:color w:val="auto"/>
          <w:sz w:val="20"/>
          <w:szCs w:val="20"/>
        </w:rPr>
        <w:t>ia o charakterze rewalidacyjnym.</w:t>
      </w:r>
    </w:p>
    <w:p w:rsidR="00333201" w:rsidRPr="00A60554" w:rsidRDefault="00372006" w:rsidP="00A60554">
      <w:pPr>
        <w:pStyle w:val="NormalnyWeb"/>
        <w:numPr>
          <w:ilvl w:val="0"/>
          <w:numId w:val="91"/>
        </w:numPr>
        <w:spacing w:before="0" w:beforeAutospacing="0" w:after="0" w:afterAutospacing="0" w:line="360" w:lineRule="auto"/>
        <w:ind w:left="426" w:hanging="284"/>
        <w:jc w:val="both"/>
        <w:rPr>
          <w:color w:val="auto"/>
          <w:sz w:val="20"/>
          <w:szCs w:val="20"/>
        </w:rPr>
      </w:pPr>
      <w:r w:rsidRPr="00A60554">
        <w:rPr>
          <w:color w:val="auto"/>
          <w:sz w:val="20"/>
          <w:szCs w:val="20"/>
        </w:rPr>
        <w:t>Program opracowuje się na okres, na jaki zostało wydane orzeczenie o potrzebie kształcenia specjalnego, nie dłuższy jednak niż etap edukacyjny.</w:t>
      </w:r>
    </w:p>
    <w:p w:rsidR="00333201" w:rsidRPr="00A60554" w:rsidRDefault="00333201" w:rsidP="00A60554">
      <w:pPr>
        <w:pStyle w:val="NormalnyWeb"/>
        <w:numPr>
          <w:ilvl w:val="0"/>
          <w:numId w:val="91"/>
        </w:numPr>
        <w:spacing w:before="0" w:beforeAutospacing="0" w:after="0" w:afterAutospacing="0" w:line="360" w:lineRule="auto"/>
        <w:ind w:left="426" w:hanging="284"/>
        <w:jc w:val="both"/>
        <w:rPr>
          <w:color w:val="auto"/>
          <w:sz w:val="20"/>
          <w:szCs w:val="20"/>
        </w:rPr>
      </w:pPr>
      <w:r w:rsidRPr="00A60554">
        <w:rPr>
          <w:color w:val="auto"/>
          <w:sz w:val="20"/>
          <w:szCs w:val="20"/>
        </w:rPr>
        <w:t>Zespół</w:t>
      </w:r>
      <w:r w:rsidR="00372006" w:rsidRPr="00A60554">
        <w:rPr>
          <w:color w:val="auto"/>
          <w:sz w:val="20"/>
          <w:szCs w:val="20"/>
        </w:rPr>
        <w:t xml:space="preserve">, co najmniej dwa razy w roku szkolnym, dokonuje okresowej wielospecjalistycznej oceny poziomu funkcjonowania ucznia, uwzględniając ocenę efektywności pomocy </w:t>
      </w:r>
      <w:r w:rsidR="00DA558A" w:rsidRPr="00A60554">
        <w:rPr>
          <w:color w:val="auto"/>
          <w:sz w:val="20"/>
          <w:szCs w:val="20"/>
        </w:rPr>
        <w:br/>
      </w:r>
      <w:r w:rsidR="00372006" w:rsidRPr="00A60554">
        <w:rPr>
          <w:color w:val="auto"/>
          <w:sz w:val="20"/>
          <w:szCs w:val="20"/>
        </w:rPr>
        <w:t>psychologiczno</w:t>
      </w:r>
      <w:r w:rsidR="00DA558A" w:rsidRPr="00A60554">
        <w:rPr>
          <w:color w:val="auto"/>
          <w:sz w:val="20"/>
          <w:szCs w:val="20"/>
        </w:rPr>
        <w:t xml:space="preserve"> </w:t>
      </w:r>
      <w:r w:rsidR="00372006" w:rsidRPr="00A60554">
        <w:rPr>
          <w:color w:val="auto"/>
          <w:sz w:val="20"/>
          <w:szCs w:val="20"/>
        </w:rPr>
        <w:t>- pedagogicznej udzielanej</w:t>
      </w:r>
      <w:r w:rsidR="00521E16" w:rsidRPr="00A60554">
        <w:rPr>
          <w:color w:val="auto"/>
          <w:sz w:val="20"/>
          <w:szCs w:val="20"/>
        </w:rPr>
        <w:t xml:space="preserve"> </w:t>
      </w:r>
      <w:r w:rsidR="00372006" w:rsidRPr="00A60554">
        <w:rPr>
          <w:color w:val="auto"/>
          <w:sz w:val="20"/>
          <w:szCs w:val="20"/>
        </w:rPr>
        <w:t>uczniowi oraz w miarę potrzeb, dokonuje modyfikacji programu.</w:t>
      </w:r>
    </w:p>
    <w:p w:rsidR="00372006" w:rsidRPr="00A60554" w:rsidRDefault="00372006" w:rsidP="00A60554">
      <w:pPr>
        <w:pStyle w:val="NormalnyWeb"/>
        <w:numPr>
          <w:ilvl w:val="0"/>
          <w:numId w:val="91"/>
        </w:numPr>
        <w:spacing w:before="0" w:beforeAutospacing="0" w:after="0" w:afterAutospacing="0" w:line="360" w:lineRule="auto"/>
        <w:ind w:left="426" w:hanging="284"/>
        <w:jc w:val="both"/>
        <w:rPr>
          <w:color w:val="auto"/>
          <w:sz w:val="20"/>
          <w:szCs w:val="20"/>
        </w:rPr>
      </w:pPr>
      <w:r w:rsidRPr="00A60554">
        <w:rPr>
          <w:color w:val="auto"/>
          <w:sz w:val="20"/>
          <w:szCs w:val="20"/>
        </w:rPr>
        <w:t xml:space="preserve">Okresowej wielospecjalistycznej oceny poziomu funkcjonowania ucznia i modyfikacji </w:t>
      </w:r>
      <w:r w:rsidR="00DA558A" w:rsidRPr="00A60554">
        <w:rPr>
          <w:color w:val="auto"/>
          <w:sz w:val="20"/>
          <w:szCs w:val="20"/>
        </w:rPr>
        <w:br/>
      </w:r>
      <w:r w:rsidRPr="00A60554">
        <w:rPr>
          <w:color w:val="auto"/>
          <w:sz w:val="20"/>
          <w:szCs w:val="20"/>
        </w:rPr>
        <w:t xml:space="preserve">programu dokonuje się, w zależności od potrzeb, we współpracy z poradnią </w:t>
      </w:r>
      <w:r w:rsidR="00DA558A" w:rsidRPr="00A60554">
        <w:rPr>
          <w:color w:val="auto"/>
          <w:sz w:val="20"/>
          <w:szCs w:val="20"/>
        </w:rPr>
        <w:br/>
      </w:r>
      <w:r w:rsidRPr="00A60554">
        <w:rPr>
          <w:color w:val="auto"/>
          <w:sz w:val="20"/>
          <w:szCs w:val="20"/>
        </w:rPr>
        <w:t>psychologiczno</w:t>
      </w:r>
      <w:r w:rsidR="00DA558A" w:rsidRPr="00A60554">
        <w:rPr>
          <w:color w:val="auto"/>
          <w:sz w:val="20"/>
          <w:szCs w:val="20"/>
        </w:rPr>
        <w:t xml:space="preserve"> </w:t>
      </w:r>
      <w:r w:rsidRPr="00A60554">
        <w:rPr>
          <w:color w:val="auto"/>
          <w:sz w:val="20"/>
          <w:szCs w:val="20"/>
        </w:rPr>
        <w:t>-</w:t>
      </w:r>
      <w:r w:rsidR="00DA558A" w:rsidRPr="00A60554">
        <w:rPr>
          <w:color w:val="auto"/>
          <w:sz w:val="20"/>
          <w:szCs w:val="20"/>
        </w:rPr>
        <w:t xml:space="preserve"> </w:t>
      </w:r>
      <w:r w:rsidRPr="00A60554">
        <w:rPr>
          <w:color w:val="auto"/>
          <w:sz w:val="20"/>
          <w:szCs w:val="20"/>
        </w:rPr>
        <w:t>pedagogiczną, w tym poradnią specjalistyczną, a także – za zgodą rodziców ucznia – z innymi podmiotami.</w:t>
      </w:r>
    </w:p>
    <w:p w:rsidR="00157722" w:rsidRPr="00A60554" w:rsidRDefault="00157722" w:rsidP="00A60554">
      <w:pPr>
        <w:pStyle w:val="NormalnyWeb"/>
        <w:spacing w:before="0" w:beforeAutospacing="0" w:after="0" w:afterAutospacing="0" w:line="360" w:lineRule="auto"/>
        <w:jc w:val="both"/>
        <w:rPr>
          <w:color w:val="auto"/>
          <w:sz w:val="20"/>
          <w:szCs w:val="20"/>
        </w:rPr>
      </w:pPr>
    </w:p>
    <w:p w:rsidR="00372006" w:rsidRPr="002C616C" w:rsidRDefault="00372006" w:rsidP="00A60554">
      <w:pPr>
        <w:pStyle w:val="NormalnyWeb"/>
        <w:spacing w:before="0" w:beforeAutospacing="0" w:after="0" w:afterAutospacing="0" w:line="360" w:lineRule="auto"/>
        <w:jc w:val="both"/>
        <w:rPr>
          <w:b/>
          <w:color w:val="auto"/>
          <w:sz w:val="20"/>
          <w:szCs w:val="20"/>
        </w:rPr>
      </w:pPr>
      <w:r w:rsidRPr="002C616C">
        <w:rPr>
          <w:b/>
          <w:color w:val="auto"/>
          <w:sz w:val="20"/>
          <w:szCs w:val="20"/>
        </w:rPr>
        <w:t xml:space="preserve">§ </w:t>
      </w:r>
      <w:r w:rsidR="004E116E" w:rsidRPr="002C616C">
        <w:rPr>
          <w:b/>
          <w:color w:val="auto"/>
          <w:sz w:val="20"/>
          <w:szCs w:val="20"/>
        </w:rPr>
        <w:t>3</w:t>
      </w:r>
      <w:r w:rsidR="00B11802" w:rsidRPr="002C616C">
        <w:rPr>
          <w:b/>
          <w:color w:val="auto"/>
          <w:sz w:val="20"/>
          <w:szCs w:val="20"/>
        </w:rPr>
        <w:t>4</w:t>
      </w:r>
    </w:p>
    <w:p w:rsidR="00372006" w:rsidRPr="00A60554" w:rsidRDefault="00372006" w:rsidP="00A60554">
      <w:pPr>
        <w:pStyle w:val="NormalnyWeb"/>
        <w:numPr>
          <w:ilvl w:val="6"/>
          <w:numId w:val="241"/>
        </w:numPr>
        <w:spacing w:before="0" w:beforeAutospacing="0" w:after="0" w:afterAutospacing="0" w:line="360" w:lineRule="auto"/>
        <w:ind w:left="426" w:hanging="284"/>
        <w:jc w:val="both"/>
        <w:rPr>
          <w:color w:val="auto"/>
          <w:sz w:val="20"/>
          <w:szCs w:val="20"/>
        </w:rPr>
      </w:pPr>
      <w:r w:rsidRPr="00A60554">
        <w:rPr>
          <w:color w:val="auto"/>
          <w:sz w:val="20"/>
          <w:szCs w:val="20"/>
        </w:rPr>
        <w:t xml:space="preserve">Uczniowie lub absolwenci niepełnosprawni przystępują do egzaminu przeprowadzanego </w:t>
      </w:r>
      <w:r w:rsidR="00DA558A" w:rsidRPr="00A60554">
        <w:rPr>
          <w:color w:val="auto"/>
          <w:sz w:val="20"/>
          <w:szCs w:val="20"/>
        </w:rPr>
        <w:br/>
      </w:r>
      <w:r w:rsidRPr="00A60554">
        <w:rPr>
          <w:color w:val="auto"/>
          <w:sz w:val="20"/>
          <w:szCs w:val="20"/>
        </w:rPr>
        <w:t>w ostatnim roku nauki w szkole podstawowej zwanego</w:t>
      </w:r>
      <w:r w:rsidR="00D42008">
        <w:rPr>
          <w:color w:val="auto"/>
          <w:sz w:val="20"/>
          <w:szCs w:val="20"/>
        </w:rPr>
        <w:t xml:space="preserve"> dalej odpowiednio „egzaminem</w:t>
      </w:r>
      <w:r w:rsidRPr="00A60554">
        <w:rPr>
          <w:color w:val="auto"/>
          <w:sz w:val="20"/>
          <w:szCs w:val="20"/>
        </w:rPr>
        <w:t xml:space="preserve"> ósmoklasisty” przeprowadzonego zgodnie z przepisami w sprawie warunków i sposobu oceniania, klasyfikowania i promowania uczniów i słuchaczy or</w:t>
      </w:r>
      <w:r w:rsidR="00D42008">
        <w:rPr>
          <w:color w:val="auto"/>
          <w:sz w:val="20"/>
          <w:szCs w:val="20"/>
        </w:rPr>
        <w:t>az przeprowadzania</w:t>
      </w:r>
      <w:r w:rsidR="00283DC8">
        <w:rPr>
          <w:color w:val="auto"/>
          <w:sz w:val="20"/>
          <w:szCs w:val="20"/>
        </w:rPr>
        <w:t xml:space="preserve"> </w:t>
      </w:r>
      <w:r w:rsidRPr="00A60554">
        <w:rPr>
          <w:color w:val="auto"/>
          <w:sz w:val="20"/>
          <w:szCs w:val="20"/>
        </w:rPr>
        <w:t xml:space="preserve">i egzaminów w szkołach </w:t>
      </w:r>
      <w:r w:rsidRPr="00A60554">
        <w:rPr>
          <w:color w:val="auto"/>
          <w:sz w:val="20"/>
          <w:szCs w:val="20"/>
        </w:rPr>
        <w:lastRenderedPageBreak/>
        <w:t xml:space="preserve">publicznych, w warunkach i formie dostosowanych do rodzaju ich niepełnosprawności, a uczniowie lub absolwenci niedostosowani społecznie lub zagrożeni niedostosowaniem społecznym - </w:t>
      </w:r>
      <w:r w:rsidR="00D42008">
        <w:rPr>
          <w:color w:val="auto"/>
          <w:sz w:val="20"/>
          <w:szCs w:val="20"/>
        </w:rPr>
        <w:t xml:space="preserve">                            </w:t>
      </w:r>
      <w:r w:rsidRPr="00A60554">
        <w:rPr>
          <w:color w:val="auto"/>
          <w:sz w:val="20"/>
          <w:szCs w:val="20"/>
        </w:rPr>
        <w:t xml:space="preserve">w warunkach dostosowanych do ich indywidualnych potrzeb rozwojowych i edukacyjnych oraz możliwości </w:t>
      </w:r>
      <w:proofErr w:type="spellStart"/>
      <w:r w:rsidRPr="00A60554">
        <w:rPr>
          <w:color w:val="auto"/>
          <w:sz w:val="20"/>
          <w:szCs w:val="20"/>
        </w:rPr>
        <w:t>psychofizycznych,na</w:t>
      </w:r>
      <w:proofErr w:type="spellEnd"/>
      <w:r w:rsidRPr="00A60554">
        <w:rPr>
          <w:color w:val="auto"/>
          <w:sz w:val="20"/>
          <w:szCs w:val="20"/>
        </w:rPr>
        <w:t xml:space="preserve"> podstawie orzeczenia o potrzebie kształcenia specjalnego.</w:t>
      </w:r>
    </w:p>
    <w:p w:rsidR="00372006" w:rsidRPr="00A60554" w:rsidRDefault="00372006" w:rsidP="00A60554">
      <w:pPr>
        <w:pStyle w:val="NormalnyWeb"/>
        <w:numPr>
          <w:ilvl w:val="6"/>
          <w:numId w:val="241"/>
        </w:numPr>
        <w:spacing w:before="0" w:beforeAutospacing="0" w:after="0" w:afterAutospacing="0" w:line="360" w:lineRule="auto"/>
        <w:ind w:left="426" w:hanging="284"/>
        <w:jc w:val="both"/>
        <w:rPr>
          <w:color w:val="auto"/>
          <w:sz w:val="20"/>
          <w:szCs w:val="20"/>
        </w:rPr>
      </w:pPr>
      <w:r w:rsidRPr="00A60554">
        <w:rPr>
          <w:color w:val="auto"/>
          <w:sz w:val="20"/>
          <w:szCs w:val="20"/>
        </w:rPr>
        <w:t>Dostosowanie warunków przeprowadzania egzaminu gimnazjalnego, do rodzaju niepełnosprawności lub indywidualnych potrzeb rozwojowych i edukacyjnych oraz możliwości psychofizycznych ucznia polega w szczególności na:</w:t>
      </w:r>
    </w:p>
    <w:p w:rsidR="00372006" w:rsidRPr="00A60554" w:rsidRDefault="00372006" w:rsidP="00A60554">
      <w:pPr>
        <w:pStyle w:val="NormalnyWeb"/>
        <w:numPr>
          <w:ilvl w:val="1"/>
          <w:numId w:val="240"/>
        </w:numPr>
        <w:spacing w:before="0" w:beforeAutospacing="0" w:after="0" w:afterAutospacing="0" w:line="360" w:lineRule="auto"/>
        <w:ind w:left="851" w:hanging="425"/>
        <w:jc w:val="both"/>
        <w:rPr>
          <w:color w:val="auto"/>
          <w:sz w:val="20"/>
          <w:szCs w:val="20"/>
        </w:rPr>
      </w:pPr>
      <w:r w:rsidRPr="00A60554">
        <w:rPr>
          <w:color w:val="auto"/>
          <w:sz w:val="20"/>
          <w:szCs w:val="20"/>
        </w:rPr>
        <w:t>zminimalizowaniu ograniczeń wynikających z niepełnosprawności, wykorzystaniu odpowiedniego sprzętu specjalistycznego i środków dydaktycznych</w:t>
      </w:r>
      <w:r w:rsidR="00574991" w:rsidRPr="00A60554">
        <w:rPr>
          <w:color w:val="auto"/>
          <w:sz w:val="20"/>
          <w:szCs w:val="20"/>
        </w:rPr>
        <w:t>,</w:t>
      </w:r>
    </w:p>
    <w:p w:rsidR="00372006" w:rsidRPr="00A60554" w:rsidRDefault="00372006" w:rsidP="00A60554">
      <w:pPr>
        <w:pStyle w:val="NormalnyWeb"/>
        <w:numPr>
          <w:ilvl w:val="1"/>
          <w:numId w:val="240"/>
        </w:numPr>
        <w:spacing w:before="0" w:beforeAutospacing="0" w:after="0" w:afterAutospacing="0" w:line="360" w:lineRule="auto"/>
        <w:ind w:left="851" w:hanging="425"/>
        <w:jc w:val="both"/>
        <w:rPr>
          <w:color w:val="auto"/>
          <w:sz w:val="20"/>
          <w:szCs w:val="20"/>
        </w:rPr>
      </w:pPr>
      <w:r w:rsidRPr="00A60554">
        <w:rPr>
          <w:color w:val="auto"/>
          <w:sz w:val="20"/>
          <w:szCs w:val="20"/>
        </w:rPr>
        <w:t>odpowiednim przedłużeniu czasu przewidzianego</w:t>
      </w:r>
      <w:r w:rsidR="00D42008">
        <w:rPr>
          <w:color w:val="auto"/>
          <w:sz w:val="20"/>
          <w:szCs w:val="20"/>
        </w:rPr>
        <w:t xml:space="preserve"> na przeprowadzenie </w:t>
      </w:r>
      <w:r w:rsidRPr="00A60554">
        <w:rPr>
          <w:color w:val="auto"/>
          <w:sz w:val="20"/>
          <w:szCs w:val="20"/>
        </w:rPr>
        <w:t>egzaminu</w:t>
      </w:r>
      <w:r w:rsidR="00574991" w:rsidRPr="00A60554">
        <w:rPr>
          <w:color w:val="auto"/>
          <w:sz w:val="20"/>
          <w:szCs w:val="20"/>
        </w:rPr>
        <w:t>,</w:t>
      </w:r>
    </w:p>
    <w:p w:rsidR="00372006" w:rsidRPr="00A60554" w:rsidRDefault="00372006" w:rsidP="00A60554">
      <w:pPr>
        <w:pStyle w:val="NormalnyWeb"/>
        <w:numPr>
          <w:ilvl w:val="1"/>
          <w:numId w:val="240"/>
        </w:numPr>
        <w:spacing w:before="0" w:beforeAutospacing="0" w:after="0" w:afterAutospacing="0" w:line="360" w:lineRule="auto"/>
        <w:ind w:left="851" w:hanging="425"/>
        <w:jc w:val="both"/>
        <w:rPr>
          <w:color w:val="auto"/>
          <w:sz w:val="20"/>
          <w:szCs w:val="20"/>
        </w:rPr>
      </w:pPr>
      <w:r w:rsidRPr="00A60554">
        <w:rPr>
          <w:color w:val="auto"/>
          <w:sz w:val="20"/>
          <w:szCs w:val="20"/>
        </w:rPr>
        <w:t>zapewnieniu obe</w:t>
      </w:r>
      <w:r w:rsidR="00D42008">
        <w:rPr>
          <w:color w:val="auto"/>
          <w:sz w:val="20"/>
          <w:szCs w:val="20"/>
        </w:rPr>
        <w:t xml:space="preserve">cności w czasie </w:t>
      </w:r>
      <w:r w:rsidRPr="00A60554">
        <w:rPr>
          <w:color w:val="auto"/>
          <w:sz w:val="20"/>
          <w:szCs w:val="20"/>
        </w:rPr>
        <w:t>egzaminu specjalisty z zakresu danej niepełnosprawności, niedostosowania społecznego lub zagrożenia niedostosowaniem społecznym, jeżeli jest to niezbędne dla uzyskania właściwego kontaktu z uczniem lub pomocy w obsłudze sprzętu specjalistycznego i środków dydaktycznych.</w:t>
      </w:r>
    </w:p>
    <w:p w:rsidR="00372006" w:rsidRPr="00A60554" w:rsidRDefault="00372006" w:rsidP="00A60554">
      <w:pPr>
        <w:pStyle w:val="NormalnyWeb"/>
        <w:numPr>
          <w:ilvl w:val="6"/>
          <w:numId w:val="241"/>
        </w:numPr>
        <w:spacing w:before="0" w:beforeAutospacing="0" w:after="0" w:afterAutospacing="0" w:line="360" w:lineRule="auto"/>
        <w:ind w:left="426" w:hanging="284"/>
        <w:jc w:val="both"/>
        <w:rPr>
          <w:color w:val="auto"/>
          <w:sz w:val="20"/>
          <w:szCs w:val="20"/>
        </w:rPr>
      </w:pPr>
      <w:r w:rsidRPr="005D689D">
        <w:rPr>
          <w:color w:val="auto"/>
          <w:sz w:val="20"/>
          <w:szCs w:val="20"/>
        </w:rPr>
        <w:t>Rada pedagogiczna</w:t>
      </w:r>
      <w:r w:rsidRPr="00A60554">
        <w:rPr>
          <w:color w:val="auto"/>
          <w:sz w:val="20"/>
          <w:szCs w:val="20"/>
        </w:rPr>
        <w:t xml:space="preserve"> wskazuje sposób dostosowania warunków przeprowadzania egzaminu gimnazjalnego, do rodzaju niepełnosprawności lub indywidualnych potrzeb rozwojowych </w:t>
      </w:r>
      <w:r w:rsidR="00C53994" w:rsidRPr="00A60554">
        <w:rPr>
          <w:color w:val="auto"/>
          <w:sz w:val="20"/>
          <w:szCs w:val="20"/>
        </w:rPr>
        <w:br/>
      </w:r>
      <w:r w:rsidRPr="00A60554">
        <w:rPr>
          <w:color w:val="auto"/>
          <w:sz w:val="20"/>
          <w:szCs w:val="20"/>
        </w:rPr>
        <w:t xml:space="preserve">i edukacyjnych oraz możliwości psychofizycznych ucznia, uwzględniając posiadane przez tego ucznia lub absolwenta orzeczenie o potrzebie kształcenia specjalnego w oparciu o szczegółową informację o sposobach dostosowania warunków i form przeprowadzania egzaminu podaną </w:t>
      </w:r>
      <w:r w:rsidR="00C53994" w:rsidRPr="00A60554">
        <w:rPr>
          <w:color w:val="auto"/>
          <w:sz w:val="20"/>
          <w:szCs w:val="20"/>
        </w:rPr>
        <w:br/>
      </w:r>
      <w:r w:rsidRPr="00A60554">
        <w:rPr>
          <w:color w:val="auto"/>
          <w:sz w:val="20"/>
          <w:szCs w:val="20"/>
        </w:rPr>
        <w:t>do publicznej wiadomości na stronie internetowej CKE w terminie do 1 września roku szkolnego, w którym przeprowadzany jest egzamin.</w:t>
      </w:r>
    </w:p>
    <w:p w:rsidR="00372006" w:rsidRPr="00A60554" w:rsidRDefault="00372006" w:rsidP="00A60554">
      <w:pPr>
        <w:pStyle w:val="NormalnyWeb"/>
        <w:numPr>
          <w:ilvl w:val="6"/>
          <w:numId w:val="241"/>
        </w:numPr>
        <w:spacing w:before="0" w:beforeAutospacing="0" w:after="0" w:afterAutospacing="0" w:line="360" w:lineRule="auto"/>
        <w:ind w:left="426" w:hanging="284"/>
        <w:jc w:val="both"/>
        <w:rPr>
          <w:color w:val="auto"/>
          <w:sz w:val="20"/>
          <w:szCs w:val="20"/>
        </w:rPr>
      </w:pPr>
      <w:r w:rsidRPr="00A60554">
        <w:rPr>
          <w:color w:val="auto"/>
          <w:sz w:val="20"/>
          <w:szCs w:val="20"/>
        </w:rPr>
        <w:t>Zapewnienie warunków, o których mowa w ust. 3 należy do obowiązków przewodniczącego szkolnego zespołu egzaminacyjnego.</w:t>
      </w:r>
    </w:p>
    <w:p w:rsidR="00F82997" w:rsidRPr="00A60554" w:rsidRDefault="00F82997" w:rsidP="00A60554">
      <w:pPr>
        <w:pStyle w:val="NormalnyWeb"/>
        <w:spacing w:before="0" w:beforeAutospacing="0" w:after="0" w:afterAutospacing="0" w:line="360" w:lineRule="auto"/>
        <w:jc w:val="both"/>
        <w:rPr>
          <w:color w:val="auto"/>
          <w:sz w:val="20"/>
          <w:szCs w:val="20"/>
        </w:rPr>
      </w:pPr>
    </w:p>
    <w:p w:rsidR="00372006" w:rsidRPr="002C616C" w:rsidRDefault="004E116E" w:rsidP="00A60554">
      <w:pPr>
        <w:pStyle w:val="NormalnyWeb"/>
        <w:spacing w:before="0" w:beforeAutospacing="0" w:after="0" w:afterAutospacing="0" w:line="360" w:lineRule="auto"/>
        <w:jc w:val="both"/>
        <w:rPr>
          <w:b/>
          <w:color w:val="auto"/>
          <w:sz w:val="20"/>
          <w:szCs w:val="20"/>
        </w:rPr>
      </w:pPr>
      <w:r w:rsidRPr="002C616C">
        <w:rPr>
          <w:b/>
          <w:color w:val="auto"/>
          <w:sz w:val="20"/>
          <w:szCs w:val="20"/>
        </w:rPr>
        <w:t>§ 3</w:t>
      </w:r>
      <w:r w:rsidR="00B11802" w:rsidRPr="002C616C">
        <w:rPr>
          <w:b/>
          <w:color w:val="auto"/>
          <w:sz w:val="20"/>
          <w:szCs w:val="20"/>
        </w:rPr>
        <w:t>5</w:t>
      </w:r>
    </w:p>
    <w:p w:rsidR="00372006" w:rsidRPr="00A60554" w:rsidRDefault="00372006" w:rsidP="00A60554">
      <w:pPr>
        <w:pStyle w:val="NormalnyWeb"/>
        <w:spacing w:before="0" w:beforeAutospacing="0" w:after="0" w:afterAutospacing="0" w:line="360" w:lineRule="auto"/>
        <w:jc w:val="both"/>
        <w:rPr>
          <w:color w:val="auto"/>
          <w:sz w:val="20"/>
          <w:szCs w:val="20"/>
        </w:rPr>
      </w:pPr>
      <w:r w:rsidRPr="00A60554">
        <w:rPr>
          <w:color w:val="auto"/>
          <w:sz w:val="20"/>
          <w:szCs w:val="20"/>
        </w:rPr>
        <w:t>Uczeń niepełnosprawny ma prawo do korzystania z wszelkich form pomocy</w:t>
      </w:r>
      <w:r w:rsidR="00C53994" w:rsidRPr="00A60554">
        <w:rPr>
          <w:color w:val="auto"/>
          <w:sz w:val="20"/>
          <w:szCs w:val="20"/>
        </w:rPr>
        <w:br/>
      </w:r>
      <w:r w:rsidRPr="00A60554">
        <w:rPr>
          <w:color w:val="auto"/>
          <w:sz w:val="20"/>
          <w:szCs w:val="20"/>
        </w:rPr>
        <w:t>psychologiczno – pedagogicznej organizowanej szkole.</w:t>
      </w:r>
    </w:p>
    <w:p w:rsidR="00B659DD" w:rsidRPr="00A60554" w:rsidRDefault="00B659DD" w:rsidP="00A60554">
      <w:pPr>
        <w:pStyle w:val="Akapitzlist"/>
        <w:spacing w:after="0" w:line="360" w:lineRule="auto"/>
        <w:ind w:left="0"/>
        <w:contextualSpacing w:val="0"/>
        <w:jc w:val="both"/>
        <w:rPr>
          <w:rFonts w:ascii="Arial" w:hAnsi="Arial" w:cs="Arial"/>
          <w:sz w:val="20"/>
          <w:szCs w:val="20"/>
        </w:rPr>
      </w:pPr>
    </w:p>
    <w:p w:rsidR="00B659DD" w:rsidRPr="002C616C" w:rsidRDefault="004E116E" w:rsidP="00A60554">
      <w:pPr>
        <w:tabs>
          <w:tab w:val="left" w:pos="284"/>
          <w:tab w:val="left" w:pos="3402"/>
        </w:tabs>
        <w:spacing w:after="0" w:line="360" w:lineRule="auto"/>
        <w:jc w:val="both"/>
        <w:rPr>
          <w:rFonts w:ascii="Arial" w:hAnsi="Arial" w:cs="Arial"/>
          <w:b/>
          <w:sz w:val="20"/>
          <w:szCs w:val="20"/>
        </w:rPr>
      </w:pPr>
      <w:r w:rsidRPr="002C616C">
        <w:rPr>
          <w:rFonts w:ascii="Arial" w:hAnsi="Arial" w:cs="Arial"/>
          <w:b/>
          <w:sz w:val="20"/>
          <w:szCs w:val="20"/>
        </w:rPr>
        <w:t>§</w:t>
      </w:r>
      <w:r w:rsidR="00F84C21" w:rsidRPr="002C616C">
        <w:rPr>
          <w:rFonts w:ascii="Arial" w:hAnsi="Arial" w:cs="Arial"/>
          <w:b/>
          <w:sz w:val="20"/>
          <w:szCs w:val="20"/>
        </w:rPr>
        <w:t xml:space="preserve"> </w:t>
      </w:r>
      <w:r w:rsidRPr="002C616C">
        <w:rPr>
          <w:rFonts w:ascii="Arial" w:hAnsi="Arial" w:cs="Arial"/>
          <w:b/>
          <w:sz w:val="20"/>
          <w:szCs w:val="20"/>
        </w:rPr>
        <w:t>3</w:t>
      </w:r>
      <w:r w:rsidR="00B11802" w:rsidRPr="002C616C">
        <w:rPr>
          <w:rFonts w:ascii="Arial" w:hAnsi="Arial" w:cs="Arial"/>
          <w:b/>
          <w:sz w:val="20"/>
          <w:szCs w:val="20"/>
        </w:rPr>
        <w:t>6</w:t>
      </w:r>
    </w:p>
    <w:p w:rsidR="00B659DD" w:rsidRPr="00A60554" w:rsidRDefault="00B659DD" w:rsidP="00A60554">
      <w:pPr>
        <w:pStyle w:val="Tekstpodstawowy"/>
        <w:numPr>
          <w:ilvl w:val="0"/>
          <w:numId w:val="147"/>
        </w:numPr>
        <w:tabs>
          <w:tab w:val="left" w:pos="0"/>
        </w:tabs>
        <w:suppressAutoHyphens/>
        <w:ind w:left="426" w:hanging="284"/>
        <w:rPr>
          <w:rFonts w:ascii="Arial" w:hAnsi="Arial" w:cs="Arial"/>
          <w:sz w:val="20"/>
          <w:szCs w:val="20"/>
        </w:rPr>
      </w:pPr>
      <w:r w:rsidRPr="00A60554">
        <w:rPr>
          <w:rFonts w:ascii="Arial" w:hAnsi="Arial" w:cs="Arial"/>
          <w:sz w:val="20"/>
          <w:szCs w:val="20"/>
        </w:rPr>
        <w:t xml:space="preserve">Szkoła umożliwia uczniom szczególnie uzdolnionym prowadzenie indywidualnego toku </w:t>
      </w:r>
      <w:r w:rsidR="00C53994" w:rsidRPr="00A60554">
        <w:rPr>
          <w:rFonts w:ascii="Arial" w:hAnsi="Arial" w:cs="Arial"/>
          <w:sz w:val="20"/>
          <w:szCs w:val="20"/>
        </w:rPr>
        <w:br/>
      </w:r>
      <w:r w:rsidRPr="00A60554">
        <w:rPr>
          <w:rFonts w:ascii="Arial" w:hAnsi="Arial" w:cs="Arial"/>
          <w:sz w:val="20"/>
          <w:szCs w:val="20"/>
        </w:rPr>
        <w:t>lub programu nauki.</w:t>
      </w:r>
    </w:p>
    <w:p w:rsidR="00B659DD" w:rsidRPr="00A60554" w:rsidRDefault="00B659DD" w:rsidP="00A60554">
      <w:pPr>
        <w:numPr>
          <w:ilvl w:val="0"/>
          <w:numId w:val="147"/>
        </w:numPr>
        <w:tabs>
          <w:tab w:val="left" w:pos="0"/>
        </w:tabs>
        <w:suppressAutoHyphens/>
        <w:spacing w:after="0" w:line="360" w:lineRule="auto"/>
        <w:ind w:left="426" w:hanging="284"/>
        <w:jc w:val="both"/>
        <w:rPr>
          <w:rFonts w:ascii="Arial" w:hAnsi="Arial" w:cs="Arial"/>
          <w:sz w:val="20"/>
          <w:szCs w:val="20"/>
        </w:rPr>
      </w:pPr>
      <w:r w:rsidRPr="00A60554">
        <w:rPr>
          <w:rFonts w:ascii="Arial" w:hAnsi="Arial" w:cs="Arial"/>
          <w:sz w:val="20"/>
          <w:szCs w:val="20"/>
        </w:rPr>
        <w:t>Na wniosek rodziców lub za ich zgodą dyrektor szkoły po zasięgnięciu opinii poradni psychologiczno</w:t>
      </w:r>
      <w:r w:rsidR="00C53994" w:rsidRPr="00A60554">
        <w:rPr>
          <w:rFonts w:ascii="Arial" w:hAnsi="Arial" w:cs="Arial"/>
          <w:sz w:val="20"/>
          <w:szCs w:val="20"/>
        </w:rPr>
        <w:t xml:space="preserve"> </w:t>
      </w:r>
      <w:r w:rsidRPr="00A60554">
        <w:rPr>
          <w:rFonts w:ascii="Arial" w:hAnsi="Arial" w:cs="Arial"/>
          <w:sz w:val="20"/>
          <w:szCs w:val="20"/>
        </w:rPr>
        <w:t>-</w:t>
      </w:r>
      <w:r w:rsidR="00C53994" w:rsidRPr="00A60554">
        <w:rPr>
          <w:rFonts w:ascii="Arial" w:hAnsi="Arial" w:cs="Arial"/>
          <w:sz w:val="20"/>
          <w:szCs w:val="20"/>
        </w:rPr>
        <w:t xml:space="preserve"> </w:t>
      </w:r>
      <w:r w:rsidRPr="00A60554">
        <w:rPr>
          <w:rFonts w:ascii="Arial" w:hAnsi="Arial" w:cs="Arial"/>
          <w:sz w:val="20"/>
          <w:szCs w:val="20"/>
        </w:rPr>
        <w:t xml:space="preserve">pedagogicznej może zezwolić uczniowi na indywidualny tok lub program nauki </w:t>
      </w:r>
      <w:r w:rsidR="00C53994" w:rsidRPr="00A60554">
        <w:rPr>
          <w:rFonts w:ascii="Arial" w:hAnsi="Arial" w:cs="Arial"/>
          <w:sz w:val="20"/>
          <w:szCs w:val="20"/>
        </w:rPr>
        <w:br/>
      </w:r>
      <w:r w:rsidRPr="00A60554">
        <w:rPr>
          <w:rFonts w:ascii="Arial" w:hAnsi="Arial" w:cs="Arial"/>
          <w:sz w:val="20"/>
          <w:szCs w:val="20"/>
        </w:rPr>
        <w:t>a także wyznaczyć nauczyciela opiekuna. Odmowa udzielenia zezwolenia na wniosek rodziców następuje w drodze decyzji administracyjnej.</w:t>
      </w:r>
    </w:p>
    <w:p w:rsidR="00B659DD" w:rsidRPr="00A60554" w:rsidRDefault="00B659DD" w:rsidP="00A60554">
      <w:pPr>
        <w:numPr>
          <w:ilvl w:val="0"/>
          <w:numId w:val="147"/>
        </w:numPr>
        <w:tabs>
          <w:tab w:val="left" w:pos="0"/>
        </w:tabs>
        <w:suppressAutoHyphens/>
        <w:spacing w:after="0" w:line="360" w:lineRule="auto"/>
        <w:ind w:left="426" w:hanging="284"/>
        <w:jc w:val="both"/>
        <w:rPr>
          <w:rFonts w:ascii="Arial" w:hAnsi="Arial" w:cs="Arial"/>
          <w:sz w:val="20"/>
          <w:szCs w:val="20"/>
        </w:rPr>
      </w:pPr>
      <w:r w:rsidRPr="00A60554">
        <w:rPr>
          <w:rFonts w:ascii="Arial" w:hAnsi="Arial" w:cs="Arial"/>
          <w:sz w:val="20"/>
          <w:szCs w:val="20"/>
        </w:rPr>
        <w:t>Szkoła organizuje indywidualne nauczanie lub indywidualne roczne przygotowanie przedszkolne w domu ucznia, dla dzieci, którym stan zdrowia uniemożliwia lub znacznie utrudnia uczęszczanie do szkoły.</w:t>
      </w:r>
    </w:p>
    <w:p w:rsidR="00B659DD" w:rsidRPr="00A60554" w:rsidRDefault="00B659DD" w:rsidP="00A60554">
      <w:pPr>
        <w:numPr>
          <w:ilvl w:val="0"/>
          <w:numId w:val="147"/>
        </w:numPr>
        <w:tabs>
          <w:tab w:val="left" w:pos="0"/>
        </w:tabs>
        <w:suppressAutoHyphens/>
        <w:spacing w:after="0" w:line="360" w:lineRule="auto"/>
        <w:ind w:left="426" w:hanging="284"/>
        <w:jc w:val="both"/>
        <w:rPr>
          <w:rFonts w:ascii="Arial" w:hAnsi="Arial" w:cs="Arial"/>
          <w:sz w:val="20"/>
          <w:szCs w:val="20"/>
        </w:rPr>
      </w:pPr>
      <w:r w:rsidRPr="00A60554">
        <w:rPr>
          <w:rFonts w:ascii="Arial" w:hAnsi="Arial" w:cs="Arial"/>
          <w:sz w:val="20"/>
          <w:szCs w:val="20"/>
        </w:rPr>
        <w:lastRenderedPageBreak/>
        <w:t>Szkoła organizuje indywidualne nauczanie lub indywidualne roczne przygotowanie przedszkolne w domu ucznia lub na terenie szkoły dla dzieci, które zgodnie z orzeczeniem poradni psychologiczno</w:t>
      </w:r>
      <w:r w:rsidR="00C53994" w:rsidRPr="00A60554">
        <w:rPr>
          <w:rFonts w:ascii="Arial" w:hAnsi="Arial" w:cs="Arial"/>
          <w:sz w:val="20"/>
          <w:szCs w:val="20"/>
        </w:rPr>
        <w:t xml:space="preserve"> </w:t>
      </w:r>
      <w:r w:rsidRPr="00A60554">
        <w:rPr>
          <w:rFonts w:ascii="Arial" w:hAnsi="Arial" w:cs="Arial"/>
          <w:sz w:val="20"/>
          <w:szCs w:val="20"/>
        </w:rPr>
        <w:t>-</w:t>
      </w:r>
      <w:r w:rsidR="00C53994" w:rsidRPr="00A60554">
        <w:rPr>
          <w:rFonts w:ascii="Arial" w:hAnsi="Arial" w:cs="Arial"/>
          <w:sz w:val="20"/>
          <w:szCs w:val="20"/>
        </w:rPr>
        <w:t xml:space="preserve"> </w:t>
      </w:r>
      <w:r w:rsidRPr="00A60554">
        <w:rPr>
          <w:rFonts w:ascii="Arial" w:hAnsi="Arial" w:cs="Arial"/>
          <w:sz w:val="20"/>
          <w:szCs w:val="20"/>
        </w:rPr>
        <w:t>pedagogicznej nie mogą kształcić się w zespole klasowym lub szkolnym oddziale przedszkolnym.</w:t>
      </w:r>
    </w:p>
    <w:p w:rsidR="00B659DD" w:rsidRPr="00A60554" w:rsidRDefault="00B659DD" w:rsidP="00A60554">
      <w:pPr>
        <w:numPr>
          <w:ilvl w:val="0"/>
          <w:numId w:val="147"/>
        </w:numPr>
        <w:tabs>
          <w:tab w:val="left" w:pos="0"/>
        </w:tabs>
        <w:suppressAutoHyphens/>
        <w:spacing w:after="0" w:line="360" w:lineRule="auto"/>
        <w:ind w:left="426" w:hanging="284"/>
        <w:jc w:val="both"/>
        <w:rPr>
          <w:rFonts w:ascii="Arial" w:hAnsi="Arial" w:cs="Arial"/>
          <w:sz w:val="20"/>
          <w:szCs w:val="20"/>
        </w:rPr>
      </w:pPr>
      <w:r w:rsidRPr="00A60554">
        <w:rPr>
          <w:rFonts w:ascii="Arial" w:hAnsi="Arial" w:cs="Arial"/>
          <w:sz w:val="20"/>
          <w:szCs w:val="20"/>
        </w:rPr>
        <w:t>Dyrektor szkoły, której uczeń posiada orzeczenie o potrzebie indywidualnego nauczania, organizuje takie nauczanie w porozumieniu z organem prowadzącym.</w:t>
      </w:r>
    </w:p>
    <w:p w:rsidR="00B659DD" w:rsidRPr="00A60554" w:rsidRDefault="00B659DD" w:rsidP="00A60554">
      <w:pPr>
        <w:numPr>
          <w:ilvl w:val="0"/>
          <w:numId w:val="147"/>
        </w:numPr>
        <w:tabs>
          <w:tab w:val="left" w:pos="0"/>
        </w:tabs>
        <w:suppressAutoHyphens/>
        <w:spacing w:after="0" w:line="360" w:lineRule="auto"/>
        <w:ind w:left="426" w:hanging="284"/>
        <w:jc w:val="both"/>
        <w:rPr>
          <w:rFonts w:ascii="Arial" w:hAnsi="Arial" w:cs="Arial"/>
          <w:sz w:val="20"/>
          <w:szCs w:val="20"/>
        </w:rPr>
      </w:pPr>
      <w:r w:rsidRPr="00A60554">
        <w:rPr>
          <w:rFonts w:ascii="Arial" w:hAnsi="Arial" w:cs="Arial"/>
          <w:sz w:val="20"/>
          <w:szCs w:val="20"/>
        </w:rPr>
        <w:t>Uczeń może być zwolniony z nauki wychowania fizycznego.</w:t>
      </w:r>
    </w:p>
    <w:p w:rsidR="00B659DD" w:rsidRPr="00A60554" w:rsidRDefault="00B659DD" w:rsidP="00A60554">
      <w:pPr>
        <w:numPr>
          <w:ilvl w:val="0"/>
          <w:numId w:val="147"/>
        </w:numPr>
        <w:tabs>
          <w:tab w:val="left" w:pos="0"/>
        </w:tabs>
        <w:suppressAutoHyphens/>
        <w:spacing w:after="0" w:line="360" w:lineRule="auto"/>
        <w:ind w:left="426" w:hanging="284"/>
        <w:jc w:val="both"/>
        <w:rPr>
          <w:rFonts w:ascii="Arial" w:hAnsi="Arial" w:cs="Arial"/>
          <w:sz w:val="20"/>
          <w:szCs w:val="20"/>
        </w:rPr>
      </w:pPr>
      <w:r w:rsidRPr="00A60554">
        <w:rPr>
          <w:rFonts w:ascii="Arial" w:hAnsi="Arial" w:cs="Arial"/>
          <w:sz w:val="20"/>
          <w:szCs w:val="20"/>
        </w:rPr>
        <w:t>Decyzję o zwolnieniu ucznia podejmuje dyrektor szkoły na podstawie zaświadczenia lekarskiego.</w:t>
      </w:r>
    </w:p>
    <w:p w:rsidR="00B659DD" w:rsidRPr="00A60554" w:rsidRDefault="00B659DD" w:rsidP="00A60554">
      <w:pPr>
        <w:pStyle w:val="Akapitzlist"/>
        <w:numPr>
          <w:ilvl w:val="0"/>
          <w:numId w:val="147"/>
        </w:numPr>
        <w:shd w:val="clear" w:color="auto" w:fill="FFFFFF"/>
        <w:tabs>
          <w:tab w:val="left" w:pos="0"/>
        </w:tabs>
        <w:spacing w:after="0" w:line="360" w:lineRule="auto"/>
        <w:ind w:left="426" w:hanging="284"/>
        <w:contextualSpacing w:val="0"/>
        <w:jc w:val="both"/>
        <w:rPr>
          <w:rStyle w:val="Domylnaczcionkaakapitu2"/>
          <w:rFonts w:ascii="Arial" w:hAnsi="Arial" w:cs="Arial"/>
          <w:sz w:val="20"/>
          <w:szCs w:val="20"/>
        </w:rPr>
      </w:pPr>
      <w:r w:rsidRPr="00A60554">
        <w:rPr>
          <w:rStyle w:val="Domylnaczcionkaakapitu2"/>
          <w:rFonts w:ascii="Arial" w:hAnsi="Arial" w:cs="Arial"/>
          <w:sz w:val="20"/>
          <w:szCs w:val="20"/>
        </w:rPr>
        <w:t>Zezwolenia</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na</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indywidualny</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program</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lub</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tok</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nauki</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nie</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udziela</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się:</w:t>
      </w:r>
    </w:p>
    <w:p w:rsidR="00B659DD" w:rsidRPr="00A60554" w:rsidRDefault="00B659DD" w:rsidP="00A60554">
      <w:pPr>
        <w:pStyle w:val="Akapitzlist"/>
        <w:numPr>
          <w:ilvl w:val="1"/>
          <w:numId w:val="239"/>
        </w:numPr>
        <w:shd w:val="clear" w:color="auto" w:fill="FFFFFF"/>
        <w:tabs>
          <w:tab w:val="left" w:pos="0"/>
        </w:tabs>
        <w:spacing w:after="0" w:line="360" w:lineRule="auto"/>
        <w:ind w:left="851" w:hanging="425"/>
        <w:contextualSpacing w:val="0"/>
        <w:jc w:val="both"/>
        <w:rPr>
          <w:rStyle w:val="Domylnaczcionkaakapitu2"/>
          <w:rFonts w:ascii="Arial" w:hAnsi="Arial" w:cs="Arial"/>
          <w:sz w:val="20"/>
          <w:szCs w:val="20"/>
        </w:rPr>
      </w:pPr>
      <w:r w:rsidRPr="00A60554">
        <w:rPr>
          <w:rStyle w:val="Domylnaczcionkaakapitu2"/>
          <w:rFonts w:ascii="Arial" w:hAnsi="Arial" w:cs="Arial"/>
          <w:sz w:val="20"/>
          <w:szCs w:val="20"/>
        </w:rPr>
        <w:t>w</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przypadku</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negatywnej</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opinii</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rady</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pedagogicznej</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lub</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poradni</w:t>
      </w:r>
      <w:r w:rsidRPr="00A60554">
        <w:rPr>
          <w:rStyle w:val="Domylnaczcionkaakapitu2"/>
          <w:rFonts w:ascii="Arial" w:eastAsia="Arial" w:hAnsi="Arial" w:cs="Arial"/>
          <w:sz w:val="20"/>
          <w:szCs w:val="20"/>
        </w:rPr>
        <w:t xml:space="preserve"> </w:t>
      </w:r>
      <w:r w:rsidR="00C53994" w:rsidRPr="00A60554">
        <w:rPr>
          <w:rStyle w:val="Domylnaczcionkaakapitu2"/>
          <w:rFonts w:ascii="Arial" w:eastAsia="Arial" w:hAnsi="Arial" w:cs="Arial"/>
          <w:sz w:val="20"/>
          <w:szCs w:val="20"/>
        </w:rPr>
        <w:br/>
      </w:r>
      <w:r w:rsidRPr="00A60554">
        <w:rPr>
          <w:rStyle w:val="Domylnaczcionkaakapitu2"/>
          <w:rFonts w:ascii="Arial" w:hAnsi="Arial" w:cs="Arial"/>
          <w:sz w:val="20"/>
          <w:szCs w:val="20"/>
        </w:rPr>
        <w:t>psychologiczno</w:t>
      </w:r>
      <w:r w:rsidR="00C53994" w:rsidRPr="00A60554">
        <w:rPr>
          <w:rStyle w:val="Domylnaczcionkaakapitu2"/>
          <w:rFonts w:ascii="Arial" w:hAnsi="Arial" w:cs="Arial"/>
          <w:sz w:val="20"/>
          <w:szCs w:val="20"/>
        </w:rPr>
        <w:t xml:space="preserve"> </w:t>
      </w:r>
      <w:r w:rsidRPr="00A60554">
        <w:rPr>
          <w:rStyle w:val="Domylnaczcionkaakapitu2"/>
          <w:rFonts w:ascii="Arial" w:hAnsi="Arial" w:cs="Arial"/>
          <w:sz w:val="20"/>
          <w:szCs w:val="20"/>
        </w:rPr>
        <w:t>-</w:t>
      </w:r>
      <w:r w:rsidR="00C53994" w:rsidRPr="00A60554">
        <w:rPr>
          <w:rStyle w:val="Domylnaczcionkaakapitu2"/>
          <w:rFonts w:ascii="Arial" w:hAnsi="Arial" w:cs="Arial"/>
          <w:sz w:val="20"/>
          <w:szCs w:val="20"/>
        </w:rPr>
        <w:t xml:space="preserve"> </w:t>
      </w:r>
      <w:r w:rsidRPr="00A60554">
        <w:rPr>
          <w:rStyle w:val="Domylnaczcionkaakapitu2"/>
          <w:rFonts w:ascii="Arial" w:hAnsi="Arial" w:cs="Arial"/>
          <w:sz w:val="20"/>
          <w:szCs w:val="20"/>
        </w:rPr>
        <w:t>pedagogicznej</w:t>
      </w:r>
      <w:r w:rsidR="00574991" w:rsidRPr="00A60554">
        <w:rPr>
          <w:rStyle w:val="Domylnaczcionkaakapitu2"/>
          <w:rFonts w:ascii="Arial" w:hAnsi="Arial" w:cs="Arial"/>
          <w:sz w:val="20"/>
          <w:szCs w:val="20"/>
        </w:rPr>
        <w:t>,</w:t>
      </w:r>
    </w:p>
    <w:p w:rsidR="00B659DD" w:rsidRPr="00A60554" w:rsidRDefault="00B659DD" w:rsidP="00A60554">
      <w:pPr>
        <w:pStyle w:val="Akapitzlist"/>
        <w:numPr>
          <w:ilvl w:val="1"/>
          <w:numId w:val="239"/>
        </w:numPr>
        <w:shd w:val="clear" w:color="auto" w:fill="FFFFFF"/>
        <w:tabs>
          <w:tab w:val="left" w:pos="0"/>
        </w:tabs>
        <w:spacing w:after="0" w:line="360" w:lineRule="auto"/>
        <w:ind w:left="851" w:hanging="425"/>
        <w:contextualSpacing w:val="0"/>
        <w:jc w:val="both"/>
        <w:rPr>
          <w:rStyle w:val="Domylnaczcionkaakapitu2"/>
          <w:rFonts w:ascii="Arial" w:hAnsi="Arial" w:cs="Arial"/>
          <w:sz w:val="20"/>
          <w:szCs w:val="20"/>
        </w:rPr>
      </w:pPr>
      <w:r w:rsidRPr="00A60554">
        <w:rPr>
          <w:rStyle w:val="Domylnaczcionkaakapitu2"/>
          <w:rFonts w:ascii="Arial" w:hAnsi="Arial" w:cs="Arial"/>
          <w:sz w:val="20"/>
          <w:szCs w:val="20"/>
        </w:rPr>
        <w:t>jeżeli</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indywidualny</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program,</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który</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ma</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być</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realizowany</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przez</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ucznia,</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nie</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sprzyja</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ukończeniu</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szkoły</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w</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skróconym</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czasie.</w:t>
      </w:r>
    </w:p>
    <w:p w:rsidR="00B659DD" w:rsidRPr="00A60554" w:rsidRDefault="00B659DD" w:rsidP="00A60554">
      <w:pPr>
        <w:pStyle w:val="Akapitzlist"/>
        <w:numPr>
          <w:ilvl w:val="0"/>
          <w:numId w:val="147"/>
        </w:numPr>
        <w:shd w:val="clear" w:color="auto" w:fill="FFFFFF"/>
        <w:tabs>
          <w:tab w:val="left" w:pos="0"/>
        </w:tabs>
        <w:spacing w:after="0" w:line="360" w:lineRule="auto"/>
        <w:ind w:left="426" w:hanging="284"/>
        <w:contextualSpacing w:val="0"/>
        <w:jc w:val="both"/>
        <w:rPr>
          <w:rStyle w:val="Domylnaczcionkaakapitu2"/>
          <w:rFonts w:ascii="Arial" w:hAnsi="Arial" w:cs="Arial"/>
          <w:sz w:val="20"/>
          <w:szCs w:val="20"/>
        </w:rPr>
      </w:pPr>
      <w:r w:rsidRPr="00A60554">
        <w:rPr>
          <w:rStyle w:val="Domylnaczcionkaakapitu2"/>
          <w:rFonts w:ascii="Arial" w:hAnsi="Arial" w:cs="Arial"/>
          <w:sz w:val="20"/>
          <w:szCs w:val="20"/>
        </w:rPr>
        <w:t>Odmowa</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udzielenia</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zezwolenia</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następuje</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w</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drodze</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decyzji.</w:t>
      </w:r>
    </w:p>
    <w:p w:rsidR="00B659DD" w:rsidRPr="00A60554" w:rsidRDefault="00B659DD" w:rsidP="00A60554">
      <w:pPr>
        <w:pStyle w:val="Akapitzlist"/>
        <w:numPr>
          <w:ilvl w:val="0"/>
          <w:numId w:val="147"/>
        </w:numPr>
        <w:shd w:val="clear" w:color="auto" w:fill="FFFFFF"/>
        <w:tabs>
          <w:tab w:val="left" w:pos="0"/>
        </w:tabs>
        <w:spacing w:after="0" w:line="360" w:lineRule="auto"/>
        <w:ind w:left="426" w:hanging="284"/>
        <w:contextualSpacing w:val="0"/>
        <w:jc w:val="both"/>
        <w:rPr>
          <w:rStyle w:val="Domylnaczcionkaakapitu2"/>
          <w:rFonts w:ascii="Arial" w:hAnsi="Arial" w:cs="Arial"/>
          <w:sz w:val="20"/>
          <w:szCs w:val="20"/>
        </w:rPr>
      </w:pPr>
      <w:r w:rsidRPr="00A60554">
        <w:rPr>
          <w:rStyle w:val="Domylnaczcionkaakapitu2"/>
          <w:rFonts w:ascii="Arial" w:hAnsi="Arial" w:cs="Arial"/>
          <w:sz w:val="20"/>
          <w:szCs w:val="20"/>
        </w:rPr>
        <w:t>Zezwolenia</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na</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indywidualny</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program</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lub</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tok</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nauki</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udziela</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się</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na</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czas</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nie</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krótszy</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niż</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jeden</w:t>
      </w:r>
      <w:r w:rsidRPr="00A60554">
        <w:rPr>
          <w:rStyle w:val="Domylnaczcionkaakapitu2"/>
          <w:rFonts w:ascii="Arial" w:eastAsia="Arial" w:hAnsi="Arial" w:cs="Arial"/>
          <w:sz w:val="20"/>
          <w:szCs w:val="20"/>
        </w:rPr>
        <w:t xml:space="preserve"> </w:t>
      </w:r>
      <w:r w:rsidR="00C53994" w:rsidRPr="00A60554">
        <w:rPr>
          <w:rStyle w:val="Domylnaczcionkaakapitu2"/>
          <w:rFonts w:ascii="Arial" w:eastAsia="Arial" w:hAnsi="Arial" w:cs="Arial"/>
          <w:sz w:val="20"/>
          <w:szCs w:val="20"/>
        </w:rPr>
        <w:br/>
      </w:r>
      <w:r w:rsidRPr="00A60554">
        <w:rPr>
          <w:rStyle w:val="Domylnaczcionkaakapitu2"/>
          <w:rFonts w:ascii="Arial" w:hAnsi="Arial" w:cs="Arial"/>
          <w:sz w:val="20"/>
          <w:szCs w:val="20"/>
        </w:rPr>
        <w:t>rok</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szkolny.</w:t>
      </w:r>
    </w:p>
    <w:p w:rsidR="00B659DD" w:rsidRPr="00A60554" w:rsidRDefault="00B659DD" w:rsidP="00A60554">
      <w:pPr>
        <w:pStyle w:val="Akapitzlist"/>
        <w:numPr>
          <w:ilvl w:val="0"/>
          <w:numId w:val="147"/>
        </w:numPr>
        <w:shd w:val="clear" w:color="auto" w:fill="FFFFFF"/>
        <w:tabs>
          <w:tab w:val="left" w:pos="0"/>
        </w:tabs>
        <w:spacing w:after="0" w:line="360" w:lineRule="auto"/>
        <w:ind w:left="426" w:hanging="284"/>
        <w:contextualSpacing w:val="0"/>
        <w:jc w:val="both"/>
        <w:rPr>
          <w:rStyle w:val="Domylnaczcionkaakapitu2"/>
          <w:rFonts w:ascii="Arial" w:hAnsi="Arial" w:cs="Arial"/>
          <w:sz w:val="20"/>
          <w:szCs w:val="20"/>
        </w:rPr>
      </w:pPr>
      <w:r w:rsidRPr="00A60554">
        <w:rPr>
          <w:rStyle w:val="Domylnaczcionkaakapitu2"/>
          <w:rFonts w:ascii="Arial" w:hAnsi="Arial" w:cs="Arial"/>
          <w:sz w:val="20"/>
          <w:szCs w:val="20"/>
        </w:rPr>
        <w:t>Zezwolenie</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na</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indywidualny</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tok</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lub</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program</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nauki</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wygasa</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w</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przypadku:</w:t>
      </w:r>
    </w:p>
    <w:p w:rsidR="00B659DD" w:rsidRPr="00A60554" w:rsidRDefault="00B659DD" w:rsidP="00A60554">
      <w:pPr>
        <w:pStyle w:val="Akapitzlist"/>
        <w:numPr>
          <w:ilvl w:val="0"/>
          <w:numId w:val="238"/>
        </w:numPr>
        <w:shd w:val="clear" w:color="auto" w:fill="FFFFFF"/>
        <w:tabs>
          <w:tab w:val="left" w:pos="0"/>
        </w:tabs>
        <w:spacing w:after="0" w:line="360" w:lineRule="auto"/>
        <w:ind w:left="851" w:hanging="425"/>
        <w:jc w:val="both"/>
        <w:rPr>
          <w:rStyle w:val="Domylnaczcionkaakapitu2"/>
          <w:rFonts w:ascii="Arial" w:hAnsi="Arial" w:cs="Arial"/>
          <w:sz w:val="20"/>
          <w:szCs w:val="20"/>
        </w:rPr>
      </w:pPr>
      <w:r w:rsidRPr="00A60554">
        <w:rPr>
          <w:rStyle w:val="Domylnaczcionkaakapitu2"/>
          <w:rFonts w:ascii="Arial" w:hAnsi="Arial" w:cs="Arial"/>
          <w:sz w:val="20"/>
          <w:szCs w:val="20"/>
        </w:rPr>
        <w:t>uzyskania</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przez</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ucznia</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oceny</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dostatecznej</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lub</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niższej</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z</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egzaminu</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klasyfikacyjnego</w:t>
      </w:r>
      <w:r w:rsidR="00574991" w:rsidRPr="00A60554">
        <w:rPr>
          <w:rStyle w:val="Domylnaczcionkaakapitu2"/>
          <w:rFonts w:ascii="Arial" w:hAnsi="Arial" w:cs="Arial"/>
          <w:sz w:val="20"/>
          <w:szCs w:val="20"/>
        </w:rPr>
        <w:t>,</w:t>
      </w:r>
    </w:p>
    <w:p w:rsidR="00B659DD" w:rsidRPr="00A60554" w:rsidRDefault="00B659DD" w:rsidP="00A60554">
      <w:pPr>
        <w:pStyle w:val="Akapitzlist"/>
        <w:numPr>
          <w:ilvl w:val="0"/>
          <w:numId w:val="238"/>
        </w:numPr>
        <w:shd w:val="clear" w:color="auto" w:fill="FFFFFF"/>
        <w:tabs>
          <w:tab w:val="left" w:pos="0"/>
        </w:tabs>
        <w:spacing w:after="0" w:line="360" w:lineRule="auto"/>
        <w:ind w:left="851" w:hanging="425"/>
        <w:jc w:val="both"/>
        <w:rPr>
          <w:rStyle w:val="Domylnaczcionkaakapitu2"/>
          <w:rFonts w:ascii="Arial" w:hAnsi="Arial" w:cs="Arial"/>
          <w:sz w:val="20"/>
          <w:szCs w:val="20"/>
        </w:rPr>
      </w:pPr>
      <w:r w:rsidRPr="00A60554">
        <w:rPr>
          <w:rStyle w:val="Domylnaczcionkaakapitu2"/>
          <w:rFonts w:ascii="Arial" w:hAnsi="Arial" w:cs="Arial"/>
          <w:sz w:val="20"/>
          <w:szCs w:val="20"/>
        </w:rPr>
        <w:t>złożenie</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przez</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ucznia</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lub</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jego</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rodziców</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oświadczenia</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o</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rezygnacji</w:t>
      </w:r>
      <w:r w:rsidR="00F82997" w:rsidRPr="00A60554">
        <w:rPr>
          <w:rStyle w:val="Domylnaczcionkaakapitu2"/>
          <w:rFonts w:ascii="Arial" w:eastAsia="Arial" w:hAnsi="Arial" w:cs="Arial"/>
          <w:sz w:val="20"/>
          <w:szCs w:val="20"/>
        </w:rPr>
        <w:t xml:space="preserve"> </w:t>
      </w:r>
      <w:r w:rsidR="00F82997" w:rsidRPr="00A60554">
        <w:rPr>
          <w:rStyle w:val="Domylnaczcionkaakapitu2"/>
          <w:rFonts w:ascii="Arial" w:hAnsi="Arial" w:cs="Arial"/>
          <w:sz w:val="20"/>
          <w:szCs w:val="20"/>
        </w:rPr>
        <w:t xml:space="preserve">z </w:t>
      </w:r>
      <w:r w:rsidRPr="00A60554">
        <w:rPr>
          <w:rStyle w:val="Domylnaczcionkaakapitu2"/>
          <w:rFonts w:ascii="Arial" w:hAnsi="Arial" w:cs="Arial"/>
          <w:sz w:val="20"/>
          <w:szCs w:val="20"/>
        </w:rPr>
        <w:t>indywidualnego</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programu</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lub</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toku</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nauki.</w:t>
      </w:r>
    </w:p>
    <w:p w:rsidR="00B659DD" w:rsidRPr="00A60554" w:rsidRDefault="00B659DD" w:rsidP="00A60554">
      <w:pPr>
        <w:pStyle w:val="Akapitzlist"/>
        <w:numPr>
          <w:ilvl w:val="0"/>
          <w:numId w:val="228"/>
        </w:numPr>
        <w:shd w:val="clear" w:color="auto" w:fill="FFFFFF"/>
        <w:tabs>
          <w:tab w:val="left" w:pos="0"/>
        </w:tabs>
        <w:spacing w:after="0" w:line="360" w:lineRule="auto"/>
        <w:ind w:left="426" w:hanging="284"/>
        <w:contextualSpacing w:val="0"/>
        <w:jc w:val="both"/>
        <w:rPr>
          <w:rStyle w:val="Domylnaczcionkaakapitu2"/>
          <w:rFonts w:ascii="Arial" w:hAnsi="Arial" w:cs="Arial"/>
          <w:sz w:val="20"/>
          <w:szCs w:val="20"/>
        </w:rPr>
      </w:pPr>
      <w:r w:rsidRPr="00A60554">
        <w:rPr>
          <w:rStyle w:val="Domylnaczcionkaakapitu2"/>
          <w:rFonts w:ascii="Arial" w:hAnsi="Arial" w:cs="Arial"/>
          <w:sz w:val="20"/>
          <w:szCs w:val="20"/>
        </w:rPr>
        <w:t>Uczniowi,</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któremu</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zezwolono</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na</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indywidualny</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program</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lub</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tok</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nauki,</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dyrektor</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w</w:t>
      </w:r>
      <w:r w:rsidR="00F82997"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porozumieniu</w:t>
      </w:r>
      <w:r w:rsidRPr="00A60554">
        <w:rPr>
          <w:rStyle w:val="Domylnaczcionkaakapitu2"/>
          <w:rFonts w:ascii="Arial" w:eastAsia="Arial" w:hAnsi="Arial" w:cs="Arial"/>
          <w:sz w:val="20"/>
          <w:szCs w:val="20"/>
        </w:rPr>
        <w:t xml:space="preserve"> </w:t>
      </w:r>
      <w:r w:rsidR="00F82997" w:rsidRPr="00A60554">
        <w:rPr>
          <w:rStyle w:val="Domylnaczcionkaakapitu2"/>
          <w:rFonts w:ascii="Arial" w:eastAsia="Arial" w:hAnsi="Arial" w:cs="Arial"/>
          <w:sz w:val="20"/>
          <w:szCs w:val="20"/>
        </w:rPr>
        <w:br/>
      </w:r>
      <w:r w:rsidRPr="00A60554">
        <w:rPr>
          <w:rStyle w:val="Domylnaczcionkaakapitu2"/>
          <w:rFonts w:ascii="Arial" w:hAnsi="Arial" w:cs="Arial"/>
          <w:sz w:val="20"/>
          <w:szCs w:val="20"/>
        </w:rPr>
        <w:t>z</w:t>
      </w:r>
      <w:r w:rsidR="00F82997" w:rsidRPr="00A60554">
        <w:rPr>
          <w:rStyle w:val="Domylnaczcionkaakapitu2"/>
          <w:rFonts w:ascii="Arial" w:hAnsi="Arial" w:cs="Arial"/>
          <w:sz w:val="20"/>
          <w:szCs w:val="20"/>
        </w:rPr>
        <w:t xml:space="preserve"> </w:t>
      </w:r>
      <w:r w:rsidRPr="00A60554">
        <w:rPr>
          <w:rStyle w:val="Domylnaczcionkaakapitu2"/>
          <w:rFonts w:ascii="Arial" w:hAnsi="Arial" w:cs="Arial"/>
          <w:sz w:val="20"/>
          <w:szCs w:val="20"/>
        </w:rPr>
        <w:t>radą</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pedagogiczną</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wyznacza</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nauczyciela</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opiekuna</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i</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ustala</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zakres</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jego</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obowiązków</w:t>
      </w:r>
      <w:r w:rsidRPr="00A60554">
        <w:rPr>
          <w:rStyle w:val="Domylnaczcionkaakapitu2"/>
          <w:rFonts w:ascii="Arial" w:eastAsia="Arial" w:hAnsi="Arial" w:cs="Arial"/>
          <w:sz w:val="20"/>
          <w:szCs w:val="20"/>
        </w:rPr>
        <w:t xml:space="preserve"> </w:t>
      </w:r>
      <w:r w:rsidR="00F82997" w:rsidRPr="00A60554">
        <w:rPr>
          <w:rStyle w:val="Domylnaczcionkaakapitu2"/>
          <w:rFonts w:ascii="Arial" w:eastAsia="Arial" w:hAnsi="Arial" w:cs="Arial"/>
          <w:sz w:val="20"/>
          <w:szCs w:val="20"/>
        </w:rPr>
        <w:br/>
      </w:r>
      <w:r w:rsidRPr="00A60554">
        <w:rPr>
          <w:rStyle w:val="Domylnaczcionkaakapitu2"/>
          <w:rFonts w:ascii="Arial" w:hAnsi="Arial" w:cs="Arial"/>
          <w:sz w:val="20"/>
          <w:szCs w:val="20"/>
        </w:rPr>
        <w:t>a</w:t>
      </w:r>
      <w:r w:rsidR="00F82997" w:rsidRPr="00A60554">
        <w:rPr>
          <w:rStyle w:val="Domylnaczcionkaakapitu2"/>
          <w:rFonts w:ascii="Arial" w:hAnsi="Arial" w:cs="Arial"/>
          <w:sz w:val="20"/>
          <w:szCs w:val="20"/>
        </w:rPr>
        <w:t xml:space="preserve"> </w:t>
      </w:r>
      <w:r w:rsidRPr="00A60554">
        <w:rPr>
          <w:rStyle w:val="Domylnaczcionkaakapitu2"/>
          <w:rFonts w:ascii="Arial" w:hAnsi="Arial" w:cs="Arial"/>
          <w:sz w:val="20"/>
          <w:szCs w:val="20"/>
        </w:rPr>
        <w:t>w</w:t>
      </w:r>
      <w:r w:rsidR="00F82997" w:rsidRPr="00A60554">
        <w:rPr>
          <w:rStyle w:val="Domylnaczcionkaakapitu2"/>
          <w:rFonts w:ascii="Arial" w:hAnsi="Arial" w:cs="Arial"/>
          <w:sz w:val="20"/>
          <w:szCs w:val="20"/>
        </w:rPr>
        <w:t xml:space="preserve"> </w:t>
      </w:r>
      <w:r w:rsidRPr="00A60554">
        <w:rPr>
          <w:rStyle w:val="Domylnaczcionkaakapitu2"/>
          <w:rFonts w:ascii="Arial" w:hAnsi="Arial" w:cs="Arial"/>
          <w:sz w:val="20"/>
          <w:szCs w:val="20"/>
        </w:rPr>
        <w:t>szczególności</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tygodniową</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liczbę</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godzin</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konsultacji</w:t>
      </w:r>
      <w:r w:rsidRPr="00A60554">
        <w:rPr>
          <w:rStyle w:val="Domylnaczcionkaakapitu2"/>
          <w:rFonts w:ascii="Arial" w:eastAsia="Arial" w:hAnsi="Arial" w:cs="Arial"/>
          <w:sz w:val="20"/>
          <w:szCs w:val="20"/>
        </w:rPr>
        <w:t xml:space="preserve"> – </w:t>
      </w:r>
      <w:r w:rsidRPr="00A60554">
        <w:rPr>
          <w:rStyle w:val="Domylnaczcionkaakapitu2"/>
          <w:rFonts w:ascii="Arial" w:hAnsi="Arial" w:cs="Arial"/>
          <w:sz w:val="20"/>
          <w:szCs w:val="20"/>
        </w:rPr>
        <w:t>nie</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niższą</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niż</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godzinę</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tygodniowo</w:t>
      </w:r>
      <w:r w:rsidRPr="00A60554">
        <w:rPr>
          <w:rStyle w:val="Domylnaczcionkaakapitu2"/>
          <w:rFonts w:ascii="Arial" w:eastAsia="Arial" w:hAnsi="Arial" w:cs="Arial"/>
          <w:sz w:val="20"/>
          <w:szCs w:val="20"/>
        </w:rPr>
        <w:t xml:space="preserve"> </w:t>
      </w:r>
      <w:r w:rsidR="00F82997" w:rsidRPr="00A60554">
        <w:rPr>
          <w:rStyle w:val="Domylnaczcionkaakapitu2"/>
          <w:rFonts w:ascii="Arial" w:eastAsia="Arial" w:hAnsi="Arial" w:cs="Arial"/>
          <w:sz w:val="20"/>
          <w:szCs w:val="20"/>
        </w:rPr>
        <w:br/>
      </w:r>
      <w:r w:rsidRPr="00A60554">
        <w:rPr>
          <w:rStyle w:val="Domylnaczcionkaakapitu2"/>
          <w:rFonts w:ascii="Arial" w:hAnsi="Arial" w:cs="Arial"/>
          <w:sz w:val="20"/>
          <w:szCs w:val="20"/>
        </w:rPr>
        <w:t>i</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nie</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przekraczającą</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5</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godzin</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miesięcznie.</w:t>
      </w:r>
    </w:p>
    <w:p w:rsidR="00B659DD" w:rsidRPr="00A60554" w:rsidRDefault="00B659DD" w:rsidP="00A60554">
      <w:pPr>
        <w:pStyle w:val="Akapitzlist"/>
        <w:widowControl w:val="0"/>
        <w:numPr>
          <w:ilvl w:val="0"/>
          <w:numId w:val="228"/>
        </w:numPr>
        <w:shd w:val="clear" w:color="auto" w:fill="FFFFFF"/>
        <w:tabs>
          <w:tab w:val="left" w:pos="0"/>
        </w:tabs>
        <w:autoSpaceDE w:val="0"/>
        <w:spacing w:after="0" w:line="360" w:lineRule="auto"/>
        <w:ind w:left="426" w:hanging="284"/>
        <w:contextualSpacing w:val="0"/>
        <w:jc w:val="both"/>
        <w:rPr>
          <w:rFonts w:ascii="Arial" w:hAnsi="Arial" w:cs="Arial"/>
          <w:sz w:val="20"/>
          <w:szCs w:val="20"/>
        </w:rPr>
      </w:pPr>
      <w:r w:rsidRPr="00A60554">
        <w:rPr>
          <w:rStyle w:val="Domylnaczcionkaakapitu2"/>
          <w:rFonts w:ascii="Arial" w:hAnsi="Arial" w:cs="Arial"/>
          <w:sz w:val="20"/>
          <w:szCs w:val="20"/>
        </w:rPr>
        <w:t>Decyzję</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w</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sprawie</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indywidualnego</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programu</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lub</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toku</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nauki</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należy</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każdorazowo</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odnotować</w:t>
      </w:r>
      <w:r w:rsidRPr="00A60554">
        <w:rPr>
          <w:rStyle w:val="Domylnaczcionkaakapitu2"/>
          <w:rFonts w:ascii="Arial" w:eastAsia="Arial" w:hAnsi="Arial" w:cs="Arial"/>
          <w:sz w:val="20"/>
          <w:szCs w:val="20"/>
        </w:rPr>
        <w:t xml:space="preserve"> </w:t>
      </w:r>
      <w:r w:rsidR="00F82997" w:rsidRPr="00A60554">
        <w:rPr>
          <w:rStyle w:val="Domylnaczcionkaakapitu2"/>
          <w:rFonts w:ascii="Arial" w:eastAsia="Arial" w:hAnsi="Arial" w:cs="Arial"/>
          <w:sz w:val="20"/>
          <w:szCs w:val="20"/>
        </w:rPr>
        <w:br/>
      </w:r>
      <w:r w:rsidRPr="00A60554">
        <w:rPr>
          <w:rStyle w:val="Domylnaczcionkaakapitu2"/>
          <w:rFonts w:ascii="Arial" w:hAnsi="Arial" w:cs="Arial"/>
          <w:sz w:val="20"/>
          <w:szCs w:val="20"/>
        </w:rPr>
        <w:t>w</w:t>
      </w:r>
      <w:r w:rsidR="00F82997" w:rsidRPr="00A60554">
        <w:rPr>
          <w:rStyle w:val="Domylnaczcionkaakapitu2"/>
          <w:rFonts w:ascii="Arial" w:hAnsi="Arial" w:cs="Arial"/>
          <w:sz w:val="20"/>
          <w:szCs w:val="20"/>
        </w:rPr>
        <w:t xml:space="preserve"> </w:t>
      </w:r>
      <w:r w:rsidRPr="00A60554">
        <w:rPr>
          <w:rStyle w:val="Domylnaczcionkaakapitu2"/>
          <w:rFonts w:ascii="Arial" w:hAnsi="Arial" w:cs="Arial"/>
          <w:sz w:val="20"/>
          <w:szCs w:val="20"/>
        </w:rPr>
        <w:t>arkuszu</w:t>
      </w:r>
      <w:r w:rsidRPr="00A60554">
        <w:rPr>
          <w:rStyle w:val="Domylnaczcionkaakapitu2"/>
          <w:rFonts w:ascii="Arial" w:eastAsia="Arial" w:hAnsi="Arial" w:cs="Arial"/>
          <w:sz w:val="20"/>
          <w:szCs w:val="20"/>
        </w:rPr>
        <w:t xml:space="preserve"> </w:t>
      </w:r>
      <w:r w:rsidRPr="00A60554">
        <w:rPr>
          <w:rStyle w:val="Domylnaczcionkaakapitu2"/>
          <w:rFonts w:ascii="Arial" w:hAnsi="Arial" w:cs="Arial"/>
          <w:sz w:val="20"/>
          <w:szCs w:val="20"/>
        </w:rPr>
        <w:t>ocen.</w:t>
      </w:r>
    </w:p>
    <w:p w:rsidR="001D1141" w:rsidRPr="00A60554" w:rsidRDefault="001D1141" w:rsidP="00A60554">
      <w:pPr>
        <w:spacing w:after="0" w:line="360" w:lineRule="auto"/>
        <w:jc w:val="both"/>
        <w:rPr>
          <w:rFonts w:ascii="Arial" w:eastAsia="Times New Roman" w:hAnsi="Arial" w:cs="Arial"/>
          <w:sz w:val="20"/>
          <w:szCs w:val="20"/>
          <w:lang w:eastAsia="pl-PL"/>
        </w:rPr>
      </w:pPr>
    </w:p>
    <w:p w:rsidR="00391278" w:rsidRPr="00A60554" w:rsidRDefault="00391278" w:rsidP="00A60554">
      <w:pPr>
        <w:spacing w:after="0" w:line="360" w:lineRule="auto"/>
        <w:jc w:val="both"/>
        <w:rPr>
          <w:rFonts w:ascii="Arial" w:eastAsia="Times New Roman" w:hAnsi="Arial" w:cs="Arial"/>
          <w:sz w:val="20"/>
          <w:szCs w:val="20"/>
          <w:lang w:eastAsia="pl-PL"/>
        </w:rPr>
      </w:pPr>
    </w:p>
    <w:p w:rsidR="00A60554" w:rsidRDefault="001D1141" w:rsidP="00A60554">
      <w:pPr>
        <w:pStyle w:val="Rozdzia"/>
        <w:spacing w:before="0"/>
        <w:jc w:val="both"/>
        <w:rPr>
          <w:rFonts w:cs="Arial"/>
          <w:color w:val="auto"/>
        </w:rPr>
      </w:pPr>
      <w:bookmarkStart w:id="4" w:name="_Toc493770153"/>
      <w:r w:rsidRPr="00A60554">
        <w:rPr>
          <w:rFonts w:cs="Arial"/>
          <w:color w:val="auto"/>
        </w:rPr>
        <w:t>Rozdział V</w:t>
      </w:r>
    </w:p>
    <w:p w:rsidR="00C261A6" w:rsidRPr="00A60554" w:rsidRDefault="00024655" w:rsidP="00A60554">
      <w:pPr>
        <w:pStyle w:val="Rozdzia"/>
        <w:spacing w:before="0"/>
        <w:jc w:val="both"/>
        <w:rPr>
          <w:rFonts w:cs="Arial"/>
          <w:color w:val="auto"/>
        </w:rPr>
      </w:pPr>
      <w:r w:rsidRPr="00A60554">
        <w:rPr>
          <w:rFonts w:cs="Arial"/>
          <w:color w:val="auto"/>
        </w:rPr>
        <w:tab/>
      </w:r>
      <w:r w:rsidR="001D1141" w:rsidRPr="00A60554">
        <w:rPr>
          <w:rFonts w:cs="Arial"/>
          <w:color w:val="auto"/>
        </w:rPr>
        <w:t>Zakres zadań nauczycieli i innych pracowników szkoły</w:t>
      </w:r>
      <w:bookmarkEnd w:id="4"/>
    </w:p>
    <w:p w:rsidR="00616B74" w:rsidRPr="00A60554" w:rsidRDefault="00616B74" w:rsidP="00A60554">
      <w:pPr>
        <w:spacing w:after="0" w:line="360" w:lineRule="auto"/>
        <w:jc w:val="both"/>
        <w:rPr>
          <w:rFonts w:ascii="Arial" w:eastAsia="Times New Roman" w:hAnsi="Arial" w:cs="Arial"/>
          <w:bCs/>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3</w:t>
      </w:r>
      <w:r w:rsidR="00B11802" w:rsidRPr="002C616C">
        <w:rPr>
          <w:rFonts w:ascii="Arial" w:eastAsia="Times New Roman" w:hAnsi="Arial" w:cs="Arial"/>
          <w:b/>
          <w:bCs/>
          <w:sz w:val="20"/>
          <w:szCs w:val="20"/>
          <w:lang w:eastAsia="pl-PL"/>
        </w:rPr>
        <w:t>7</w:t>
      </w:r>
    </w:p>
    <w:p w:rsidR="00C261A6" w:rsidRPr="00A60554" w:rsidRDefault="00C261A6" w:rsidP="00A60554">
      <w:pPr>
        <w:pStyle w:val="Akapitzlist"/>
        <w:numPr>
          <w:ilvl w:val="0"/>
          <w:numId w:val="92"/>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Szkoła zatrudnia nauczycieli i</w:t>
      </w:r>
      <w:r w:rsidRPr="00A60554">
        <w:rPr>
          <w:rFonts w:ascii="Arial" w:eastAsia="Times New Roman" w:hAnsi="Arial" w:cs="Arial"/>
          <w:bCs/>
          <w:sz w:val="20"/>
          <w:szCs w:val="20"/>
          <w:lang w:eastAsia="pl-PL"/>
        </w:rPr>
        <w:t xml:space="preserve"> pracowników samorządowych nie będących nauczycielami.</w:t>
      </w:r>
    </w:p>
    <w:p w:rsidR="00C261A6" w:rsidRPr="00A60554" w:rsidRDefault="00C261A6" w:rsidP="00A60554">
      <w:pPr>
        <w:pStyle w:val="Akapitzlist"/>
        <w:numPr>
          <w:ilvl w:val="0"/>
          <w:numId w:val="92"/>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Zasady zatrudniania nauczycieli reguluje ustawa Karta Nauczyciela, a pracowników nie będących nauczycielami określają przepisy ustawy Kodeks pracy.</w:t>
      </w:r>
    </w:p>
    <w:p w:rsidR="00C261A6" w:rsidRPr="00283DC8" w:rsidRDefault="00C261A6" w:rsidP="00A60554">
      <w:pPr>
        <w:pStyle w:val="Akapitzlist"/>
        <w:numPr>
          <w:ilvl w:val="0"/>
          <w:numId w:val="92"/>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Kwalifikacje wymagane od nauczycieli i pracowników nie będących nauczycielami określają odrębne przepisy.</w:t>
      </w:r>
    </w:p>
    <w:p w:rsidR="00283DC8" w:rsidRPr="00A60554" w:rsidRDefault="00283DC8" w:rsidP="00283DC8">
      <w:pPr>
        <w:pStyle w:val="Akapitzlist"/>
        <w:spacing w:after="0" w:line="360" w:lineRule="auto"/>
        <w:ind w:left="426"/>
        <w:contextualSpacing w:val="0"/>
        <w:jc w:val="both"/>
        <w:rPr>
          <w:rFonts w:ascii="Arial" w:hAnsi="Arial" w:cs="Arial"/>
          <w:sz w:val="20"/>
          <w:szCs w:val="20"/>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lastRenderedPageBreak/>
        <w:t>§ 3</w:t>
      </w:r>
      <w:r w:rsidR="001D65D1" w:rsidRPr="002C616C">
        <w:rPr>
          <w:rFonts w:ascii="Arial" w:eastAsia="Times New Roman" w:hAnsi="Arial" w:cs="Arial"/>
          <w:b/>
          <w:bCs/>
          <w:sz w:val="20"/>
          <w:szCs w:val="20"/>
          <w:lang w:eastAsia="pl-PL"/>
        </w:rPr>
        <w:t>8</w:t>
      </w:r>
    </w:p>
    <w:p w:rsidR="00C261A6" w:rsidRPr="00A60554" w:rsidRDefault="00C261A6" w:rsidP="00A60554">
      <w:pPr>
        <w:pStyle w:val="Akapitzlist"/>
        <w:numPr>
          <w:ilvl w:val="0"/>
          <w:numId w:val="93"/>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W szkole jest utworzone stanowisko wicedyrektora. Dla wymienionego stanowiska kierowniczego dyrektor opracowuje szczegółowy przydział czynności, uprawnień i odpowiedzialności.</w:t>
      </w:r>
    </w:p>
    <w:p w:rsidR="00C261A6" w:rsidRPr="00A60554" w:rsidRDefault="00C261A6" w:rsidP="00A60554">
      <w:pPr>
        <w:pStyle w:val="Akapitzlist"/>
        <w:numPr>
          <w:ilvl w:val="0"/>
          <w:numId w:val="93"/>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 xml:space="preserve">W sytuacji, nieobecności dyrektora szkoły, zakres zastępstwa wicedyrektora </w:t>
      </w:r>
      <w:r w:rsidR="009D3350" w:rsidRPr="00A60554">
        <w:rPr>
          <w:rFonts w:ascii="Arial" w:eastAsia="Times New Roman" w:hAnsi="Arial" w:cs="Arial"/>
          <w:bCs/>
          <w:sz w:val="20"/>
          <w:szCs w:val="20"/>
          <w:lang w:eastAsia="pl-PL"/>
        </w:rPr>
        <w:t xml:space="preserve">obejmuje </w:t>
      </w:r>
      <w:r w:rsidRPr="00A60554">
        <w:rPr>
          <w:rFonts w:ascii="Arial" w:eastAsia="Times New Roman" w:hAnsi="Arial" w:cs="Arial"/>
          <w:bCs/>
          <w:sz w:val="20"/>
          <w:szCs w:val="20"/>
          <w:lang w:eastAsia="pl-PL"/>
        </w:rPr>
        <w:t>wszystkie zadania i kompetencje dyrektora</w:t>
      </w:r>
      <w:r w:rsidR="009D3350" w:rsidRPr="00A60554">
        <w:rPr>
          <w:rFonts w:ascii="Arial" w:eastAsia="Times New Roman" w:hAnsi="Arial" w:cs="Arial"/>
          <w:bCs/>
          <w:sz w:val="20"/>
          <w:szCs w:val="20"/>
          <w:lang w:eastAsia="pl-PL"/>
        </w:rPr>
        <w:t xml:space="preserve"> szkoły</w:t>
      </w:r>
      <w:r w:rsidRPr="00A60554">
        <w:rPr>
          <w:rFonts w:ascii="Arial" w:eastAsia="Times New Roman" w:hAnsi="Arial" w:cs="Arial"/>
          <w:bCs/>
          <w:sz w:val="20"/>
          <w:szCs w:val="20"/>
          <w:lang w:eastAsia="pl-PL"/>
        </w:rPr>
        <w:t>.</w:t>
      </w:r>
    </w:p>
    <w:p w:rsidR="00D27216" w:rsidRPr="00A60554" w:rsidRDefault="00413634" w:rsidP="00A60554">
      <w:pPr>
        <w:pStyle w:val="Akapitzlist"/>
        <w:numPr>
          <w:ilvl w:val="0"/>
          <w:numId w:val="93"/>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Do obowiązków </w:t>
      </w:r>
      <w:r w:rsidRPr="00CF4671">
        <w:rPr>
          <w:rFonts w:ascii="Arial" w:hAnsi="Arial" w:cs="Arial"/>
          <w:b/>
          <w:sz w:val="20"/>
          <w:szCs w:val="20"/>
        </w:rPr>
        <w:t>wicedyrektora</w:t>
      </w:r>
      <w:r w:rsidRPr="00A60554">
        <w:rPr>
          <w:rFonts w:ascii="Arial" w:hAnsi="Arial" w:cs="Arial"/>
          <w:sz w:val="20"/>
          <w:szCs w:val="20"/>
        </w:rPr>
        <w:t xml:space="preserve"> w szczególności należy:</w:t>
      </w:r>
    </w:p>
    <w:p w:rsidR="00413634" w:rsidRPr="00A60554" w:rsidRDefault="00413634" w:rsidP="00A60554">
      <w:pPr>
        <w:pStyle w:val="Akapitzlist"/>
        <w:numPr>
          <w:ilvl w:val="1"/>
          <w:numId w:val="93"/>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sporządzenie tygodniowego planu zajęć dydaktycznych,</w:t>
      </w:r>
    </w:p>
    <w:p w:rsidR="00413634" w:rsidRPr="00A60554" w:rsidRDefault="00413634" w:rsidP="00A60554">
      <w:pPr>
        <w:pStyle w:val="Akapitzlist"/>
        <w:numPr>
          <w:ilvl w:val="1"/>
          <w:numId w:val="93"/>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opracowywanie planu nadzoru pedagogicznego w szkole,</w:t>
      </w:r>
    </w:p>
    <w:p w:rsidR="00413634" w:rsidRPr="00A60554" w:rsidRDefault="00413634" w:rsidP="00A60554">
      <w:pPr>
        <w:pStyle w:val="Akapitzlist"/>
        <w:numPr>
          <w:ilvl w:val="1"/>
          <w:numId w:val="93"/>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organizowanie zastępstw doraźnych i długoterminowych,</w:t>
      </w:r>
    </w:p>
    <w:p w:rsidR="00413634" w:rsidRPr="00A60554" w:rsidRDefault="00307394" w:rsidP="00A60554">
      <w:pPr>
        <w:pStyle w:val="Akapitzlist"/>
        <w:numPr>
          <w:ilvl w:val="1"/>
          <w:numId w:val="93"/>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obserwowanie</w:t>
      </w:r>
      <w:r w:rsidR="00413634" w:rsidRPr="00A60554">
        <w:rPr>
          <w:rFonts w:ascii="Arial" w:hAnsi="Arial" w:cs="Arial"/>
          <w:sz w:val="20"/>
          <w:szCs w:val="20"/>
        </w:rPr>
        <w:t xml:space="preserve"> zajęć lekcyjnych i innych zajęć prowadzonych przez nauczycieli,</w:t>
      </w:r>
    </w:p>
    <w:p w:rsidR="00413634" w:rsidRPr="00A60554" w:rsidRDefault="00413634" w:rsidP="00A60554">
      <w:pPr>
        <w:pStyle w:val="Akapitzlist"/>
        <w:numPr>
          <w:ilvl w:val="1"/>
          <w:numId w:val="93"/>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opracowanie harmonogramu dyżurów nauczycielskich na terenie szkoły,</w:t>
      </w:r>
    </w:p>
    <w:p w:rsidR="00413634" w:rsidRPr="00A60554" w:rsidRDefault="00413634" w:rsidP="00A60554">
      <w:pPr>
        <w:pStyle w:val="Akapitzlist"/>
        <w:numPr>
          <w:ilvl w:val="1"/>
          <w:numId w:val="93"/>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kontrola realizacji programu nauczania wybranych przedmiotów, kontrola dokumentacji szkolnej (dzi</w:t>
      </w:r>
      <w:r w:rsidR="00307394" w:rsidRPr="00A60554">
        <w:rPr>
          <w:rFonts w:ascii="Arial" w:hAnsi="Arial" w:cs="Arial"/>
          <w:sz w:val="20"/>
          <w:szCs w:val="20"/>
        </w:rPr>
        <w:t>enniki, arkusze,</w:t>
      </w:r>
      <w:r w:rsidRPr="00A60554">
        <w:rPr>
          <w:rFonts w:ascii="Arial" w:hAnsi="Arial" w:cs="Arial"/>
          <w:sz w:val="20"/>
          <w:szCs w:val="20"/>
        </w:rPr>
        <w:t xml:space="preserve"> dzienniki działalności pozalekcyjnej),</w:t>
      </w:r>
    </w:p>
    <w:p w:rsidR="00413634" w:rsidRPr="00A60554" w:rsidRDefault="00413634" w:rsidP="00A60554">
      <w:pPr>
        <w:pStyle w:val="Akapitzlist"/>
        <w:numPr>
          <w:ilvl w:val="1"/>
          <w:numId w:val="93"/>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współpraca z Radą Samorządu Uczniowskiego i Radą Rodziców,</w:t>
      </w:r>
    </w:p>
    <w:p w:rsidR="00413634" w:rsidRPr="00A60554" w:rsidRDefault="00413634" w:rsidP="00A60554">
      <w:pPr>
        <w:pStyle w:val="Akapitzlist"/>
        <w:numPr>
          <w:ilvl w:val="1"/>
          <w:numId w:val="93"/>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rozliczenie miesięczne nauczycieli z wykonywanych zastępstw,</w:t>
      </w:r>
    </w:p>
    <w:p w:rsidR="00413634" w:rsidRPr="00A60554" w:rsidRDefault="00413634" w:rsidP="00A60554">
      <w:pPr>
        <w:pStyle w:val="Akapitzlist"/>
        <w:numPr>
          <w:ilvl w:val="1"/>
          <w:numId w:val="93"/>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współpraca przy opracowaniu projektu organizacyjnego szkoły,</w:t>
      </w:r>
    </w:p>
    <w:p w:rsidR="00413634" w:rsidRPr="00A60554" w:rsidRDefault="00413634" w:rsidP="00A60554">
      <w:pPr>
        <w:pStyle w:val="Akapitzlist"/>
        <w:numPr>
          <w:ilvl w:val="1"/>
          <w:numId w:val="93"/>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nadzorowanie estetyki i wystroju szkoły,</w:t>
      </w:r>
    </w:p>
    <w:p w:rsidR="00413634" w:rsidRPr="00A60554" w:rsidRDefault="00413634" w:rsidP="00A60554">
      <w:pPr>
        <w:pStyle w:val="Akapitzlist"/>
        <w:numPr>
          <w:ilvl w:val="1"/>
          <w:numId w:val="93"/>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nadzorowanie nad organizacją imprez i uroczystości szkolnych,</w:t>
      </w:r>
    </w:p>
    <w:p w:rsidR="00413634" w:rsidRPr="00A60554" w:rsidRDefault="00413634" w:rsidP="00A60554">
      <w:pPr>
        <w:pStyle w:val="Akapitzlist"/>
        <w:numPr>
          <w:ilvl w:val="1"/>
          <w:numId w:val="93"/>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wykonywanie poleceń dyrektora szkoły nie </w:t>
      </w:r>
      <w:r w:rsidR="00F82997" w:rsidRPr="00A60554">
        <w:rPr>
          <w:rFonts w:ascii="Arial" w:hAnsi="Arial" w:cs="Arial"/>
          <w:sz w:val="20"/>
          <w:szCs w:val="20"/>
        </w:rPr>
        <w:t xml:space="preserve">ujętych w zakresie obowiązków </w:t>
      </w:r>
      <w:r w:rsidRPr="00A60554">
        <w:rPr>
          <w:rFonts w:ascii="Arial" w:hAnsi="Arial" w:cs="Arial"/>
          <w:sz w:val="20"/>
          <w:szCs w:val="20"/>
        </w:rPr>
        <w:t xml:space="preserve">a wynikających </w:t>
      </w:r>
      <w:r w:rsidR="00C53994" w:rsidRPr="00A60554">
        <w:rPr>
          <w:rFonts w:ascii="Arial" w:hAnsi="Arial" w:cs="Arial"/>
          <w:sz w:val="20"/>
          <w:szCs w:val="20"/>
        </w:rPr>
        <w:br/>
      </w:r>
      <w:r w:rsidRPr="00A60554">
        <w:rPr>
          <w:rFonts w:ascii="Arial" w:hAnsi="Arial" w:cs="Arial"/>
          <w:sz w:val="20"/>
          <w:szCs w:val="20"/>
        </w:rPr>
        <w:t>z potrzeby zapewnienia bezpieczeństwa uczniów i rytmicznej pracy szkoły.</w:t>
      </w:r>
    </w:p>
    <w:p w:rsidR="001D1141" w:rsidRPr="00A60554" w:rsidRDefault="001D1141" w:rsidP="00A60554">
      <w:pPr>
        <w:spacing w:after="0" w:line="360" w:lineRule="auto"/>
        <w:jc w:val="both"/>
        <w:rPr>
          <w:rFonts w:ascii="Arial" w:eastAsia="Times New Roman" w:hAnsi="Arial" w:cs="Arial"/>
          <w:bCs/>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xml:space="preserve">§ </w:t>
      </w:r>
      <w:r w:rsidR="001D65D1" w:rsidRPr="002C616C">
        <w:rPr>
          <w:rFonts w:ascii="Arial" w:eastAsia="Times New Roman" w:hAnsi="Arial" w:cs="Arial"/>
          <w:b/>
          <w:bCs/>
          <w:sz w:val="20"/>
          <w:szCs w:val="20"/>
          <w:lang w:eastAsia="pl-PL"/>
        </w:rPr>
        <w:t>39</w:t>
      </w:r>
    </w:p>
    <w:p w:rsidR="00C261A6" w:rsidRPr="00A60554" w:rsidRDefault="00C261A6" w:rsidP="00A60554">
      <w:pPr>
        <w:pStyle w:val="Akapitzlist"/>
        <w:numPr>
          <w:ilvl w:val="6"/>
          <w:numId w:val="94"/>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Do zadań </w:t>
      </w:r>
      <w:r w:rsidRPr="00CF4671">
        <w:rPr>
          <w:rFonts w:ascii="Arial" w:eastAsia="Times New Roman" w:hAnsi="Arial" w:cs="Arial"/>
          <w:b/>
          <w:sz w:val="20"/>
          <w:szCs w:val="20"/>
          <w:lang w:eastAsia="pl-PL"/>
        </w:rPr>
        <w:t>wychowawcy klasy</w:t>
      </w:r>
      <w:r w:rsidRPr="00A60554">
        <w:rPr>
          <w:rFonts w:ascii="Arial" w:eastAsia="Times New Roman" w:hAnsi="Arial" w:cs="Arial"/>
          <w:sz w:val="20"/>
          <w:szCs w:val="20"/>
          <w:lang w:eastAsia="pl-PL"/>
        </w:rPr>
        <w:t xml:space="preserve"> należy</w:t>
      </w:r>
      <w:r w:rsidR="008B561C" w:rsidRPr="00A60554">
        <w:rPr>
          <w:rFonts w:ascii="Arial" w:eastAsia="Times New Roman" w:hAnsi="Arial" w:cs="Arial"/>
          <w:sz w:val="20"/>
          <w:szCs w:val="20"/>
          <w:lang w:eastAsia="pl-PL"/>
        </w:rPr>
        <w:t xml:space="preserve"> w szczególności</w:t>
      </w:r>
      <w:r w:rsidRPr="00A60554">
        <w:rPr>
          <w:rFonts w:ascii="Arial" w:eastAsia="Times New Roman" w:hAnsi="Arial" w:cs="Arial"/>
          <w:sz w:val="20"/>
          <w:szCs w:val="20"/>
          <w:lang w:eastAsia="pl-PL"/>
        </w:rPr>
        <w:t xml:space="preserve">: </w:t>
      </w:r>
    </w:p>
    <w:p w:rsidR="00C261A6" w:rsidRPr="00A60554" w:rsidRDefault="00C261A6" w:rsidP="00A60554">
      <w:pPr>
        <w:pStyle w:val="Akapitzlist"/>
        <w:numPr>
          <w:ilvl w:val="1"/>
          <w:numId w:val="95"/>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 xml:space="preserve">tworzenie warunków wspomagających rozwój ucznia, jego proces uczenia się </w:t>
      </w:r>
      <w:r w:rsidR="00C53994"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oraz przygotowanie do życia w rodzinie i w społeczeństwie,</w:t>
      </w:r>
    </w:p>
    <w:p w:rsidR="00C261A6" w:rsidRPr="00A60554" w:rsidRDefault="00C261A6" w:rsidP="00A60554">
      <w:pPr>
        <w:pStyle w:val="Akapitzlist"/>
        <w:numPr>
          <w:ilvl w:val="1"/>
          <w:numId w:val="95"/>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inspirowanie i wspomaganie działań zespołowych uczniów,</w:t>
      </w:r>
    </w:p>
    <w:p w:rsidR="00C261A6" w:rsidRPr="00A60554" w:rsidRDefault="00C261A6" w:rsidP="00A60554">
      <w:pPr>
        <w:pStyle w:val="Akapitzlist"/>
        <w:numPr>
          <w:ilvl w:val="1"/>
          <w:numId w:val="95"/>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 xml:space="preserve">podejmowanie działań umożliwiających rozwiązywanie konfliktów w zespole uczniów </w:t>
      </w:r>
      <w:r w:rsidR="00C53994"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 xml:space="preserve">oraz pomiędzy uczniami a innymi członkami społeczności szkolnej, </w:t>
      </w:r>
    </w:p>
    <w:p w:rsidR="00C261A6" w:rsidRPr="00A60554" w:rsidRDefault="00C261A6" w:rsidP="00A60554">
      <w:pPr>
        <w:pStyle w:val="Akapitzlist"/>
        <w:numPr>
          <w:ilvl w:val="1"/>
          <w:numId w:val="95"/>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 xml:space="preserve">współdziałanie z nauczycielami uczącymi w jego oddziale, uzgadnianie z nimi </w:t>
      </w:r>
      <w:r w:rsidR="005F0E87">
        <w:rPr>
          <w:rFonts w:ascii="Arial" w:eastAsia="Times New Roman" w:hAnsi="Arial" w:cs="Arial"/>
          <w:sz w:val="20"/>
          <w:szCs w:val="20"/>
          <w:lang w:eastAsia="pl-PL"/>
        </w:rPr>
        <w:br/>
      </w:r>
      <w:r w:rsidRPr="00A60554">
        <w:rPr>
          <w:rFonts w:ascii="Arial" w:eastAsia="Times New Roman" w:hAnsi="Arial" w:cs="Arial"/>
          <w:sz w:val="20"/>
          <w:szCs w:val="20"/>
          <w:lang w:eastAsia="pl-PL"/>
        </w:rPr>
        <w:t xml:space="preserve">i koordynowanie ich działania edukacyjnych i wychowawczych, </w:t>
      </w:r>
    </w:p>
    <w:p w:rsidR="00C261A6" w:rsidRPr="00A60554" w:rsidRDefault="00C261A6" w:rsidP="00A60554">
      <w:pPr>
        <w:pStyle w:val="Akapitzlist"/>
        <w:numPr>
          <w:ilvl w:val="1"/>
          <w:numId w:val="95"/>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utrzymywanie kontaktu z rodzicami uczniów,</w:t>
      </w:r>
    </w:p>
    <w:p w:rsidR="005A22CF" w:rsidRPr="00674BDE" w:rsidRDefault="00C261A6" w:rsidP="00A60554">
      <w:pPr>
        <w:pStyle w:val="Akapitzlist"/>
        <w:numPr>
          <w:ilvl w:val="1"/>
          <w:numId w:val="95"/>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 xml:space="preserve">współpraca z pedagogiem szkolnym, </w:t>
      </w:r>
      <w:r w:rsidR="00307394" w:rsidRPr="00A60554">
        <w:rPr>
          <w:rFonts w:ascii="Arial" w:eastAsia="Times New Roman" w:hAnsi="Arial" w:cs="Arial"/>
          <w:sz w:val="20"/>
          <w:szCs w:val="20"/>
          <w:lang w:eastAsia="pl-PL"/>
        </w:rPr>
        <w:t xml:space="preserve">psychologiem, </w:t>
      </w:r>
      <w:r w:rsidRPr="00A60554">
        <w:rPr>
          <w:rFonts w:ascii="Arial" w:eastAsia="Times New Roman" w:hAnsi="Arial" w:cs="Arial"/>
          <w:sz w:val="20"/>
          <w:szCs w:val="20"/>
          <w:lang w:eastAsia="pl-PL"/>
        </w:rPr>
        <w:t>logopedą i innymi specjalistami świadczącymi wykwalifikowaną pomoc w rozpoznawaniu potrzeb i tru</w:t>
      </w:r>
      <w:r w:rsidR="008B561C" w:rsidRPr="00A60554">
        <w:rPr>
          <w:rFonts w:ascii="Arial" w:eastAsia="Times New Roman" w:hAnsi="Arial" w:cs="Arial"/>
          <w:sz w:val="20"/>
          <w:szCs w:val="20"/>
          <w:lang w:eastAsia="pl-PL"/>
        </w:rPr>
        <w:t xml:space="preserve">dności, także zdrowotnych, </w:t>
      </w:r>
      <w:r w:rsidRPr="00A60554">
        <w:rPr>
          <w:rFonts w:ascii="Arial" w:eastAsia="Times New Roman" w:hAnsi="Arial" w:cs="Arial"/>
          <w:sz w:val="20"/>
          <w:szCs w:val="20"/>
          <w:lang w:eastAsia="pl-PL"/>
        </w:rPr>
        <w:t>zainteresowań i szczególnych uzdolnień uczniów</w:t>
      </w:r>
      <w:r w:rsidR="008B561C" w:rsidRPr="00A60554">
        <w:rPr>
          <w:rFonts w:ascii="Arial" w:eastAsia="Times New Roman" w:hAnsi="Arial" w:cs="Arial"/>
          <w:sz w:val="20"/>
          <w:szCs w:val="20"/>
          <w:lang w:eastAsia="pl-PL"/>
        </w:rPr>
        <w:t xml:space="preserve"> oraz koordynowanie pomocy psychologiczno</w:t>
      </w:r>
      <w:r w:rsidR="00C53994" w:rsidRPr="00A60554">
        <w:rPr>
          <w:rFonts w:ascii="Arial" w:eastAsia="Times New Roman" w:hAnsi="Arial" w:cs="Arial"/>
          <w:sz w:val="20"/>
          <w:szCs w:val="20"/>
          <w:lang w:eastAsia="pl-PL"/>
        </w:rPr>
        <w:t xml:space="preserve"> </w:t>
      </w:r>
      <w:r w:rsidR="008B561C" w:rsidRPr="00A60554">
        <w:rPr>
          <w:rFonts w:ascii="Arial" w:eastAsia="Times New Roman" w:hAnsi="Arial" w:cs="Arial"/>
          <w:sz w:val="20"/>
          <w:szCs w:val="20"/>
          <w:lang w:eastAsia="pl-PL"/>
        </w:rPr>
        <w:t>-</w:t>
      </w:r>
      <w:r w:rsidR="00C53994" w:rsidRPr="00A60554">
        <w:rPr>
          <w:rFonts w:ascii="Arial" w:eastAsia="Times New Roman" w:hAnsi="Arial" w:cs="Arial"/>
          <w:sz w:val="20"/>
          <w:szCs w:val="20"/>
          <w:lang w:eastAsia="pl-PL"/>
        </w:rPr>
        <w:t xml:space="preserve"> </w:t>
      </w:r>
      <w:r w:rsidR="008B561C" w:rsidRPr="00A60554">
        <w:rPr>
          <w:rFonts w:ascii="Arial" w:eastAsia="Times New Roman" w:hAnsi="Arial" w:cs="Arial"/>
          <w:sz w:val="20"/>
          <w:szCs w:val="20"/>
          <w:lang w:eastAsia="pl-PL"/>
        </w:rPr>
        <w:t>pedagogicznej w zespole klasowym</w:t>
      </w:r>
      <w:r w:rsidRPr="00A60554">
        <w:rPr>
          <w:rFonts w:ascii="Arial" w:eastAsia="Times New Roman" w:hAnsi="Arial" w:cs="Arial"/>
          <w:sz w:val="20"/>
          <w:szCs w:val="20"/>
          <w:lang w:eastAsia="pl-PL"/>
        </w:rPr>
        <w:t>.</w:t>
      </w:r>
    </w:p>
    <w:p w:rsidR="005A22CF" w:rsidRDefault="005A22CF" w:rsidP="00A60554">
      <w:pPr>
        <w:spacing w:after="0" w:line="360" w:lineRule="auto"/>
        <w:jc w:val="both"/>
        <w:rPr>
          <w:rFonts w:ascii="Arial" w:eastAsia="Times New Roman" w:hAnsi="Arial" w:cs="Arial"/>
          <w:bCs/>
          <w:sz w:val="20"/>
          <w:szCs w:val="20"/>
          <w:lang w:eastAsia="pl-PL"/>
        </w:rPr>
      </w:pPr>
    </w:p>
    <w:p w:rsidR="001D1385" w:rsidRDefault="001D1385" w:rsidP="00A60554">
      <w:pPr>
        <w:spacing w:after="0" w:line="360" w:lineRule="auto"/>
        <w:jc w:val="both"/>
        <w:rPr>
          <w:rFonts w:ascii="Arial" w:eastAsia="Times New Roman" w:hAnsi="Arial" w:cs="Arial"/>
          <w:b/>
          <w:bCs/>
          <w:sz w:val="20"/>
          <w:szCs w:val="20"/>
          <w:lang w:eastAsia="pl-PL"/>
        </w:rPr>
      </w:pPr>
    </w:p>
    <w:p w:rsidR="001D1385" w:rsidRDefault="001D1385" w:rsidP="00A60554">
      <w:pPr>
        <w:spacing w:after="0" w:line="360" w:lineRule="auto"/>
        <w:jc w:val="both"/>
        <w:rPr>
          <w:rFonts w:ascii="Arial" w:eastAsia="Times New Roman" w:hAnsi="Arial" w:cs="Arial"/>
          <w:b/>
          <w:bCs/>
          <w:sz w:val="20"/>
          <w:szCs w:val="20"/>
          <w:lang w:eastAsia="pl-PL"/>
        </w:rPr>
      </w:pPr>
    </w:p>
    <w:p w:rsidR="00C261A6" w:rsidRPr="002C616C" w:rsidRDefault="0000001E"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lastRenderedPageBreak/>
        <w:t>§ 40</w:t>
      </w:r>
    </w:p>
    <w:p w:rsidR="00C261A6" w:rsidRPr="00A60554" w:rsidRDefault="00C261A6" w:rsidP="00A60554">
      <w:pPr>
        <w:pStyle w:val="Akapitzlist"/>
        <w:numPr>
          <w:ilvl w:val="0"/>
          <w:numId w:val="96"/>
        </w:numPr>
        <w:spacing w:after="0" w:line="360" w:lineRule="auto"/>
        <w:ind w:left="426" w:hanging="284"/>
        <w:contextualSpacing w:val="0"/>
        <w:jc w:val="both"/>
        <w:rPr>
          <w:rFonts w:ascii="Arial" w:hAnsi="Arial" w:cs="Arial"/>
          <w:sz w:val="20"/>
          <w:szCs w:val="20"/>
        </w:rPr>
      </w:pPr>
      <w:r w:rsidRPr="00CF4671">
        <w:rPr>
          <w:rFonts w:ascii="Arial" w:eastAsia="Times New Roman" w:hAnsi="Arial" w:cs="Arial"/>
          <w:b/>
          <w:sz w:val="20"/>
          <w:szCs w:val="20"/>
          <w:lang w:eastAsia="pl-PL"/>
        </w:rPr>
        <w:t>Nauczyciel</w:t>
      </w:r>
      <w:r w:rsidRPr="00A60554">
        <w:rPr>
          <w:rFonts w:ascii="Arial" w:eastAsia="Times New Roman" w:hAnsi="Arial" w:cs="Arial"/>
          <w:sz w:val="20"/>
          <w:szCs w:val="20"/>
          <w:lang w:eastAsia="pl-PL"/>
        </w:rPr>
        <w:t xml:space="preserve"> w swoich działaniach dydaktycznych, wychowawczych i opiekuńczych ma obowiązek kierowania się dobrem uczniów, troską o ich zdrowie, postawę moralną i obywatelską </w:t>
      </w:r>
      <w:r w:rsidR="005F0E87">
        <w:rPr>
          <w:rFonts w:ascii="Arial" w:eastAsia="Times New Roman" w:hAnsi="Arial" w:cs="Arial"/>
          <w:sz w:val="20"/>
          <w:szCs w:val="20"/>
          <w:lang w:eastAsia="pl-PL"/>
        </w:rPr>
        <w:br/>
      </w:r>
      <w:r w:rsidRPr="00A60554">
        <w:rPr>
          <w:rFonts w:ascii="Arial" w:eastAsia="Times New Roman" w:hAnsi="Arial" w:cs="Arial"/>
          <w:sz w:val="20"/>
          <w:szCs w:val="20"/>
          <w:lang w:eastAsia="pl-PL"/>
        </w:rPr>
        <w:t>z poszanowaniem godności osobistej ucznia, w oparciu o zasady solidarności, demokracji, tolerancji, sprawiedliwości i wolności.</w:t>
      </w:r>
    </w:p>
    <w:p w:rsidR="00C261A6" w:rsidRPr="00A60554" w:rsidRDefault="00C261A6" w:rsidP="00A60554">
      <w:pPr>
        <w:pStyle w:val="Akapitzlist"/>
        <w:numPr>
          <w:ilvl w:val="0"/>
          <w:numId w:val="96"/>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Nauczyciel obowiązany jest: rzetelnie realizować zadania związane z powierzonym mu stanowiskiem oraz podstawowymi funkcjami szkoły: dydakty</w:t>
      </w:r>
      <w:r w:rsidR="00C516EC" w:rsidRPr="00A60554">
        <w:rPr>
          <w:rFonts w:ascii="Arial" w:eastAsia="Times New Roman" w:hAnsi="Arial" w:cs="Arial"/>
          <w:sz w:val="20"/>
          <w:szCs w:val="20"/>
          <w:lang w:eastAsia="pl-PL"/>
        </w:rPr>
        <w:t>czną, wychowawczą i opiekuńczą.</w:t>
      </w:r>
    </w:p>
    <w:p w:rsidR="00C261A6" w:rsidRPr="00A60554" w:rsidRDefault="00C261A6" w:rsidP="00A60554">
      <w:pPr>
        <w:pStyle w:val="Akapitzlist"/>
        <w:numPr>
          <w:ilvl w:val="0"/>
          <w:numId w:val="96"/>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Do </w:t>
      </w:r>
      <w:r w:rsidRPr="00A60554">
        <w:rPr>
          <w:rFonts w:ascii="Arial" w:eastAsia="Times New Roman" w:hAnsi="Arial" w:cs="Arial"/>
          <w:bCs/>
          <w:sz w:val="20"/>
          <w:szCs w:val="20"/>
          <w:lang w:eastAsia="pl-PL"/>
        </w:rPr>
        <w:t xml:space="preserve">zadań </w:t>
      </w:r>
      <w:r w:rsidRPr="00A60554">
        <w:rPr>
          <w:rFonts w:ascii="Arial" w:eastAsia="Times New Roman" w:hAnsi="Arial" w:cs="Arial"/>
          <w:sz w:val="20"/>
          <w:szCs w:val="20"/>
          <w:lang w:eastAsia="pl-PL"/>
        </w:rPr>
        <w:t>nauczyciela należy</w:t>
      </w:r>
      <w:r w:rsidR="00283DC8">
        <w:rPr>
          <w:rFonts w:ascii="Arial" w:eastAsia="Times New Roman" w:hAnsi="Arial" w:cs="Arial"/>
          <w:sz w:val="20"/>
          <w:szCs w:val="20"/>
          <w:lang w:eastAsia="pl-PL"/>
        </w:rPr>
        <w:t xml:space="preserve"> w szczególności</w:t>
      </w:r>
      <w:r w:rsidRPr="00A60554">
        <w:rPr>
          <w:rFonts w:ascii="Arial" w:eastAsia="Times New Roman" w:hAnsi="Arial" w:cs="Arial"/>
          <w:sz w:val="20"/>
          <w:szCs w:val="20"/>
          <w:lang w:eastAsia="pl-PL"/>
        </w:rPr>
        <w:t xml:space="preserve">: </w:t>
      </w:r>
    </w:p>
    <w:p w:rsidR="00C261A6" w:rsidRPr="00A60554" w:rsidRDefault="00C261A6" w:rsidP="00A60554">
      <w:pPr>
        <w:pStyle w:val="Akapitzlist"/>
        <w:numPr>
          <w:ilvl w:val="1"/>
          <w:numId w:val="9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realizowanie programu wychowawczo</w:t>
      </w:r>
      <w:r w:rsidR="00574991"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w:t>
      </w:r>
      <w:r w:rsidR="00574991"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profilaktycznego szkoły,</w:t>
      </w:r>
    </w:p>
    <w:p w:rsidR="00C261A6" w:rsidRPr="00A60554" w:rsidRDefault="008B561C" w:rsidP="00A60554">
      <w:pPr>
        <w:pStyle w:val="Akapitzlist"/>
        <w:numPr>
          <w:ilvl w:val="1"/>
          <w:numId w:val="9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efektywn</w:t>
      </w:r>
      <w:r w:rsidR="00C261A6" w:rsidRPr="00A60554">
        <w:rPr>
          <w:rFonts w:ascii="Arial" w:eastAsia="Times New Roman" w:hAnsi="Arial" w:cs="Arial"/>
          <w:sz w:val="20"/>
          <w:szCs w:val="20"/>
          <w:lang w:eastAsia="pl-PL"/>
        </w:rPr>
        <w:t>e realizowanie przyjętego programu nauczania,</w:t>
      </w:r>
    </w:p>
    <w:p w:rsidR="00C261A6" w:rsidRPr="00A60554" w:rsidRDefault="00C261A6" w:rsidP="00A60554">
      <w:pPr>
        <w:pStyle w:val="Akapitzlist"/>
        <w:numPr>
          <w:ilvl w:val="1"/>
          <w:numId w:val="9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właściwie organizowanie procesu nauczania,</w:t>
      </w:r>
    </w:p>
    <w:p w:rsidR="00C261A6" w:rsidRPr="00A60554" w:rsidRDefault="00C261A6" w:rsidP="00A60554">
      <w:pPr>
        <w:pStyle w:val="Akapitzlist"/>
        <w:numPr>
          <w:ilvl w:val="1"/>
          <w:numId w:val="9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 xml:space="preserve">ocenianie uczniów zgodnie z </w:t>
      </w:r>
      <w:r w:rsidRPr="00A60554">
        <w:rPr>
          <w:rFonts w:ascii="Arial" w:eastAsia="Times New Roman" w:hAnsi="Arial" w:cs="Arial"/>
          <w:bCs/>
          <w:sz w:val="20"/>
          <w:szCs w:val="20"/>
          <w:lang w:eastAsia="pl-PL"/>
        </w:rPr>
        <w:t>obowiązującymi przepisami</w:t>
      </w:r>
      <w:r w:rsidRPr="00A60554">
        <w:rPr>
          <w:rFonts w:ascii="Arial" w:eastAsia="Times New Roman" w:hAnsi="Arial" w:cs="Arial"/>
          <w:sz w:val="20"/>
          <w:szCs w:val="20"/>
          <w:lang w:eastAsia="pl-PL"/>
        </w:rPr>
        <w:t xml:space="preserve"> i przedmiotowymi zasadami oceniania,</w:t>
      </w:r>
    </w:p>
    <w:p w:rsidR="00C261A6" w:rsidRPr="00A60554" w:rsidRDefault="00C261A6" w:rsidP="00A60554">
      <w:pPr>
        <w:pStyle w:val="Akapitzlist"/>
        <w:numPr>
          <w:ilvl w:val="1"/>
          <w:numId w:val="9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dokonywanie systematycznej ewaluacji swojej pracy,</w:t>
      </w:r>
    </w:p>
    <w:p w:rsidR="00C261A6" w:rsidRPr="00A60554" w:rsidRDefault="00C261A6" w:rsidP="00A60554">
      <w:pPr>
        <w:pStyle w:val="Akapitzlist"/>
        <w:numPr>
          <w:ilvl w:val="1"/>
          <w:numId w:val="9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zapewnianie bezpieczeństwa uczniom w czasie lekcji, przerw i zajęć pozalekcyjnych oraz wszelkiego typu wyjść, wycieczek, przestrzeganie przepisów bhp i zarządzeń dyrektora szkoły w tym zakresie,</w:t>
      </w:r>
    </w:p>
    <w:p w:rsidR="00C261A6" w:rsidRPr="00A60554" w:rsidRDefault="00C261A6" w:rsidP="00A60554">
      <w:pPr>
        <w:pStyle w:val="Akapitzlist"/>
        <w:numPr>
          <w:ilvl w:val="1"/>
          <w:numId w:val="9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kontrolowanie obecności uczniów na wszystkich zajęciach i niezwłoczne informowanie wychowawcy klasy</w:t>
      </w:r>
      <w:r w:rsidR="008B561C" w:rsidRPr="00A60554">
        <w:rPr>
          <w:rFonts w:ascii="Arial" w:eastAsia="Times New Roman" w:hAnsi="Arial" w:cs="Arial"/>
          <w:sz w:val="20"/>
          <w:szCs w:val="20"/>
          <w:lang w:eastAsia="pl-PL"/>
        </w:rPr>
        <w:t>, dyrektora szkoły</w:t>
      </w:r>
      <w:r w:rsidRPr="00A60554">
        <w:rPr>
          <w:rFonts w:ascii="Arial" w:eastAsia="Times New Roman" w:hAnsi="Arial" w:cs="Arial"/>
          <w:sz w:val="20"/>
          <w:szCs w:val="20"/>
          <w:lang w:eastAsia="pl-PL"/>
        </w:rPr>
        <w:t xml:space="preserve"> o niezapowiedzianej nieobecności,</w:t>
      </w:r>
    </w:p>
    <w:p w:rsidR="00C261A6" w:rsidRPr="00A60554" w:rsidRDefault="00C261A6" w:rsidP="00A60554">
      <w:pPr>
        <w:pStyle w:val="Akapitzlist"/>
        <w:numPr>
          <w:ilvl w:val="1"/>
          <w:numId w:val="9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w miarę możliwości zapobieganie niepowodzeniom szkolnym uczniów,</w:t>
      </w:r>
    </w:p>
    <w:p w:rsidR="00C261A6" w:rsidRPr="00A60554" w:rsidRDefault="00C261A6" w:rsidP="00A60554">
      <w:pPr>
        <w:pStyle w:val="Akapitzlist"/>
        <w:numPr>
          <w:ilvl w:val="1"/>
          <w:numId w:val="9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indywidualizowanie procesu nauczania,</w:t>
      </w:r>
    </w:p>
    <w:p w:rsidR="00C261A6" w:rsidRPr="00A60554" w:rsidRDefault="00C261A6" w:rsidP="00A60554">
      <w:pPr>
        <w:pStyle w:val="Akapitzlist"/>
        <w:numPr>
          <w:ilvl w:val="1"/>
          <w:numId w:val="9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wspieranie każdego ucznia w jego rozwoju,</w:t>
      </w:r>
    </w:p>
    <w:p w:rsidR="0073145A" w:rsidRPr="0073145A" w:rsidRDefault="00C261A6" w:rsidP="00A60554">
      <w:pPr>
        <w:pStyle w:val="Akapitzlist"/>
        <w:numPr>
          <w:ilvl w:val="1"/>
          <w:numId w:val="96"/>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troszczenie się o powierzone mu pomoce dydaktyczne i majątek szkoły</w:t>
      </w:r>
    </w:p>
    <w:p w:rsidR="00C261A6" w:rsidRPr="00A60554" w:rsidRDefault="0073145A" w:rsidP="00A60554">
      <w:pPr>
        <w:pStyle w:val="Akapitzlist"/>
        <w:numPr>
          <w:ilvl w:val="1"/>
          <w:numId w:val="96"/>
        </w:numPr>
        <w:spacing w:after="0" w:line="360" w:lineRule="auto"/>
        <w:ind w:left="851" w:hanging="425"/>
        <w:contextualSpacing w:val="0"/>
        <w:jc w:val="both"/>
        <w:rPr>
          <w:rFonts w:ascii="Arial" w:hAnsi="Arial" w:cs="Arial"/>
          <w:sz w:val="20"/>
          <w:szCs w:val="20"/>
        </w:rPr>
      </w:pPr>
      <w:r>
        <w:rPr>
          <w:rFonts w:ascii="Arial" w:eastAsia="Times New Roman" w:hAnsi="Arial" w:cs="Arial"/>
          <w:sz w:val="20"/>
          <w:szCs w:val="20"/>
          <w:lang w:eastAsia="pl-PL"/>
        </w:rPr>
        <w:t>uczestniczyć w przeprowadzaniu egzaminu ósmoklasisty</w:t>
      </w:r>
      <w:r w:rsidR="00C261A6" w:rsidRPr="00A60554">
        <w:rPr>
          <w:rFonts w:ascii="Arial" w:eastAsia="Times New Roman" w:hAnsi="Arial" w:cs="Arial"/>
          <w:sz w:val="20"/>
          <w:szCs w:val="20"/>
          <w:lang w:eastAsia="pl-PL"/>
        </w:rPr>
        <w:t>.</w:t>
      </w:r>
    </w:p>
    <w:p w:rsidR="00D24EC2" w:rsidRPr="00A60554" w:rsidRDefault="00D24EC2" w:rsidP="00A60554">
      <w:pPr>
        <w:spacing w:after="0" w:line="360" w:lineRule="auto"/>
        <w:jc w:val="both"/>
        <w:rPr>
          <w:rFonts w:ascii="Arial" w:eastAsia="Times New Roman" w:hAnsi="Arial" w:cs="Arial"/>
          <w:bCs/>
          <w:sz w:val="20"/>
          <w:szCs w:val="20"/>
          <w:lang w:eastAsia="pl-PL"/>
        </w:rPr>
      </w:pPr>
    </w:p>
    <w:p w:rsidR="00C261A6" w:rsidRPr="002C616C" w:rsidRDefault="004E116E"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4</w:t>
      </w:r>
      <w:r w:rsidR="0000001E" w:rsidRPr="002C616C">
        <w:rPr>
          <w:rFonts w:ascii="Arial" w:eastAsia="Times New Roman" w:hAnsi="Arial" w:cs="Arial"/>
          <w:b/>
          <w:bCs/>
          <w:sz w:val="20"/>
          <w:szCs w:val="20"/>
          <w:lang w:eastAsia="pl-PL"/>
        </w:rPr>
        <w:t>1</w:t>
      </w:r>
    </w:p>
    <w:p w:rsidR="00C261A6" w:rsidRPr="00A60554" w:rsidRDefault="00C261A6" w:rsidP="00A60554">
      <w:pPr>
        <w:pStyle w:val="Akapitzlist"/>
        <w:numPr>
          <w:ilvl w:val="0"/>
          <w:numId w:val="97"/>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Do zadań </w:t>
      </w:r>
      <w:r w:rsidRPr="00CF4671">
        <w:rPr>
          <w:rFonts w:ascii="Arial" w:eastAsia="Times New Roman" w:hAnsi="Arial" w:cs="Arial"/>
          <w:b/>
          <w:sz w:val="20"/>
          <w:szCs w:val="20"/>
          <w:lang w:eastAsia="pl-PL"/>
        </w:rPr>
        <w:t>pedagoga</w:t>
      </w:r>
      <w:r w:rsidRPr="00A60554">
        <w:rPr>
          <w:rFonts w:ascii="Arial" w:eastAsia="Times New Roman" w:hAnsi="Arial" w:cs="Arial"/>
          <w:sz w:val="20"/>
          <w:szCs w:val="20"/>
          <w:lang w:eastAsia="pl-PL"/>
        </w:rPr>
        <w:t xml:space="preserve"> i </w:t>
      </w:r>
      <w:r w:rsidRPr="00CF4671">
        <w:rPr>
          <w:rFonts w:ascii="Arial" w:eastAsia="Times New Roman" w:hAnsi="Arial" w:cs="Arial"/>
          <w:b/>
          <w:sz w:val="20"/>
          <w:szCs w:val="20"/>
          <w:lang w:eastAsia="pl-PL"/>
        </w:rPr>
        <w:t>psychologa</w:t>
      </w:r>
      <w:r w:rsidRPr="00A60554">
        <w:rPr>
          <w:rFonts w:ascii="Arial" w:eastAsia="Times New Roman" w:hAnsi="Arial" w:cs="Arial"/>
          <w:sz w:val="20"/>
          <w:szCs w:val="20"/>
          <w:lang w:eastAsia="pl-PL"/>
        </w:rPr>
        <w:t xml:space="preserve"> należy pomoc wychowawcom klas, a w szczególności: </w:t>
      </w:r>
    </w:p>
    <w:p w:rsidR="00C261A6" w:rsidRPr="00A60554" w:rsidRDefault="00C261A6" w:rsidP="00A60554">
      <w:pPr>
        <w:pStyle w:val="Akapitzlist"/>
        <w:numPr>
          <w:ilvl w:val="1"/>
          <w:numId w:val="97"/>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rozpoznawanie indywidualnych potrzeb uczniów oraz analizowanie przyczyn niepowodzeń szkolnych,</w:t>
      </w:r>
    </w:p>
    <w:p w:rsidR="00C261A6" w:rsidRPr="00A60554" w:rsidRDefault="00C261A6" w:rsidP="00A60554">
      <w:pPr>
        <w:pStyle w:val="Akapitzlist"/>
        <w:numPr>
          <w:ilvl w:val="1"/>
          <w:numId w:val="97"/>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określanie form i sposobów udzielania uczniom, w tym uczniom z wybitnymi uzdolnieniami, pomocy psychologiczno</w:t>
      </w:r>
      <w:r w:rsidR="00B354B8"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w:t>
      </w:r>
      <w:r w:rsidR="00B354B8"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pedagogicznej, odpowiednio do rozpoznanych potrzeb,</w:t>
      </w:r>
    </w:p>
    <w:p w:rsidR="00C261A6" w:rsidRPr="00A60554" w:rsidRDefault="00C261A6" w:rsidP="00A60554">
      <w:pPr>
        <w:pStyle w:val="Akapitzlist"/>
        <w:numPr>
          <w:ilvl w:val="1"/>
          <w:numId w:val="97"/>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organizowanie i prowadzenie różnych form pomocy psychologiczno</w:t>
      </w:r>
      <w:r w:rsidR="00C516EC"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w:t>
      </w:r>
      <w:r w:rsidR="00C516EC"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 xml:space="preserve">pedagogicznej </w:t>
      </w:r>
      <w:r w:rsidR="00C516EC"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dla uczniów, rodziców i nauczycieli,</w:t>
      </w:r>
    </w:p>
    <w:p w:rsidR="00C261A6" w:rsidRPr="00A60554" w:rsidRDefault="00C261A6" w:rsidP="00A60554">
      <w:pPr>
        <w:pStyle w:val="Akapitzlist"/>
        <w:numPr>
          <w:ilvl w:val="1"/>
          <w:numId w:val="97"/>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podejmowanie działań wychowawczych i profilaktycznych wyni</w:t>
      </w:r>
      <w:r w:rsidR="00DA2286" w:rsidRPr="00A60554">
        <w:rPr>
          <w:rFonts w:ascii="Arial" w:eastAsia="Times New Roman" w:hAnsi="Arial" w:cs="Arial"/>
          <w:sz w:val="20"/>
          <w:szCs w:val="20"/>
          <w:lang w:eastAsia="pl-PL"/>
        </w:rPr>
        <w:t>kających z programu wychowawczo</w:t>
      </w:r>
      <w:r w:rsidR="00B354B8" w:rsidRPr="00A60554">
        <w:rPr>
          <w:rFonts w:ascii="Arial" w:eastAsia="Times New Roman" w:hAnsi="Arial" w:cs="Arial"/>
          <w:sz w:val="20"/>
          <w:szCs w:val="20"/>
          <w:lang w:eastAsia="pl-PL"/>
        </w:rPr>
        <w:t xml:space="preserve"> </w:t>
      </w:r>
      <w:r w:rsidR="00DA2286" w:rsidRPr="00A60554">
        <w:rPr>
          <w:rFonts w:ascii="Arial" w:eastAsia="Times New Roman" w:hAnsi="Arial" w:cs="Arial"/>
          <w:sz w:val="20"/>
          <w:szCs w:val="20"/>
          <w:lang w:eastAsia="pl-PL"/>
        </w:rPr>
        <w:t>-</w:t>
      </w:r>
      <w:r w:rsidR="00B354B8" w:rsidRPr="00A60554">
        <w:rPr>
          <w:rFonts w:ascii="Arial" w:eastAsia="Times New Roman" w:hAnsi="Arial" w:cs="Arial"/>
          <w:sz w:val="20"/>
          <w:szCs w:val="20"/>
          <w:lang w:eastAsia="pl-PL"/>
        </w:rPr>
        <w:t xml:space="preserve"> </w:t>
      </w:r>
      <w:r w:rsidR="00DA2286" w:rsidRPr="00A60554">
        <w:rPr>
          <w:rFonts w:ascii="Arial" w:eastAsia="Times New Roman" w:hAnsi="Arial" w:cs="Arial"/>
          <w:sz w:val="20"/>
          <w:szCs w:val="20"/>
          <w:lang w:eastAsia="pl-PL"/>
        </w:rPr>
        <w:t>profilaktycznego szkoły</w:t>
      </w:r>
      <w:r w:rsidRPr="00A60554">
        <w:rPr>
          <w:rFonts w:ascii="Arial" w:hAnsi="Arial" w:cs="Arial"/>
          <w:sz w:val="20"/>
          <w:szCs w:val="20"/>
        </w:rPr>
        <w:t xml:space="preserve"> </w:t>
      </w:r>
      <w:r w:rsidRPr="00A60554">
        <w:rPr>
          <w:rFonts w:ascii="Arial" w:eastAsia="Times New Roman" w:hAnsi="Arial" w:cs="Arial"/>
          <w:sz w:val="20"/>
          <w:szCs w:val="20"/>
          <w:lang w:eastAsia="pl-PL"/>
        </w:rPr>
        <w:t xml:space="preserve">w stosunku do uczniów, z udziałem rodziców </w:t>
      </w:r>
      <w:r w:rsidR="00C516EC"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i nauczycieli,</w:t>
      </w:r>
    </w:p>
    <w:p w:rsidR="00C261A6" w:rsidRPr="00A60554" w:rsidRDefault="00C261A6" w:rsidP="00A60554">
      <w:pPr>
        <w:pStyle w:val="Akapitzlist"/>
        <w:numPr>
          <w:ilvl w:val="1"/>
          <w:numId w:val="97"/>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 xml:space="preserve">wspieranie działań wychowawczych i opiekuńczych nauczycieli, wynikających z programu </w:t>
      </w:r>
      <w:r w:rsidR="00DA2286" w:rsidRPr="00A60554">
        <w:rPr>
          <w:rFonts w:ascii="Arial" w:eastAsia="Times New Roman" w:hAnsi="Arial" w:cs="Arial"/>
          <w:sz w:val="20"/>
          <w:szCs w:val="20"/>
          <w:lang w:eastAsia="pl-PL"/>
        </w:rPr>
        <w:t>wychowawczo</w:t>
      </w:r>
      <w:r w:rsidR="00B354B8" w:rsidRPr="00A60554">
        <w:rPr>
          <w:rFonts w:ascii="Arial" w:eastAsia="Times New Roman" w:hAnsi="Arial" w:cs="Arial"/>
          <w:sz w:val="20"/>
          <w:szCs w:val="20"/>
          <w:lang w:eastAsia="pl-PL"/>
        </w:rPr>
        <w:t xml:space="preserve"> </w:t>
      </w:r>
      <w:r w:rsidR="00DA2286" w:rsidRPr="00A60554">
        <w:rPr>
          <w:rFonts w:ascii="Arial" w:eastAsia="Times New Roman" w:hAnsi="Arial" w:cs="Arial"/>
          <w:sz w:val="20"/>
          <w:szCs w:val="20"/>
          <w:lang w:eastAsia="pl-PL"/>
        </w:rPr>
        <w:t>-</w:t>
      </w:r>
      <w:r w:rsidR="00B354B8" w:rsidRPr="00A60554">
        <w:rPr>
          <w:rFonts w:ascii="Arial" w:eastAsia="Times New Roman" w:hAnsi="Arial" w:cs="Arial"/>
          <w:sz w:val="20"/>
          <w:szCs w:val="20"/>
          <w:lang w:eastAsia="pl-PL"/>
        </w:rPr>
        <w:t xml:space="preserve"> </w:t>
      </w:r>
      <w:r w:rsidR="00DA2286" w:rsidRPr="00A60554">
        <w:rPr>
          <w:rFonts w:ascii="Arial" w:eastAsia="Times New Roman" w:hAnsi="Arial" w:cs="Arial"/>
          <w:sz w:val="20"/>
          <w:szCs w:val="20"/>
          <w:lang w:eastAsia="pl-PL"/>
        </w:rPr>
        <w:t>profilaktycznego</w:t>
      </w:r>
      <w:r w:rsidRPr="00A60554">
        <w:rPr>
          <w:rFonts w:ascii="Arial" w:eastAsia="Times New Roman" w:hAnsi="Arial" w:cs="Arial"/>
          <w:sz w:val="20"/>
          <w:szCs w:val="20"/>
          <w:lang w:eastAsia="pl-PL"/>
        </w:rPr>
        <w:t>,</w:t>
      </w:r>
    </w:p>
    <w:p w:rsidR="00C261A6" w:rsidRPr="00A60554" w:rsidRDefault="00C261A6" w:rsidP="00A60554">
      <w:pPr>
        <w:pStyle w:val="Akapitzlist"/>
        <w:numPr>
          <w:ilvl w:val="1"/>
          <w:numId w:val="97"/>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lastRenderedPageBreak/>
        <w:t xml:space="preserve">planowanie i koordynowanie zadań realizowanych przez szkołę na rzecz uczniów, rodziców </w:t>
      </w:r>
      <w:r w:rsidR="00C516EC"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i nauczycieli w zakresie wyboru przez uczniów kierunku kształcenia,</w:t>
      </w:r>
    </w:p>
    <w:p w:rsidR="00C261A6" w:rsidRPr="00A60554" w:rsidRDefault="00C261A6" w:rsidP="00A60554">
      <w:pPr>
        <w:pStyle w:val="Akapitzlist"/>
        <w:numPr>
          <w:ilvl w:val="1"/>
          <w:numId w:val="97"/>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 xml:space="preserve">działanie na rzecz zorganizowania opieki i pomocy materialnej uczniom znajdującym się </w:t>
      </w:r>
      <w:r w:rsidR="00C516EC"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w trudnej sytuacji życiowej,</w:t>
      </w:r>
    </w:p>
    <w:p w:rsidR="00C261A6" w:rsidRPr="00A60554" w:rsidRDefault="00C261A6" w:rsidP="00A60554">
      <w:pPr>
        <w:pStyle w:val="Akapitzlist"/>
        <w:numPr>
          <w:ilvl w:val="1"/>
          <w:numId w:val="97"/>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udzielanie różnych form pomocy psychologicznej i pedagogicznej uczniom realizującym indywidualny program lub tok nauki,</w:t>
      </w:r>
    </w:p>
    <w:p w:rsidR="00C261A6" w:rsidRPr="00A60554" w:rsidRDefault="00C261A6" w:rsidP="00A60554">
      <w:pPr>
        <w:pStyle w:val="Akapitzlist"/>
        <w:numPr>
          <w:ilvl w:val="1"/>
          <w:numId w:val="97"/>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 xml:space="preserve">współdziałanie w opracowaniu programu </w:t>
      </w:r>
      <w:r w:rsidR="00DA2286" w:rsidRPr="00A60554">
        <w:rPr>
          <w:rFonts w:ascii="Arial" w:eastAsia="Times New Roman" w:hAnsi="Arial" w:cs="Arial"/>
          <w:sz w:val="20"/>
          <w:szCs w:val="20"/>
          <w:lang w:eastAsia="pl-PL"/>
        </w:rPr>
        <w:t>wychowawczo</w:t>
      </w:r>
      <w:r w:rsidR="00B354B8" w:rsidRPr="00A60554">
        <w:rPr>
          <w:rFonts w:ascii="Arial" w:eastAsia="Times New Roman" w:hAnsi="Arial" w:cs="Arial"/>
          <w:sz w:val="20"/>
          <w:szCs w:val="20"/>
          <w:lang w:eastAsia="pl-PL"/>
        </w:rPr>
        <w:t xml:space="preserve"> </w:t>
      </w:r>
      <w:r w:rsidR="00DA2286" w:rsidRPr="00A60554">
        <w:rPr>
          <w:rFonts w:ascii="Arial" w:eastAsia="Times New Roman" w:hAnsi="Arial" w:cs="Arial"/>
          <w:sz w:val="20"/>
          <w:szCs w:val="20"/>
          <w:lang w:eastAsia="pl-PL"/>
        </w:rPr>
        <w:t>-</w:t>
      </w:r>
      <w:r w:rsidR="00B354B8" w:rsidRPr="00A60554">
        <w:rPr>
          <w:rFonts w:ascii="Arial" w:eastAsia="Times New Roman" w:hAnsi="Arial" w:cs="Arial"/>
          <w:sz w:val="20"/>
          <w:szCs w:val="20"/>
          <w:lang w:eastAsia="pl-PL"/>
        </w:rPr>
        <w:t xml:space="preserve"> </w:t>
      </w:r>
      <w:r w:rsidR="00DA2286" w:rsidRPr="00A60554">
        <w:rPr>
          <w:rFonts w:ascii="Arial" w:eastAsia="Times New Roman" w:hAnsi="Arial" w:cs="Arial"/>
          <w:sz w:val="20"/>
          <w:szCs w:val="20"/>
          <w:lang w:eastAsia="pl-PL"/>
        </w:rPr>
        <w:t xml:space="preserve">profilaktycznego </w:t>
      </w:r>
      <w:r w:rsidRPr="00A60554">
        <w:rPr>
          <w:rFonts w:ascii="Arial" w:eastAsia="Times New Roman" w:hAnsi="Arial" w:cs="Arial"/>
          <w:sz w:val="20"/>
          <w:szCs w:val="20"/>
          <w:lang w:eastAsia="pl-PL"/>
        </w:rPr>
        <w:t xml:space="preserve">w szkole </w:t>
      </w:r>
      <w:r w:rsidR="00C516EC"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i ich ewaluacji,</w:t>
      </w:r>
    </w:p>
    <w:p w:rsidR="00C261A6" w:rsidRPr="00A60554" w:rsidRDefault="00C261A6" w:rsidP="00A60554">
      <w:pPr>
        <w:pStyle w:val="Akapitzlist"/>
        <w:numPr>
          <w:ilvl w:val="1"/>
          <w:numId w:val="97"/>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wspieranie działań wychowawczych i profilaktycznych nauczycieli, wynikających z programu wychowawczo</w:t>
      </w:r>
      <w:r w:rsidR="00B354B8"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w:t>
      </w:r>
      <w:r w:rsidR="00B354B8"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profilaktycznego szkoły,</w:t>
      </w:r>
    </w:p>
    <w:p w:rsidR="00C261A6" w:rsidRPr="00A60554" w:rsidRDefault="00C261A6" w:rsidP="00A60554">
      <w:pPr>
        <w:pStyle w:val="Akapitzlist"/>
        <w:numPr>
          <w:ilvl w:val="1"/>
          <w:numId w:val="97"/>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organizowanie różnych form terapii uczniom</w:t>
      </w:r>
      <w:r w:rsidR="00DA2286" w:rsidRPr="00A60554">
        <w:rPr>
          <w:rFonts w:ascii="Arial" w:eastAsia="Times New Roman" w:hAnsi="Arial" w:cs="Arial"/>
          <w:sz w:val="20"/>
          <w:szCs w:val="20"/>
          <w:lang w:eastAsia="pl-PL"/>
        </w:rPr>
        <w:t xml:space="preserve"> zagrożo</w:t>
      </w:r>
      <w:r w:rsidR="00C6705C">
        <w:rPr>
          <w:rFonts w:ascii="Arial" w:eastAsia="Times New Roman" w:hAnsi="Arial" w:cs="Arial"/>
          <w:sz w:val="20"/>
          <w:szCs w:val="20"/>
          <w:lang w:eastAsia="pl-PL"/>
        </w:rPr>
        <w:t xml:space="preserve">nym niedostosowaniem społecznym, </w:t>
      </w:r>
      <w:r w:rsidR="00C516EC" w:rsidRPr="00A60554">
        <w:rPr>
          <w:rFonts w:ascii="Arial" w:eastAsia="Times New Roman" w:hAnsi="Arial" w:cs="Arial"/>
          <w:sz w:val="20"/>
          <w:szCs w:val="20"/>
          <w:lang w:eastAsia="pl-PL"/>
        </w:rPr>
        <w:br/>
      </w:r>
      <w:r w:rsidR="00DA2286" w:rsidRPr="00A60554">
        <w:rPr>
          <w:rFonts w:ascii="Arial" w:eastAsia="Times New Roman" w:hAnsi="Arial" w:cs="Arial"/>
          <w:sz w:val="20"/>
          <w:szCs w:val="20"/>
          <w:lang w:eastAsia="pl-PL"/>
        </w:rPr>
        <w:t>oraz</w:t>
      </w:r>
      <w:r w:rsidRPr="00A60554">
        <w:rPr>
          <w:rFonts w:ascii="Arial" w:eastAsia="Times New Roman" w:hAnsi="Arial" w:cs="Arial"/>
          <w:sz w:val="20"/>
          <w:szCs w:val="20"/>
          <w:lang w:eastAsia="pl-PL"/>
        </w:rPr>
        <w:t xml:space="preserve"> niedostosowanym społecznie,</w:t>
      </w:r>
    </w:p>
    <w:p w:rsidR="00C261A6" w:rsidRPr="00A60554" w:rsidRDefault="00C261A6" w:rsidP="00A60554">
      <w:pPr>
        <w:pStyle w:val="Akapitzlist"/>
        <w:numPr>
          <w:ilvl w:val="1"/>
          <w:numId w:val="97"/>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współdziałanie z poradnią psychologiczno</w:t>
      </w:r>
      <w:r w:rsidR="00B354B8"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w:t>
      </w:r>
      <w:r w:rsidR="00B354B8"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pedagogiczną i poradniami specjalistycznymi, kierując do nich wszystkich potrzebujących,</w:t>
      </w:r>
    </w:p>
    <w:p w:rsidR="00C261A6" w:rsidRPr="00A60554" w:rsidRDefault="00C261A6" w:rsidP="00A60554">
      <w:pPr>
        <w:pStyle w:val="Akapitzlist"/>
        <w:numPr>
          <w:ilvl w:val="1"/>
          <w:numId w:val="97"/>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współdziałanie z instytucjami, organizacjami i stowarzyszeniami opiekuńczo</w:t>
      </w:r>
      <w:r w:rsidR="005F0E87">
        <w:rPr>
          <w:rFonts w:ascii="Arial" w:eastAsia="Times New Roman" w:hAnsi="Arial" w:cs="Arial"/>
          <w:sz w:val="20"/>
          <w:szCs w:val="20"/>
          <w:lang w:eastAsia="pl-PL"/>
        </w:rPr>
        <w:t xml:space="preserve"> </w:t>
      </w:r>
      <w:r w:rsidR="005F0E87">
        <w:rPr>
          <w:rFonts w:ascii="Arial" w:eastAsia="Times New Roman" w:hAnsi="Arial" w:cs="Arial"/>
          <w:sz w:val="20"/>
          <w:szCs w:val="20"/>
          <w:lang w:eastAsia="pl-PL"/>
        </w:rPr>
        <w:br/>
      </w:r>
      <w:r w:rsidRPr="00A60554">
        <w:rPr>
          <w:rFonts w:ascii="Arial" w:eastAsia="Times New Roman" w:hAnsi="Arial" w:cs="Arial"/>
          <w:sz w:val="20"/>
          <w:szCs w:val="20"/>
          <w:lang w:eastAsia="pl-PL"/>
        </w:rPr>
        <w:t>-</w:t>
      </w:r>
      <w:r w:rsidR="005F0E87">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wychowawczymi.</w:t>
      </w:r>
    </w:p>
    <w:p w:rsidR="00C261A6" w:rsidRPr="00A60554" w:rsidRDefault="00C261A6" w:rsidP="00A60554">
      <w:pPr>
        <w:pStyle w:val="Akapitzlist"/>
        <w:numPr>
          <w:ilvl w:val="0"/>
          <w:numId w:val="97"/>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Do zadań </w:t>
      </w:r>
      <w:r w:rsidRPr="00CF4671">
        <w:rPr>
          <w:rFonts w:ascii="Arial" w:eastAsia="Times New Roman" w:hAnsi="Arial" w:cs="Arial"/>
          <w:b/>
          <w:sz w:val="20"/>
          <w:szCs w:val="20"/>
          <w:lang w:eastAsia="pl-PL"/>
        </w:rPr>
        <w:t>logopedy</w:t>
      </w:r>
      <w:r w:rsidRPr="00A60554">
        <w:rPr>
          <w:rFonts w:ascii="Arial" w:eastAsia="Times New Roman" w:hAnsi="Arial" w:cs="Arial"/>
          <w:sz w:val="20"/>
          <w:szCs w:val="20"/>
          <w:lang w:eastAsia="pl-PL"/>
        </w:rPr>
        <w:t xml:space="preserve"> należy w szczególności: </w:t>
      </w:r>
    </w:p>
    <w:p w:rsidR="00C261A6" w:rsidRPr="00A60554" w:rsidRDefault="00C261A6" w:rsidP="00A60554">
      <w:pPr>
        <w:pStyle w:val="Akapitzlist"/>
        <w:numPr>
          <w:ilvl w:val="1"/>
          <w:numId w:val="97"/>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przeprowadzenie badań wstępnych, w celu ustalenia stanu mowy uczniów, w tym mowy głośnej i pisma,</w:t>
      </w:r>
    </w:p>
    <w:p w:rsidR="00C261A6" w:rsidRPr="00A60554" w:rsidRDefault="00C261A6" w:rsidP="00A60554">
      <w:pPr>
        <w:pStyle w:val="Akapitzlist"/>
        <w:numPr>
          <w:ilvl w:val="1"/>
          <w:numId w:val="97"/>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diagnozowanie logopedyczne oraz – odpowiednio do jego wyników – organizowanie pomocy logopedycznej,</w:t>
      </w:r>
    </w:p>
    <w:p w:rsidR="00C261A6" w:rsidRPr="00A60554" w:rsidRDefault="00C261A6" w:rsidP="00A60554">
      <w:pPr>
        <w:pStyle w:val="Akapitzlist"/>
        <w:numPr>
          <w:ilvl w:val="1"/>
          <w:numId w:val="97"/>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prowadzenie terapii logopedycznej indywidualnej i w grupach dzieci, u których stwierdzono nieprawidłowości w rozwoju mowy głośnej i pisma,</w:t>
      </w:r>
    </w:p>
    <w:p w:rsidR="00C261A6" w:rsidRPr="00A60554" w:rsidRDefault="00C261A6" w:rsidP="00A60554">
      <w:pPr>
        <w:pStyle w:val="Akapitzlist"/>
        <w:numPr>
          <w:ilvl w:val="1"/>
          <w:numId w:val="97"/>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 xml:space="preserve">organizowanie pomocy logopedycznej dla dzieci z trudnościami w czytaniu i pisaniu, </w:t>
      </w:r>
      <w:r w:rsidR="00C516EC"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 xml:space="preserve">przy ścisłej współpracy z pedagogami i nauczycielami prowadzącymi zajęcia </w:t>
      </w:r>
      <w:r w:rsidR="00C516EC" w:rsidRPr="00A60554">
        <w:rPr>
          <w:rFonts w:ascii="Arial" w:eastAsia="Times New Roman" w:hAnsi="Arial" w:cs="Arial"/>
          <w:sz w:val="20"/>
          <w:szCs w:val="20"/>
          <w:lang w:eastAsia="pl-PL"/>
        </w:rPr>
        <w:br/>
      </w:r>
      <w:proofErr w:type="spellStart"/>
      <w:r w:rsidRPr="00A60554">
        <w:rPr>
          <w:rFonts w:ascii="Arial" w:eastAsia="Times New Roman" w:hAnsi="Arial" w:cs="Arial"/>
          <w:sz w:val="20"/>
          <w:szCs w:val="20"/>
          <w:lang w:eastAsia="pl-PL"/>
        </w:rPr>
        <w:t>korekcyjno</w:t>
      </w:r>
      <w:proofErr w:type="spellEnd"/>
      <w:r w:rsidR="00C516EC"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w:t>
      </w:r>
      <w:r w:rsidR="00C516EC"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kompensacyjne,</w:t>
      </w:r>
    </w:p>
    <w:p w:rsidR="00C261A6" w:rsidRPr="00A60554" w:rsidRDefault="00C261A6" w:rsidP="00A60554">
      <w:pPr>
        <w:pStyle w:val="Akapitzlist"/>
        <w:numPr>
          <w:ilvl w:val="1"/>
          <w:numId w:val="97"/>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organizowanie i prowadzenie różnych form pomocy psychologiczno</w:t>
      </w:r>
      <w:r w:rsidR="00C516EC"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w:t>
      </w:r>
      <w:r w:rsidR="00C516EC"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 xml:space="preserve">pedagogicznej </w:t>
      </w:r>
      <w:r w:rsidR="00C516EC"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dla uczniów, rodziców i nauczycieli,</w:t>
      </w:r>
    </w:p>
    <w:p w:rsidR="00C261A6" w:rsidRPr="00A60554" w:rsidRDefault="00C261A6" w:rsidP="00A60554">
      <w:pPr>
        <w:pStyle w:val="Akapitzlist"/>
        <w:numPr>
          <w:ilvl w:val="1"/>
          <w:numId w:val="97"/>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podejmowanie działań profilaktycznych zapobiegających powstawaniu zaburzeń komunikacji językowej, w tym współpraca z najbliższym środowiskiem ucznia,</w:t>
      </w:r>
    </w:p>
    <w:p w:rsidR="00C261A6" w:rsidRPr="00A60554" w:rsidRDefault="00C261A6" w:rsidP="00A60554">
      <w:pPr>
        <w:pStyle w:val="Akapitzlist"/>
        <w:numPr>
          <w:ilvl w:val="1"/>
          <w:numId w:val="97"/>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 xml:space="preserve">współdziałanie w opracowaniu programu </w:t>
      </w:r>
      <w:r w:rsidR="00DA2286" w:rsidRPr="00A60554">
        <w:rPr>
          <w:rFonts w:ascii="Arial" w:eastAsia="Times New Roman" w:hAnsi="Arial" w:cs="Arial"/>
          <w:sz w:val="20"/>
          <w:szCs w:val="20"/>
          <w:lang w:eastAsia="pl-PL"/>
        </w:rPr>
        <w:t>wychowawczo</w:t>
      </w:r>
      <w:r w:rsidR="00C516EC" w:rsidRPr="00A60554">
        <w:rPr>
          <w:rFonts w:ascii="Arial" w:eastAsia="Times New Roman" w:hAnsi="Arial" w:cs="Arial"/>
          <w:sz w:val="20"/>
          <w:szCs w:val="20"/>
          <w:lang w:eastAsia="pl-PL"/>
        </w:rPr>
        <w:t xml:space="preserve"> </w:t>
      </w:r>
      <w:r w:rsidR="00DA2286" w:rsidRPr="00A60554">
        <w:rPr>
          <w:rFonts w:ascii="Arial" w:eastAsia="Times New Roman" w:hAnsi="Arial" w:cs="Arial"/>
          <w:sz w:val="20"/>
          <w:szCs w:val="20"/>
          <w:lang w:eastAsia="pl-PL"/>
        </w:rPr>
        <w:t>-</w:t>
      </w:r>
      <w:r w:rsidR="00C516EC" w:rsidRPr="00A60554">
        <w:rPr>
          <w:rFonts w:ascii="Arial" w:eastAsia="Times New Roman" w:hAnsi="Arial" w:cs="Arial"/>
          <w:sz w:val="20"/>
          <w:szCs w:val="20"/>
          <w:lang w:eastAsia="pl-PL"/>
        </w:rPr>
        <w:t xml:space="preserve"> </w:t>
      </w:r>
      <w:r w:rsidR="00DA2286" w:rsidRPr="00A60554">
        <w:rPr>
          <w:rFonts w:ascii="Arial" w:eastAsia="Times New Roman" w:hAnsi="Arial" w:cs="Arial"/>
          <w:sz w:val="20"/>
          <w:szCs w:val="20"/>
          <w:lang w:eastAsia="pl-PL"/>
        </w:rPr>
        <w:t xml:space="preserve">profilaktycznego w szkole </w:t>
      </w:r>
      <w:r w:rsidR="00C516EC" w:rsidRPr="00A60554">
        <w:rPr>
          <w:rFonts w:ascii="Arial" w:eastAsia="Times New Roman" w:hAnsi="Arial" w:cs="Arial"/>
          <w:sz w:val="20"/>
          <w:szCs w:val="20"/>
          <w:lang w:eastAsia="pl-PL"/>
        </w:rPr>
        <w:br/>
      </w:r>
      <w:r w:rsidR="00DA2286" w:rsidRPr="00A60554">
        <w:rPr>
          <w:rFonts w:ascii="Arial" w:eastAsia="Times New Roman" w:hAnsi="Arial" w:cs="Arial"/>
          <w:sz w:val="20"/>
          <w:szCs w:val="20"/>
          <w:lang w:eastAsia="pl-PL"/>
        </w:rPr>
        <w:t>i jego</w:t>
      </w:r>
      <w:r w:rsidRPr="00A60554">
        <w:rPr>
          <w:rFonts w:ascii="Arial" w:eastAsia="Times New Roman" w:hAnsi="Arial" w:cs="Arial"/>
          <w:sz w:val="20"/>
          <w:szCs w:val="20"/>
          <w:lang w:eastAsia="pl-PL"/>
        </w:rPr>
        <w:t xml:space="preserve"> ewaluacji,</w:t>
      </w:r>
    </w:p>
    <w:p w:rsidR="00C261A6" w:rsidRPr="005A3DF4" w:rsidRDefault="00C261A6" w:rsidP="00A60554">
      <w:pPr>
        <w:pStyle w:val="Akapitzlist"/>
        <w:numPr>
          <w:ilvl w:val="1"/>
          <w:numId w:val="97"/>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wspieranie działań wychowawczych i profilaktycznych nauczycieli, wynikających z programu wychowawczo</w:t>
      </w:r>
      <w:r w:rsidR="00C516EC"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w:t>
      </w:r>
      <w:r w:rsidR="00C516EC"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profilaktycznego szkoły.</w:t>
      </w:r>
    </w:p>
    <w:p w:rsidR="005A3DF4" w:rsidRDefault="005A3DF4" w:rsidP="005A3DF4">
      <w:pPr>
        <w:pStyle w:val="Akapitzlist"/>
        <w:spacing w:after="0" w:line="360" w:lineRule="auto"/>
        <w:ind w:left="851"/>
        <w:contextualSpacing w:val="0"/>
        <w:jc w:val="both"/>
        <w:rPr>
          <w:rFonts w:ascii="Arial" w:eastAsia="Times New Roman" w:hAnsi="Arial" w:cs="Arial"/>
          <w:sz w:val="20"/>
          <w:szCs w:val="20"/>
          <w:lang w:eastAsia="pl-PL"/>
        </w:rPr>
      </w:pPr>
    </w:p>
    <w:p w:rsidR="001D1385" w:rsidRDefault="001D1385" w:rsidP="005A3DF4">
      <w:pPr>
        <w:pStyle w:val="Akapitzlist"/>
        <w:spacing w:after="0" w:line="360" w:lineRule="auto"/>
        <w:ind w:left="851"/>
        <w:contextualSpacing w:val="0"/>
        <w:jc w:val="both"/>
        <w:rPr>
          <w:rFonts w:ascii="Arial" w:eastAsia="Times New Roman" w:hAnsi="Arial" w:cs="Arial"/>
          <w:sz w:val="20"/>
          <w:szCs w:val="20"/>
          <w:lang w:eastAsia="pl-PL"/>
        </w:rPr>
      </w:pPr>
    </w:p>
    <w:p w:rsidR="001D1385" w:rsidRDefault="001D1385" w:rsidP="005A3DF4">
      <w:pPr>
        <w:pStyle w:val="Akapitzlist"/>
        <w:spacing w:after="0" w:line="360" w:lineRule="auto"/>
        <w:ind w:left="851"/>
        <w:contextualSpacing w:val="0"/>
        <w:jc w:val="both"/>
        <w:rPr>
          <w:rFonts w:ascii="Arial" w:eastAsia="Times New Roman" w:hAnsi="Arial" w:cs="Arial"/>
          <w:sz w:val="20"/>
          <w:szCs w:val="20"/>
          <w:lang w:eastAsia="pl-PL"/>
        </w:rPr>
      </w:pPr>
    </w:p>
    <w:p w:rsidR="005A3DF4" w:rsidRPr="00A60554" w:rsidRDefault="005A3DF4" w:rsidP="005A3DF4">
      <w:pPr>
        <w:pStyle w:val="Akapitzlist"/>
        <w:spacing w:after="0" w:line="360" w:lineRule="auto"/>
        <w:ind w:left="851"/>
        <w:contextualSpacing w:val="0"/>
        <w:jc w:val="both"/>
        <w:rPr>
          <w:rFonts w:ascii="Arial" w:hAnsi="Arial" w:cs="Arial"/>
          <w:sz w:val="20"/>
          <w:szCs w:val="20"/>
        </w:rPr>
      </w:pPr>
    </w:p>
    <w:p w:rsidR="00C516EC" w:rsidRPr="00A60554" w:rsidRDefault="00343420" w:rsidP="00A60554">
      <w:pPr>
        <w:pStyle w:val="Akapitzlist"/>
        <w:numPr>
          <w:ilvl w:val="0"/>
          <w:numId w:val="97"/>
        </w:numPr>
        <w:spacing w:after="0" w:line="360" w:lineRule="auto"/>
        <w:ind w:left="426" w:hanging="284"/>
        <w:contextualSpacing w:val="0"/>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lastRenderedPageBreak/>
        <w:t xml:space="preserve">Do zadań </w:t>
      </w:r>
      <w:r w:rsidRPr="00CF4671">
        <w:rPr>
          <w:rFonts w:ascii="Arial" w:eastAsia="Times New Roman" w:hAnsi="Arial" w:cs="Arial"/>
          <w:b/>
          <w:sz w:val="20"/>
          <w:szCs w:val="20"/>
          <w:lang w:eastAsia="pl-PL"/>
        </w:rPr>
        <w:t>doradcy zawodowego</w:t>
      </w:r>
      <w:r w:rsidRPr="00A60554">
        <w:rPr>
          <w:rFonts w:ascii="Arial" w:eastAsia="Times New Roman" w:hAnsi="Arial" w:cs="Arial"/>
          <w:sz w:val="20"/>
          <w:szCs w:val="20"/>
          <w:lang w:eastAsia="pl-PL"/>
        </w:rPr>
        <w:t xml:space="preserve"> w szczególności należy:</w:t>
      </w:r>
    </w:p>
    <w:p w:rsidR="00C516EC" w:rsidRPr="00A60554" w:rsidRDefault="00702FEF" w:rsidP="00A60554">
      <w:pPr>
        <w:pStyle w:val="Akapitzlist"/>
        <w:numPr>
          <w:ilvl w:val="0"/>
          <w:numId w:val="243"/>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shd w:val="clear" w:color="auto" w:fill="FFFFFF"/>
        </w:rPr>
        <w:t>u</w:t>
      </w:r>
      <w:r w:rsidR="00343420" w:rsidRPr="00A60554">
        <w:rPr>
          <w:rFonts w:ascii="Arial" w:hAnsi="Arial" w:cs="Arial"/>
          <w:sz w:val="20"/>
          <w:szCs w:val="20"/>
          <w:shd w:val="clear" w:color="auto" w:fill="FFFFFF"/>
        </w:rPr>
        <w:t>dzielanie pomocy uczniom w osiąganiu umiejętności</w:t>
      </w:r>
      <w:r w:rsidR="00343420" w:rsidRPr="00A60554">
        <w:rPr>
          <w:rFonts w:ascii="Arial" w:hAnsi="Arial" w:cs="Arial"/>
          <w:sz w:val="20"/>
          <w:szCs w:val="20"/>
        </w:rPr>
        <w:t xml:space="preserve"> </w:t>
      </w:r>
      <w:r w:rsidR="00343420" w:rsidRPr="00A60554">
        <w:rPr>
          <w:rFonts w:ascii="Arial" w:hAnsi="Arial" w:cs="Arial"/>
          <w:sz w:val="20"/>
          <w:szCs w:val="20"/>
          <w:shd w:val="clear" w:color="auto" w:fill="FFFFFF"/>
        </w:rPr>
        <w:t>podejmowania decyzji o wyborze</w:t>
      </w:r>
      <w:r w:rsidR="00C516EC" w:rsidRPr="00A60554">
        <w:rPr>
          <w:rFonts w:ascii="Arial" w:hAnsi="Arial" w:cs="Arial"/>
          <w:sz w:val="20"/>
          <w:szCs w:val="20"/>
          <w:shd w:val="clear" w:color="auto" w:fill="FFFFFF"/>
        </w:rPr>
        <w:t xml:space="preserve"> </w:t>
      </w:r>
      <w:r w:rsidR="00343420" w:rsidRPr="00A60554">
        <w:rPr>
          <w:rFonts w:ascii="Arial" w:hAnsi="Arial" w:cs="Arial"/>
          <w:sz w:val="20"/>
          <w:szCs w:val="20"/>
        </w:rPr>
        <w:br/>
      </w:r>
      <w:r w:rsidR="00343420" w:rsidRPr="00A60554">
        <w:rPr>
          <w:rFonts w:ascii="Arial" w:hAnsi="Arial" w:cs="Arial"/>
          <w:sz w:val="20"/>
          <w:szCs w:val="20"/>
          <w:shd w:val="clear" w:color="auto" w:fill="FFFFFF"/>
        </w:rPr>
        <w:t>zawodu i kierunku dalszego kształcenia</w:t>
      </w:r>
      <w:r w:rsidRPr="00A60554">
        <w:rPr>
          <w:rFonts w:ascii="Arial" w:hAnsi="Arial" w:cs="Arial"/>
          <w:sz w:val="20"/>
          <w:szCs w:val="20"/>
          <w:shd w:val="clear" w:color="auto" w:fill="FFFFFF"/>
        </w:rPr>
        <w:t>,</w:t>
      </w:r>
    </w:p>
    <w:p w:rsidR="00C516EC" w:rsidRPr="00A60554" w:rsidRDefault="00702FEF" w:rsidP="00A60554">
      <w:pPr>
        <w:pStyle w:val="Akapitzlist"/>
        <w:numPr>
          <w:ilvl w:val="0"/>
          <w:numId w:val="243"/>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shd w:val="clear" w:color="auto" w:fill="FFFFFF"/>
        </w:rPr>
        <w:t>w</w:t>
      </w:r>
      <w:r w:rsidR="00343420" w:rsidRPr="00A60554">
        <w:rPr>
          <w:rFonts w:ascii="Arial" w:hAnsi="Arial" w:cs="Arial"/>
          <w:sz w:val="20"/>
          <w:szCs w:val="20"/>
          <w:shd w:val="clear" w:color="auto" w:fill="FFFFFF"/>
        </w:rPr>
        <w:t>yzwalanie aktywności uczniów w kierunku samopoznania i samooceny,</w:t>
      </w:r>
    </w:p>
    <w:p w:rsidR="00C516EC" w:rsidRPr="00A60554" w:rsidRDefault="00702FEF" w:rsidP="00A60554">
      <w:pPr>
        <w:pStyle w:val="Akapitzlist"/>
        <w:numPr>
          <w:ilvl w:val="0"/>
          <w:numId w:val="243"/>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shd w:val="clear" w:color="auto" w:fill="FFFFFF"/>
        </w:rPr>
        <w:t>m</w:t>
      </w:r>
      <w:r w:rsidR="00343420" w:rsidRPr="00A60554">
        <w:rPr>
          <w:rFonts w:ascii="Arial" w:hAnsi="Arial" w:cs="Arial"/>
          <w:sz w:val="20"/>
          <w:szCs w:val="20"/>
          <w:shd w:val="clear" w:color="auto" w:fill="FFFFFF"/>
        </w:rPr>
        <w:t>odyfikacja samooceny w przypadku, gdy odbiega ona od realnych możliwości</w:t>
      </w:r>
      <w:r w:rsidR="005640FD" w:rsidRPr="00A60554">
        <w:rPr>
          <w:rFonts w:ascii="Arial" w:hAnsi="Arial" w:cs="Arial"/>
          <w:sz w:val="20"/>
          <w:szCs w:val="20"/>
          <w:shd w:val="clear" w:color="auto" w:fill="FFFFFF"/>
        </w:rPr>
        <w:t xml:space="preserve"> </w:t>
      </w:r>
      <w:r w:rsidR="00343420" w:rsidRPr="00A60554">
        <w:rPr>
          <w:rFonts w:ascii="Arial" w:hAnsi="Arial" w:cs="Arial"/>
          <w:sz w:val="20"/>
          <w:szCs w:val="20"/>
          <w:shd w:val="clear" w:color="auto" w:fill="FFFFFF"/>
        </w:rPr>
        <w:t xml:space="preserve">(zawyżona </w:t>
      </w:r>
      <w:r w:rsidR="00C516EC" w:rsidRPr="00A60554">
        <w:rPr>
          <w:rFonts w:ascii="Arial" w:hAnsi="Arial" w:cs="Arial"/>
          <w:sz w:val="20"/>
          <w:szCs w:val="20"/>
          <w:shd w:val="clear" w:color="auto" w:fill="FFFFFF"/>
        </w:rPr>
        <w:br/>
      </w:r>
      <w:r w:rsidR="00343420" w:rsidRPr="00A60554">
        <w:rPr>
          <w:rFonts w:ascii="Arial" w:hAnsi="Arial" w:cs="Arial"/>
          <w:sz w:val="20"/>
          <w:szCs w:val="20"/>
          <w:shd w:val="clear" w:color="auto" w:fill="FFFFFF"/>
        </w:rPr>
        <w:t>lub zaniżona),</w:t>
      </w:r>
    </w:p>
    <w:p w:rsidR="00C516EC" w:rsidRPr="00A60554" w:rsidRDefault="00702FEF" w:rsidP="00A60554">
      <w:pPr>
        <w:pStyle w:val="Akapitzlist"/>
        <w:numPr>
          <w:ilvl w:val="0"/>
          <w:numId w:val="243"/>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shd w:val="clear" w:color="auto" w:fill="FFFFFF"/>
        </w:rPr>
        <w:t>p</w:t>
      </w:r>
      <w:r w:rsidR="00343420" w:rsidRPr="00A60554">
        <w:rPr>
          <w:rFonts w:ascii="Arial" w:hAnsi="Arial" w:cs="Arial"/>
          <w:sz w:val="20"/>
          <w:szCs w:val="20"/>
          <w:shd w:val="clear" w:color="auto" w:fill="FFFFFF"/>
        </w:rPr>
        <w:t>omoc uczniom w pogłębianiu wiedzy o interesujących ich zawodach,</w:t>
      </w:r>
    </w:p>
    <w:p w:rsidR="00C516EC" w:rsidRPr="00A60554" w:rsidRDefault="00702FEF" w:rsidP="00A60554">
      <w:pPr>
        <w:pStyle w:val="Akapitzlist"/>
        <w:numPr>
          <w:ilvl w:val="0"/>
          <w:numId w:val="243"/>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shd w:val="clear" w:color="auto" w:fill="FFFFFF"/>
        </w:rPr>
        <w:t>k</w:t>
      </w:r>
      <w:r w:rsidR="00343420" w:rsidRPr="00A60554">
        <w:rPr>
          <w:rFonts w:ascii="Arial" w:hAnsi="Arial" w:cs="Arial"/>
          <w:sz w:val="20"/>
          <w:szCs w:val="20"/>
          <w:shd w:val="clear" w:color="auto" w:fill="FFFFFF"/>
        </w:rPr>
        <w:t>ształtowanie potrzeby konfrontowania oceny swego stanu zdrowia z wymaganiami wybieranego zawodu,</w:t>
      </w:r>
    </w:p>
    <w:p w:rsidR="00C516EC" w:rsidRPr="00A60554" w:rsidRDefault="00702FEF" w:rsidP="00A60554">
      <w:pPr>
        <w:pStyle w:val="Akapitzlist"/>
        <w:numPr>
          <w:ilvl w:val="0"/>
          <w:numId w:val="243"/>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shd w:val="clear" w:color="auto" w:fill="FFFFFF"/>
        </w:rPr>
        <w:t>k</w:t>
      </w:r>
      <w:r w:rsidR="00343420" w:rsidRPr="00A60554">
        <w:rPr>
          <w:rFonts w:ascii="Arial" w:hAnsi="Arial" w:cs="Arial"/>
          <w:sz w:val="20"/>
          <w:szCs w:val="20"/>
          <w:shd w:val="clear" w:color="auto" w:fill="FFFFFF"/>
        </w:rPr>
        <w:t>ształtowanie odpowiedzialności za własny rozwój zawodowy,</w:t>
      </w:r>
    </w:p>
    <w:p w:rsidR="00C516EC" w:rsidRPr="00A60554" w:rsidRDefault="00702FEF" w:rsidP="00A60554">
      <w:pPr>
        <w:pStyle w:val="Akapitzlist"/>
        <w:numPr>
          <w:ilvl w:val="0"/>
          <w:numId w:val="243"/>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shd w:val="clear" w:color="auto" w:fill="FFFFFF"/>
        </w:rPr>
        <w:t>u</w:t>
      </w:r>
      <w:r w:rsidR="00343420" w:rsidRPr="00A60554">
        <w:rPr>
          <w:rFonts w:ascii="Arial" w:hAnsi="Arial" w:cs="Arial"/>
          <w:sz w:val="20"/>
          <w:szCs w:val="20"/>
          <w:shd w:val="clear" w:color="auto" w:fill="FFFFFF"/>
        </w:rPr>
        <w:t xml:space="preserve">świadomienie uczniom konieczności konfrontowania wiedzy o zawodach z wiedzą o sobie </w:t>
      </w:r>
      <w:r w:rsidR="00C516EC" w:rsidRPr="00A60554">
        <w:rPr>
          <w:rFonts w:ascii="Arial" w:hAnsi="Arial" w:cs="Arial"/>
          <w:sz w:val="20"/>
          <w:szCs w:val="20"/>
          <w:shd w:val="clear" w:color="auto" w:fill="FFFFFF"/>
        </w:rPr>
        <w:br/>
      </w:r>
      <w:r w:rsidR="00343420" w:rsidRPr="00A60554">
        <w:rPr>
          <w:rFonts w:ascii="Arial" w:hAnsi="Arial" w:cs="Arial"/>
          <w:sz w:val="20"/>
          <w:szCs w:val="20"/>
          <w:shd w:val="clear" w:color="auto" w:fill="FFFFFF"/>
        </w:rPr>
        <w:t>i aktualnymi trendami na rynku pracy,</w:t>
      </w:r>
    </w:p>
    <w:p w:rsidR="00C516EC" w:rsidRPr="00A60554" w:rsidRDefault="00702FEF" w:rsidP="00A60554">
      <w:pPr>
        <w:pStyle w:val="Akapitzlist"/>
        <w:numPr>
          <w:ilvl w:val="0"/>
          <w:numId w:val="243"/>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shd w:val="clear" w:color="auto" w:fill="FFFFFF"/>
        </w:rPr>
        <w:t>w</w:t>
      </w:r>
      <w:r w:rsidR="00343420" w:rsidRPr="00A60554">
        <w:rPr>
          <w:rFonts w:ascii="Arial" w:hAnsi="Arial" w:cs="Arial"/>
          <w:sz w:val="20"/>
          <w:szCs w:val="20"/>
          <w:shd w:val="clear" w:color="auto" w:fill="FFFFFF"/>
        </w:rPr>
        <w:t>yrobienie w uczniach pozytywnych postaw wobec pracy,</w:t>
      </w:r>
    </w:p>
    <w:p w:rsidR="00C516EC" w:rsidRPr="00A60554" w:rsidRDefault="00702FEF" w:rsidP="00A60554">
      <w:pPr>
        <w:pStyle w:val="Akapitzlist"/>
        <w:numPr>
          <w:ilvl w:val="0"/>
          <w:numId w:val="243"/>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shd w:val="clear" w:color="auto" w:fill="FFFFFF"/>
        </w:rPr>
        <w:t>w</w:t>
      </w:r>
      <w:r w:rsidR="00343420" w:rsidRPr="00A60554">
        <w:rPr>
          <w:rFonts w:ascii="Arial" w:hAnsi="Arial" w:cs="Arial"/>
          <w:sz w:val="20"/>
          <w:szCs w:val="20"/>
          <w:shd w:val="clear" w:color="auto" w:fill="FFFFFF"/>
        </w:rPr>
        <w:t>spółdziałanie z rodzicami w realizacji powyższych zadań,</w:t>
      </w:r>
    </w:p>
    <w:p w:rsidR="00CF4671" w:rsidRPr="00CF4671" w:rsidRDefault="00702FEF" w:rsidP="00CF4671">
      <w:pPr>
        <w:pStyle w:val="Akapitzlist"/>
        <w:numPr>
          <w:ilvl w:val="0"/>
          <w:numId w:val="243"/>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shd w:val="clear" w:color="auto" w:fill="FFFFFF"/>
        </w:rPr>
        <w:t>g</w:t>
      </w:r>
      <w:r w:rsidR="00343420" w:rsidRPr="00A60554">
        <w:rPr>
          <w:rFonts w:ascii="Arial" w:hAnsi="Arial" w:cs="Arial"/>
          <w:sz w:val="20"/>
          <w:szCs w:val="20"/>
          <w:shd w:val="clear" w:color="auto" w:fill="FFFFFF"/>
        </w:rPr>
        <w:t xml:space="preserve">romadzenie </w:t>
      </w:r>
      <w:r w:rsidR="00C516EC" w:rsidRPr="00A60554">
        <w:rPr>
          <w:rFonts w:ascii="Arial" w:hAnsi="Arial" w:cs="Arial"/>
          <w:sz w:val="20"/>
          <w:szCs w:val="20"/>
          <w:shd w:val="clear" w:color="auto" w:fill="FFFFFF"/>
        </w:rPr>
        <w:t xml:space="preserve">i </w:t>
      </w:r>
      <w:r w:rsidR="00343420" w:rsidRPr="00A60554">
        <w:rPr>
          <w:rFonts w:ascii="Arial" w:hAnsi="Arial" w:cs="Arial"/>
          <w:sz w:val="20"/>
          <w:szCs w:val="20"/>
          <w:shd w:val="clear" w:color="auto" w:fill="FFFFFF"/>
        </w:rPr>
        <w:t>udo</w:t>
      </w:r>
      <w:r w:rsidR="00C516EC" w:rsidRPr="00A60554">
        <w:rPr>
          <w:rFonts w:ascii="Arial" w:hAnsi="Arial" w:cs="Arial"/>
          <w:sz w:val="20"/>
          <w:szCs w:val="20"/>
          <w:shd w:val="clear" w:color="auto" w:fill="FFFFFF"/>
        </w:rPr>
        <w:t xml:space="preserve">stępnianie </w:t>
      </w:r>
      <w:r w:rsidR="00343420" w:rsidRPr="00A60554">
        <w:rPr>
          <w:rFonts w:ascii="Arial" w:hAnsi="Arial" w:cs="Arial"/>
          <w:sz w:val="20"/>
          <w:szCs w:val="20"/>
          <w:shd w:val="clear" w:color="auto" w:fill="FFFFFF"/>
        </w:rPr>
        <w:t xml:space="preserve">informacji </w:t>
      </w:r>
      <w:proofErr w:type="spellStart"/>
      <w:r w:rsidR="00343420" w:rsidRPr="00A60554">
        <w:rPr>
          <w:rFonts w:ascii="Arial" w:hAnsi="Arial" w:cs="Arial"/>
          <w:sz w:val="20"/>
          <w:szCs w:val="20"/>
          <w:shd w:val="clear" w:color="auto" w:fill="FFFFFF"/>
        </w:rPr>
        <w:t>edukacyjno</w:t>
      </w:r>
      <w:proofErr w:type="spellEnd"/>
      <w:r w:rsidR="00C516EC" w:rsidRPr="00A60554">
        <w:rPr>
          <w:rFonts w:ascii="Arial" w:hAnsi="Arial" w:cs="Arial"/>
          <w:sz w:val="20"/>
          <w:szCs w:val="20"/>
          <w:shd w:val="clear" w:color="auto" w:fill="FFFFFF"/>
        </w:rPr>
        <w:t xml:space="preserve"> </w:t>
      </w:r>
      <w:r w:rsidR="00343420" w:rsidRPr="00A60554">
        <w:rPr>
          <w:rFonts w:ascii="Arial" w:hAnsi="Arial" w:cs="Arial"/>
          <w:sz w:val="20"/>
          <w:szCs w:val="20"/>
          <w:shd w:val="clear" w:color="auto" w:fill="FFFFFF"/>
        </w:rPr>
        <w:t>-</w:t>
      </w:r>
      <w:r w:rsidR="00C516EC" w:rsidRPr="00A60554">
        <w:rPr>
          <w:rFonts w:ascii="Arial" w:hAnsi="Arial" w:cs="Arial"/>
          <w:sz w:val="20"/>
          <w:szCs w:val="20"/>
          <w:shd w:val="clear" w:color="auto" w:fill="FFFFFF"/>
        </w:rPr>
        <w:t xml:space="preserve"> </w:t>
      </w:r>
      <w:r w:rsidR="00343420" w:rsidRPr="00A60554">
        <w:rPr>
          <w:rFonts w:ascii="Arial" w:hAnsi="Arial" w:cs="Arial"/>
          <w:sz w:val="20"/>
          <w:szCs w:val="20"/>
          <w:shd w:val="clear" w:color="auto" w:fill="FFFFFF"/>
        </w:rPr>
        <w:t xml:space="preserve">zawodowej (o </w:t>
      </w:r>
      <w:r w:rsidR="00C516EC" w:rsidRPr="00A60554">
        <w:rPr>
          <w:rFonts w:ascii="Arial" w:hAnsi="Arial" w:cs="Arial"/>
          <w:sz w:val="20"/>
          <w:szCs w:val="20"/>
          <w:shd w:val="clear" w:color="auto" w:fill="FFFFFF"/>
        </w:rPr>
        <w:t>z</w:t>
      </w:r>
      <w:r w:rsidR="00343420" w:rsidRPr="00A60554">
        <w:rPr>
          <w:rFonts w:ascii="Arial" w:hAnsi="Arial" w:cs="Arial"/>
          <w:sz w:val="20"/>
          <w:szCs w:val="20"/>
          <w:shd w:val="clear" w:color="auto" w:fill="FFFFFF"/>
        </w:rPr>
        <w:t>awodach, o rynku pracy, o możliwościach kształcenia i zatrudnienia, o planach rekrutacyjnych</w:t>
      </w:r>
      <w:r w:rsidR="00C516EC" w:rsidRPr="00A60554">
        <w:rPr>
          <w:rFonts w:ascii="Arial" w:hAnsi="Arial" w:cs="Arial"/>
          <w:sz w:val="20"/>
          <w:szCs w:val="20"/>
          <w:shd w:val="clear" w:color="auto" w:fill="FFFFFF"/>
        </w:rPr>
        <w:t xml:space="preserve"> </w:t>
      </w:r>
      <w:r w:rsidR="00343420" w:rsidRPr="00A60554">
        <w:rPr>
          <w:rFonts w:ascii="Arial" w:hAnsi="Arial" w:cs="Arial"/>
          <w:sz w:val="20"/>
          <w:szCs w:val="20"/>
          <w:shd w:val="clear" w:color="auto" w:fill="FFFFFF"/>
        </w:rPr>
        <w:t xml:space="preserve">lokalnych szkół) </w:t>
      </w:r>
      <w:r w:rsidRPr="00A60554">
        <w:rPr>
          <w:rFonts w:ascii="Arial" w:hAnsi="Arial" w:cs="Arial"/>
          <w:sz w:val="20"/>
          <w:szCs w:val="20"/>
          <w:shd w:val="clear" w:color="auto" w:fill="FFFFFF"/>
        </w:rPr>
        <w:br/>
      </w:r>
      <w:r w:rsidR="00343420" w:rsidRPr="00A60554">
        <w:rPr>
          <w:rFonts w:ascii="Arial" w:hAnsi="Arial" w:cs="Arial"/>
          <w:sz w:val="20"/>
          <w:szCs w:val="20"/>
          <w:shd w:val="clear" w:color="auto" w:fill="FFFFFF"/>
        </w:rPr>
        <w:t>w postaci prasy, informatorów,</w:t>
      </w:r>
      <w:r w:rsidR="00C516EC" w:rsidRPr="00A60554">
        <w:rPr>
          <w:rFonts w:ascii="Arial" w:hAnsi="Arial" w:cs="Arial"/>
          <w:sz w:val="20"/>
          <w:szCs w:val="20"/>
          <w:shd w:val="clear" w:color="auto" w:fill="FFFFFF"/>
        </w:rPr>
        <w:t xml:space="preserve"> </w:t>
      </w:r>
      <w:r w:rsidR="00343420" w:rsidRPr="00A60554">
        <w:rPr>
          <w:rFonts w:ascii="Arial" w:hAnsi="Arial" w:cs="Arial"/>
          <w:sz w:val="20"/>
          <w:szCs w:val="20"/>
          <w:shd w:val="clear" w:color="auto" w:fill="FFFFFF"/>
        </w:rPr>
        <w:t>programów multimedialnych.</w:t>
      </w:r>
    </w:p>
    <w:p w:rsidR="00CF4671" w:rsidRDefault="00CF4671" w:rsidP="00CF4671">
      <w:pPr>
        <w:pStyle w:val="Akapitzlist"/>
        <w:numPr>
          <w:ilvl w:val="0"/>
          <w:numId w:val="97"/>
        </w:numPr>
        <w:spacing w:after="0" w:line="360" w:lineRule="auto"/>
        <w:jc w:val="both"/>
        <w:rPr>
          <w:rFonts w:ascii="Arial" w:hAnsi="Arial" w:cs="Arial"/>
          <w:sz w:val="20"/>
          <w:szCs w:val="20"/>
        </w:rPr>
      </w:pPr>
      <w:r>
        <w:rPr>
          <w:rFonts w:ascii="Arial" w:hAnsi="Arial" w:cs="Arial"/>
          <w:sz w:val="20"/>
          <w:szCs w:val="20"/>
        </w:rPr>
        <w:t xml:space="preserve">W szkole jest powołany rzecznik praw ucznia, którego zadaniem jest pomoc każdemu uczniowi </w:t>
      </w:r>
      <w:r w:rsidR="001D1385">
        <w:rPr>
          <w:rFonts w:ascii="Arial" w:hAnsi="Arial" w:cs="Arial"/>
          <w:sz w:val="20"/>
          <w:szCs w:val="20"/>
        </w:rPr>
        <w:t xml:space="preserve">                      </w:t>
      </w:r>
      <w:r>
        <w:rPr>
          <w:rFonts w:ascii="Arial" w:hAnsi="Arial" w:cs="Arial"/>
          <w:sz w:val="20"/>
          <w:szCs w:val="20"/>
        </w:rPr>
        <w:t>w rozwiązywaniu problemów.</w:t>
      </w:r>
    </w:p>
    <w:p w:rsidR="00CF4671" w:rsidRPr="00CF4671" w:rsidRDefault="00CF4671" w:rsidP="00CF4671">
      <w:pPr>
        <w:pStyle w:val="Akapitzlist"/>
        <w:numPr>
          <w:ilvl w:val="0"/>
          <w:numId w:val="97"/>
        </w:numPr>
        <w:spacing w:after="0" w:line="360" w:lineRule="auto"/>
        <w:jc w:val="both"/>
        <w:rPr>
          <w:rFonts w:ascii="Arial" w:hAnsi="Arial" w:cs="Arial"/>
          <w:sz w:val="20"/>
          <w:szCs w:val="20"/>
        </w:rPr>
      </w:pPr>
      <w:r>
        <w:rPr>
          <w:rFonts w:ascii="Arial" w:hAnsi="Arial" w:cs="Arial"/>
          <w:sz w:val="20"/>
          <w:szCs w:val="20"/>
        </w:rPr>
        <w:t>Opiekę zdrowotną zapewnia uczniom raz w tygodniu wykwalifikowana pielęgniarka.</w:t>
      </w:r>
    </w:p>
    <w:p w:rsidR="00C516EC" w:rsidRPr="00A60554" w:rsidRDefault="00C516EC" w:rsidP="00A60554">
      <w:pPr>
        <w:spacing w:after="0" w:line="360" w:lineRule="auto"/>
        <w:jc w:val="both"/>
        <w:rPr>
          <w:rFonts w:ascii="Arial" w:eastAsia="Times New Roman" w:hAnsi="Arial" w:cs="Arial"/>
          <w:bCs/>
          <w:sz w:val="20"/>
          <w:szCs w:val="20"/>
          <w:lang w:eastAsia="pl-PL"/>
        </w:rPr>
      </w:pPr>
    </w:p>
    <w:p w:rsidR="005640FD" w:rsidRPr="002C616C" w:rsidRDefault="005640FD" w:rsidP="00A60554">
      <w:pPr>
        <w:spacing w:after="0" w:line="360" w:lineRule="auto"/>
        <w:jc w:val="both"/>
        <w:rPr>
          <w:rFonts w:ascii="Arial" w:eastAsia="Times New Roman" w:hAnsi="Arial" w:cs="Arial"/>
          <w:b/>
          <w:bCs/>
          <w:sz w:val="20"/>
          <w:szCs w:val="20"/>
          <w:lang w:eastAsia="pl-PL"/>
        </w:rPr>
      </w:pPr>
      <w:r w:rsidRPr="002C616C">
        <w:rPr>
          <w:rFonts w:ascii="Arial" w:eastAsia="Times New Roman" w:hAnsi="Arial" w:cs="Arial"/>
          <w:b/>
          <w:bCs/>
          <w:sz w:val="20"/>
          <w:szCs w:val="20"/>
          <w:lang w:eastAsia="pl-PL"/>
        </w:rPr>
        <w:t xml:space="preserve">§ </w:t>
      </w:r>
      <w:r w:rsidR="004370A7" w:rsidRPr="002C616C">
        <w:rPr>
          <w:rFonts w:ascii="Arial" w:eastAsia="Times New Roman" w:hAnsi="Arial" w:cs="Arial"/>
          <w:b/>
          <w:bCs/>
          <w:sz w:val="20"/>
          <w:szCs w:val="20"/>
          <w:lang w:eastAsia="pl-PL"/>
        </w:rPr>
        <w:t>42</w:t>
      </w:r>
    </w:p>
    <w:p w:rsidR="005640FD" w:rsidRPr="00A60554" w:rsidRDefault="005640FD" w:rsidP="00A60554">
      <w:pPr>
        <w:pStyle w:val="Akapitzlist"/>
        <w:numPr>
          <w:ilvl w:val="6"/>
          <w:numId w:val="244"/>
        </w:numPr>
        <w:shd w:val="clear" w:color="auto" w:fill="FFFFFF"/>
        <w:spacing w:after="0" w:line="360" w:lineRule="auto"/>
        <w:ind w:left="426" w:hanging="284"/>
        <w:jc w:val="both"/>
        <w:textAlignment w:val="baseline"/>
        <w:rPr>
          <w:rFonts w:ascii="Arial" w:eastAsia="Times New Roman" w:hAnsi="Arial" w:cs="Arial"/>
          <w:sz w:val="20"/>
          <w:szCs w:val="20"/>
          <w:lang w:eastAsia="pl-PL"/>
        </w:rPr>
      </w:pPr>
      <w:r w:rsidRPr="00A60554">
        <w:rPr>
          <w:rFonts w:ascii="Arial" w:eastAsia="Times New Roman" w:hAnsi="Arial" w:cs="Arial"/>
          <w:sz w:val="20"/>
          <w:szCs w:val="20"/>
          <w:lang w:eastAsia="pl-PL"/>
        </w:rPr>
        <w:t xml:space="preserve">W szkole organizowane są zajęcia z terapii pedagogicznej, które noszą nazwę zajęć </w:t>
      </w:r>
      <w:r w:rsidR="00CE5594" w:rsidRPr="00A60554">
        <w:rPr>
          <w:rFonts w:ascii="Arial" w:eastAsia="Times New Roman" w:hAnsi="Arial" w:cs="Arial"/>
          <w:sz w:val="20"/>
          <w:szCs w:val="20"/>
          <w:lang w:eastAsia="pl-PL"/>
        </w:rPr>
        <w:br/>
      </w:r>
      <w:proofErr w:type="spellStart"/>
      <w:r w:rsidRPr="00A60554">
        <w:rPr>
          <w:rFonts w:ascii="Arial" w:eastAsia="Times New Roman" w:hAnsi="Arial" w:cs="Arial"/>
          <w:sz w:val="20"/>
          <w:szCs w:val="20"/>
          <w:lang w:eastAsia="pl-PL"/>
        </w:rPr>
        <w:t>korekcyjno</w:t>
      </w:r>
      <w:proofErr w:type="spellEnd"/>
      <w:r w:rsidR="00CE5594"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w:t>
      </w:r>
      <w:r w:rsidR="00CE5594"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 xml:space="preserve">kompensacyjnych, które rozwijają oraz aktywizują te wszystkie funkcje intelektualne </w:t>
      </w:r>
      <w:r w:rsidR="00CE5594"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 xml:space="preserve">i właściwości osobowościowe uczniów, które umożliwiają im pełne uczestnictwo w procesie </w:t>
      </w:r>
      <w:proofErr w:type="spellStart"/>
      <w:r w:rsidRPr="00A60554">
        <w:rPr>
          <w:rFonts w:ascii="Arial" w:eastAsia="Times New Roman" w:hAnsi="Arial" w:cs="Arial"/>
          <w:sz w:val="20"/>
          <w:szCs w:val="20"/>
          <w:lang w:eastAsia="pl-PL"/>
        </w:rPr>
        <w:t>dydaktyczno</w:t>
      </w:r>
      <w:proofErr w:type="spellEnd"/>
      <w:r w:rsidRPr="00A60554">
        <w:rPr>
          <w:rFonts w:ascii="Arial" w:eastAsia="Times New Roman" w:hAnsi="Arial" w:cs="Arial"/>
          <w:sz w:val="20"/>
          <w:szCs w:val="20"/>
          <w:lang w:eastAsia="pl-PL"/>
        </w:rPr>
        <w:t xml:space="preserve"> – wychowawczym.</w:t>
      </w:r>
    </w:p>
    <w:p w:rsidR="005023D6" w:rsidRPr="00A60554" w:rsidRDefault="005640FD" w:rsidP="00A60554">
      <w:pPr>
        <w:pStyle w:val="Akapitzlist"/>
        <w:numPr>
          <w:ilvl w:val="6"/>
          <w:numId w:val="244"/>
        </w:numPr>
        <w:shd w:val="clear" w:color="auto" w:fill="FFFFFF"/>
        <w:spacing w:after="0" w:line="360" w:lineRule="auto"/>
        <w:ind w:left="426" w:hanging="284"/>
        <w:jc w:val="both"/>
        <w:textAlignment w:val="baseline"/>
        <w:rPr>
          <w:rFonts w:ascii="Arial" w:eastAsia="Times New Roman" w:hAnsi="Arial" w:cs="Arial"/>
          <w:sz w:val="20"/>
          <w:szCs w:val="20"/>
          <w:lang w:eastAsia="pl-PL"/>
        </w:rPr>
      </w:pPr>
      <w:r w:rsidRPr="00A60554">
        <w:rPr>
          <w:rFonts w:ascii="Arial" w:eastAsia="Times New Roman" w:hAnsi="Arial" w:cs="Arial"/>
          <w:sz w:val="20"/>
          <w:szCs w:val="20"/>
          <w:lang w:eastAsia="pl-PL"/>
        </w:rPr>
        <w:t xml:space="preserve">Zajęcia prowadzone są przez terapeutów pedagogicznych. Podstawą do zakwalifikowania </w:t>
      </w:r>
      <w:r w:rsidR="005F0E87">
        <w:rPr>
          <w:rFonts w:ascii="Arial" w:eastAsia="Times New Roman" w:hAnsi="Arial" w:cs="Arial"/>
          <w:sz w:val="20"/>
          <w:szCs w:val="20"/>
          <w:lang w:eastAsia="pl-PL"/>
        </w:rPr>
        <w:br/>
      </w:r>
      <w:r w:rsidRPr="00A60554">
        <w:rPr>
          <w:rFonts w:ascii="Arial" w:eastAsia="Times New Roman" w:hAnsi="Arial" w:cs="Arial"/>
          <w:sz w:val="20"/>
          <w:szCs w:val="20"/>
          <w:lang w:eastAsia="pl-PL"/>
        </w:rPr>
        <w:t>na zajęcia są wyniki diagnozy przeprowadzonej w Poradni Psychologiczno</w:t>
      </w:r>
      <w:r w:rsidR="00CE5594"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 Pedagogicznej.</w:t>
      </w:r>
    </w:p>
    <w:p w:rsidR="005640FD" w:rsidRPr="00A60554" w:rsidRDefault="005640FD" w:rsidP="00A60554">
      <w:pPr>
        <w:pStyle w:val="Akapitzlist"/>
        <w:numPr>
          <w:ilvl w:val="6"/>
          <w:numId w:val="244"/>
        </w:numPr>
        <w:shd w:val="clear" w:color="auto" w:fill="FFFFFF"/>
        <w:spacing w:after="0" w:line="360" w:lineRule="auto"/>
        <w:ind w:left="426" w:hanging="284"/>
        <w:jc w:val="both"/>
        <w:textAlignment w:val="baseline"/>
        <w:rPr>
          <w:rFonts w:ascii="Arial" w:eastAsia="Times New Roman" w:hAnsi="Arial" w:cs="Arial"/>
          <w:sz w:val="20"/>
          <w:szCs w:val="20"/>
          <w:lang w:eastAsia="pl-PL"/>
        </w:rPr>
      </w:pPr>
      <w:r w:rsidRPr="00A60554">
        <w:rPr>
          <w:rFonts w:ascii="Arial" w:eastAsia="Times New Roman" w:hAnsi="Arial" w:cs="Arial"/>
          <w:sz w:val="20"/>
          <w:szCs w:val="20"/>
          <w:lang w:eastAsia="pl-PL"/>
        </w:rPr>
        <w:t xml:space="preserve">Głównym celem pracy terapeutycznej jest pomoc uczniowi w przezwyciężaniu trudności </w:t>
      </w:r>
      <w:r w:rsidR="00CE5594"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oraz osiąganie pozytywnych wyników szkolnych. Trudności przezwycięża się poprzez działania stymulujące i korygujące funkcjonowanie poszczególnych analizatorów oraz ich koordynację:</w:t>
      </w:r>
    </w:p>
    <w:p w:rsidR="005640FD" w:rsidRPr="00A60554" w:rsidRDefault="00702FEF" w:rsidP="00A60554">
      <w:pPr>
        <w:pStyle w:val="Akapitzlist"/>
        <w:numPr>
          <w:ilvl w:val="1"/>
          <w:numId w:val="97"/>
        </w:numPr>
        <w:spacing w:after="0" w:line="360" w:lineRule="auto"/>
        <w:ind w:left="851" w:hanging="425"/>
        <w:jc w:val="both"/>
        <w:textAlignment w:val="baseline"/>
        <w:rPr>
          <w:rFonts w:ascii="Arial" w:eastAsia="Times New Roman" w:hAnsi="Arial" w:cs="Arial"/>
          <w:sz w:val="20"/>
          <w:szCs w:val="20"/>
          <w:lang w:eastAsia="pl-PL"/>
        </w:rPr>
      </w:pPr>
      <w:r w:rsidRPr="00A60554">
        <w:rPr>
          <w:rFonts w:ascii="Arial" w:eastAsia="Times New Roman" w:hAnsi="Arial" w:cs="Arial"/>
          <w:sz w:val="20"/>
          <w:szCs w:val="20"/>
          <w:lang w:eastAsia="pl-PL"/>
        </w:rPr>
        <w:t>ć</w:t>
      </w:r>
      <w:r w:rsidR="005640FD" w:rsidRPr="00A60554">
        <w:rPr>
          <w:rFonts w:ascii="Arial" w:eastAsia="Times New Roman" w:hAnsi="Arial" w:cs="Arial"/>
          <w:sz w:val="20"/>
          <w:szCs w:val="20"/>
          <w:lang w:eastAsia="pl-PL"/>
        </w:rPr>
        <w:t>wiczenia rozwijające ogólną sprawnoś</w:t>
      </w:r>
      <w:r w:rsidRPr="00A60554">
        <w:rPr>
          <w:rFonts w:ascii="Arial" w:eastAsia="Times New Roman" w:hAnsi="Arial" w:cs="Arial"/>
          <w:sz w:val="20"/>
          <w:szCs w:val="20"/>
          <w:lang w:eastAsia="pl-PL"/>
        </w:rPr>
        <w:t>ć ruchową, manualną i graficzną,</w:t>
      </w:r>
    </w:p>
    <w:p w:rsidR="005640FD" w:rsidRPr="00A60554" w:rsidRDefault="00702FEF" w:rsidP="00A60554">
      <w:pPr>
        <w:pStyle w:val="Akapitzlist"/>
        <w:numPr>
          <w:ilvl w:val="1"/>
          <w:numId w:val="97"/>
        </w:numPr>
        <w:spacing w:after="0" w:line="360" w:lineRule="auto"/>
        <w:ind w:left="851" w:hanging="425"/>
        <w:jc w:val="both"/>
        <w:textAlignment w:val="baseline"/>
        <w:rPr>
          <w:rFonts w:ascii="Arial" w:eastAsia="Times New Roman" w:hAnsi="Arial" w:cs="Arial"/>
          <w:sz w:val="20"/>
          <w:szCs w:val="20"/>
          <w:lang w:eastAsia="pl-PL"/>
        </w:rPr>
      </w:pPr>
      <w:r w:rsidRPr="00A60554">
        <w:rPr>
          <w:rFonts w:ascii="Arial" w:eastAsia="Times New Roman" w:hAnsi="Arial" w:cs="Arial"/>
          <w:sz w:val="20"/>
          <w:szCs w:val="20"/>
          <w:lang w:eastAsia="pl-PL"/>
        </w:rPr>
        <w:t>ć</w:t>
      </w:r>
      <w:r w:rsidR="005640FD" w:rsidRPr="00A60554">
        <w:rPr>
          <w:rFonts w:ascii="Arial" w:eastAsia="Times New Roman" w:hAnsi="Arial" w:cs="Arial"/>
          <w:sz w:val="20"/>
          <w:szCs w:val="20"/>
          <w:lang w:eastAsia="pl-PL"/>
        </w:rPr>
        <w:t>wiczenia usprawniające</w:t>
      </w:r>
      <w:r w:rsidRPr="00A60554">
        <w:rPr>
          <w:rFonts w:ascii="Arial" w:eastAsia="Times New Roman" w:hAnsi="Arial" w:cs="Arial"/>
          <w:sz w:val="20"/>
          <w:szCs w:val="20"/>
          <w:lang w:eastAsia="pl-PL"/>
        </w:rPr>
        <w:t xml:space="preserve"> funkcję wzrokową oraz słuchową,</w:t>
      </w:r>
    </w:p>
    <w:p w:rsidR="005640FD" w:rsidRPr="00A60554" w:rsidRDefault="00702FEF" w:rsidP="00A60554">
      <w:pPr>
        <w:pStyle w:val="Akapitzlist"/>
        <w:numPr>
          <w:ilvl w:val="1"/>
          <w:numId w:val="97"/>
        </w:numPr>
        <w:spacing w:after="0" w:line="360" w:lineRule="auto"/>
        <w:ind w:left="851" w:hanging="425"/>
        <w:jc w:val="both"/>
        <w:textAlignment w:val="baseline"/>
        <w:rPr>
          <w:rFonts w:ascii="Arial" w:eastAsia="Times New Roman" w:hAnsi="Arial" w:cs="Arial"/>
          <w:sz w:val="20"/>
          <w:szCs w:val="20"/>
          <w:lang w:eastAsia="pl-PL"/>
        </w:rPr>
      </w:pPr>
      <w:r w:rsidRPr="00A60554">
        <w:rPr>
          <w:rFonts w:ascii="Arial" w:eastAsia="Times New Roman" w:hAnsi="Arial" w:cs="Arial"/>
          <w:sz w:val="20"/>
          <w:szCs w:val="20"/>
          <w:lang w:eastAsia="pl-PL"/>
        </w:rPr>
        <w:t>ć</w:t>
      </w:r>
      <w:r w:rsidR="005640FD" w:rsidRPr="00A60554">
        <w:rPr>
          <w:rFonts w:ascii="Arial" w:eastAsia="Times New Roman" w:hAnsi="Arial" w:cs="Arial"/>
          <w:sz w:val="20"/>
          <w:szCs w:val="20"/>
          <w:lang w:eastAsia="pl-PL"/>
        </w:rPr>
        <w:t>wiczenia koordynacji wzrokowo</w:t>
      </w:r>
      <w:r w:rsidRPr="00A60554">
        <w:rPr>
          <w:rFonts w:ascii="Arial" w:eastAsia="Times New Roman" w:hAnsi="Arial" w:cs="Arial"/>
          <w:sz w:val="20"/>
          <w:szCs w:val="20"/>
          <w:lang w:eastAsia="pl-PL"/>
        </w:rPr>
        <w:t xml:space="preserve"> </w:t>
      </w:r>
      <w:r w:rsidR="005640FD" w:rsidRPr="00A60554">
        <w:rPr>
          <w:rFonts w:ascii="Arial" w:eastAsia="Times New Roman" w:hAnsi="Arial" w:cs="Arial"/>
          <w:sz w:val="20"/>
          <w:szCs w:val="20"/>
          <w:lang w:eastAsia="pl-PL"/>
        </w:rPr>
        <w:t>-</w:t>
      </w:r>
      <w:r w:rsidRPr="00A60554">
        <w:rPr>
          <w:rFonts w:ascii="Arial" w:eastAsia="Times New Roman" w:hAnsi="Arial" w:cs="Arial"/>
          <w:sz w:val="20"/>
          <w:szCs w:val="20"/>
          <w:lang w:eastAsia="pl-PL"/>
        </w:rPr>
        <w:t xml:space="preserve"> ruchowej,</w:t>
      </w:r>
    </w:p>
    <w:p w:rsidR="005640FD" w:rsidRPr="00A60554" w:rsidRDefault="00702FEF" w:rsidP="00A60554">
      <w:pPr>
        <w:pStyle w:val="Akapitzlist"/>
        <w:numPr>
          <w:ilvl w:val="1"/>
          <w:numId w:val="97"/>
        </w:numPr>
        <w:spacing w:after="0" w:line="360" w:lineRule="auto"/>
        <w:ind w:left="851" w:hanging="425"/>
        <w:jc w:val="both"/>
        <w:textAlignment w:val="baseline"/>
        <w:rPr>
          <w:rFonts w:ascii="Arial" w:eastAsia="Times New Roman" w:hAnsi="Arial" w:cs="Arial"/>
          <w:sz w:val="20"/>
          <w:szCs w:val="20"/>
          <w:lang w:eastAsia="pl-PL"/>
        </w:rPr>
      </w:pPr>
      <w:r w:rsidRPr="00A60554">
        <w:rPr>
          <w:rFonts w:ascii="Arial" w:eastAsia="Times New Roman" w:hAnsi="Arial" w:cs="Arial"/>
          <w:sz w:val="20"/>
          <w:szCs w:val="20"/>
          <w:lang w:eastAsia="pl-PL"/>
        </w:rPr>
        <w:t>ć</w:t>
      </w:r>
      <w:r w:rsidR="005640FD" w:rsidRPr="00A60554">
        <w:rPr>
          <w:rFonts w:ascii="Arial" w:eastAsia="Times New Roman" w:hAnsi="Arial" w:cs="Arial"/>
          <w:sz w:val="20"/>
          <w:szCs w:val="20"/>
          <w:lang w:eastAsia="pl-PL"/>
        </w:rPr>
        <w:t>wiczeni</w:t>
      </w:r>
      <w:r w:rsidRPr="00A60554">
        <w:rPr>
          <w:rFonts w:ascii="Arial" w:eastAsia="Times New Roman" w:hAnsi="Arial" w:cs="Arial"/>
          <w:sz w:val="20"/>
          <w:szCs w:val="20"/>
          <w:lang w:eastAsia="pl-PL"/>
        </w:rPr>
        <w:t>a w rozwijaniu słownictwa,</w:t>
      </w:r>
    </w:p>
    <w:p w:rsidR="005640FD" w:rsidRPr="00A60554" w:rsidRDefault="00702FEF" w:rsidP="00A60554">
      <w:pPr>
        <w:pStyle w:val="Akapitzlist"/>
        <w:numPr>
          <w:ilvl w:val="1"/>
          <w:numId w:val="97"/>
        </w:numPr>
        <w:spacing w:after="0" w:line="360" w:lineRule="auto"/>
        <w:ind w:left="851" w:hanging="425"/>
        <w:jc w:val="both"/>
        <w:textAlignment w:val="baseline"/>
        <w:rPr>
          <w:rFonts w:ascii="Arial" w:eastAsia="Times New Roman" w:hAnsi="Arial" w:cs="Arial"/>
          <w:sz w:val="20"/>
          <w:szCs w:val="20"/>
          <w:lang w:eastAsia="pl-PL"/>
        </w:rPr>
      </w:pPr>
      <w:r w:rsidRPr="00A60554">
        <w:rPr>
          <w:rFonts w:ascii="Arial" w:eastAsia="Times New Roman" w:hAnsi="Arial" w:cs="Arial"/>
          <w:sz w:val="20"/>
          <w:szCs w:val="20"/>
          <w:lang w:eastAsia="pl-PL"/>
        </w:rPr>
        <w:t>ć</w:t>
      </w:r>
      <w:r w:rsidR="005640FD" w:rsidRPr="00A60554">
        <w:rPr>
          <w:rFonts w:ascii="Arial" w:eastAsia="Times New Roman" w:hAnsi="Arial" w:cs="Arial"/>
          <w:sz w:val="20"/>
          <w:szCs w:val="20"/>
          <w:lang w:eastAsia="pl-PL"/>
        </w:rPr>
        <w:t>wiczenia orientacji czasowo</w:t>
      </w:r>
      <w:r w:rsidRPr="00A60554">
        <w:rPr>
          <w:rFonts w:ascii="Arial" w:eastAsia="Times New Roman" w:hAnsi="Arial" w:cs="Arial"/>
          <w:sz w:val="20"/>
          <w:szCs w:val="20"/>
          <w:lang w:eastAsia="pl-PL"/>
        </w:rPr>
        <w:t xml:space="preserve"> </w:t>
      </w:r>
      <w:r w:rsidR="005640FD" w:rsidRPr="00A60554">
        <w:rPr>
          <w:rFonts w:ascii="Arial" w:eastAsia="Times New Roman" w:hAnsi="Arial" w:cs="Arial"/>
          <w:sz w:val="20"/>
          <w:szCs w:val="20"/>
          <w:lang w:eastAsia="pl-PL"/>
        </w:rPr>
        <w:t>-</w:t>
      </w:r>
      <w:r w:rsidRPr="00A60554">
        <w:rPr>
          <w:rFonts w:ascii="Arial" w:eastAsia="Times New Roman" w:hAnsi="Arial" w:cs="Arial"/>
          <w:sz w:val="20"/>
          <w:szCs w:val="20"/>
          <w:lang w:eastAsia="pl-PL"/>
        </w:rPr>
        <w:t xml:space="preserve"> przestrzennej,</w:t>
      </w:r>
    </w:p>
    <w:p w:rsidR="005640FD" w:rsidRPr="00A60554" w:rsidRDefault="00702FEF" w:rsidP="00A60554">
      <w:pPr>
        <w:pStyle w:val="Akapitzlist"/>
        <w:numPr>
          <w:ilvl w:val="1"/>
          <w:numId w:val="97"/>
        </w:numPr>
        <w:spacing w:after="0" w:line="360" w:lineRule="auto"/>
        <w:ind w:left="851" w:hanging="425"/>
        <w:jc w:val="both"/>
        <w:textAlignment w:val="baseline"/>
        <w:rPr>
          <w:rFonts w:ascii="Arial" w:eastAsia="Times New Roman" w:hAnsi="Arial" w:cs="Arial"/>
          <w:sz w:val="20"/>
          <w:szCs w:val="20"/>
          <w:lang w:eastAsia="pl-PL"/>
        </w:rPr>
      </w:pPr>
      <w:r w:rsidRPr="00A60554">
        <w:rPr>
          <w:rFonts w:ascii="Arial" w:eastAsia="Times New Roman" w:hAnsi="Arial" w:cs="Arial"/>
          <w:sz w:val="20"/>
          <w:szCs w:val="20"/>
          <w:lang w:eastAsia="pl-PL"/>
        </w:rPr>
        <w:t>ćwiczenia w czytaniu i pisaniu,</w:t>
      </w:r>
    </w:p>
    <w:p w:rsidR="005640FD" w:rsidRPr="00A60554" w:rsidRDefault="00702FEF" w:rsidP="00A60554">
      <w:pPr>
        <w:pStyle w:val="Akapitzlist"/>
        <w:numPr>
          <w:ilvl w:val="1"/>
          <w:numId w:val="97"/>
        </w:numPr>
        <w:spacing w:after="0" w:line="360" w:lineRule="auto"/>
        <w:ind w:left="851" w:hanging="425"/>
        <w:jc w:val="both"/>
        <w:textAlignment w:val="baseline"/>
        <w:rPr>
          <w:rFonts w:ascii="Arial" w:eastAsia="Times New Roman" w:hAnsi="Arial" w:cs="Arial"/>
          <w:sz w:val="20"/>
          <w:szCs w:val="20"/>
          <w:lang w:eastAsia="pl-PL"/>
        </w:rPr>
      </w:pPr>
      <w:r w:rsidRPr="00A60554">
        <w:rPr>
          <w:rFonts w:ascii="Arial" w:eastAsia="Times New Roman" w:hAnsi="Arial" w:cs="Arial"/>
          <w:sz w:val="20"/>
          <w:szCs w:val="20"/>
          <w:lang w:eastAsia="pl-PL"/>
        </w:rPr>
        <w:t>ć</w:t>
      </w:r>
      <w:r w:rsidR="005640FD" w:rsidRPr="00A60554">
        <w:rPr>
          <w:rFonts w:ascii="Arial" w:eastAsia="Times New Roman" w:hAnsi="Arial" w:cs="Arial"/>
          <w:sz w:val="20"/>
          <w:szCs w:val="20"/>
          <w:lang w:eastAsia="pl-PL"/>
        </w:rPr>
        <w:t>wiczenia ortograf</w:t>
      </w:r>
      <w:r w:rsidRPr="00A60554">
        <w:rPr>
          <w:rFonts w:ascii="Arial" w:eastAsia="Times New Roman" w:hAnsi="Arial" w:cs="Arial"/>
          <w:sz w:val="20"/>
          <w:szCs w:val="20"/>
          <w:lang w:eastAsia="pl-PL"/>
        </w:rPr>
        <w:t>ii i poprawiające grafikę pisma,</w:t>
      </w:r>
    </w:p>
    <w:p w:rsidR="005640FD" w:rsidRPr="00A60554" w:rsidRDefault="00702FEF" w:rsidP="00A60554">
      <w:pPr>
        <w:pStyle w:val="Akapitzlist"/>
        <w:numPr>
          <w:ilvl w:val="1"/>
          <w:numId w:val="97"/>
        </w:numPr>
        <w:spacing w:after="0" w:line="360" w:lineRule="auto"/>
        <w:ind w:left="851" w:hanging="425"/>
        <w:jc w:val="both"/>
        <w:textAlignment w:val="baseline"/>
        <w:rPr>
          <w:rFonts w:ascii="Arial" w:eastAsia="Times New Roman" w:hAnsi="Arial" w:cs="Arial"/>
          <w:sz w:val="20"/>
          <w:szCs w:val="20"/>
          <w:lang w:eastAsia="pl-PL"/>
        </w:rPr>
      </w:pPr>
      <w:r w:rsidRPr="00A60554">
        <w:rPr>
          <w:rFonts w:ascii="Arial" w:eastAsia="Times New Roman" w:hAnsi="Arial" w:cs="Arial"/>
          <w:sz w:val="20"/>
          <w:szCs w:val="20"/>
          <w:lang w:eastAsia="pl-PL"/>
        </w:rPr>
        <w:lastRenderedPageBreak/>
        <w:t>ć</w:t>
      </w:r>
      <w:r w:rsidR="005640FD" w:rsidRPr="00A60554">
        <w:rPr>
          <w:rFonts w:ascii="Arial" w:eastAsia="Times New Roman" w:hAnsi="Arial" w:cs="Arial"/>
          <w:sz w:val="20"/>
          <w:szCs w:val="20"/>
          <w:lang w:eastAsia="pl-PL"/>
        </w:rPr>
        <w:t>wiczenia pobudzające do działania lub wyciszające.</w:t>
      </w:r>
    </w:p>
    <w:p w:rsidR="005640FD" w:rsidRPr="00A60554" w:rsidRDefault="005640FD" w:rsidP="00A60554">
      <w:pPr>
        <w:pStyle w:val="Akapitzlist"/>
        <w:numPr>
          <w:ilvl w:val="0"/>
          <w:numId w:val="97"/>
        </w:numPr>
        <w:shd w:val="clear" w:color="auto" w:fill="FFFFFF"/>
        <w:spacing w:after="0" w:line="360" w:lineRule="auto"/>
        <w:ind w:left="426" w:hanging="284"/>
        <w:jc w:val="both"/>
        <w:textAlignment w:val="baseline"/>
        <w:rPr>
          <w:rFonts w:ascii="Arial" w:eastAsia="Times New Roman" w:hAnsi="Arial" w:cs="Arial"/>
          <w:sz w:val="20"/>
          <w:szCs w:val="20"/>
          <w:lang w:eastAsia="pl-PL"/>
        </w:rPr>
      </w:pPr>
      <w:r w:rsidRPr="00A60554">
        <w:rPr>
          <w:rFonts w:ascii="Arial" w:eastAsia="Times New Roman" w:hAnsi="Arial" w:cs="Arial"/>
          <w:sz w:val="20"/>
          <w:szCs w:val="20"/>
          <w:lang w:eastAsia="pl-PL"/>
        </w:rPr>
        <w:t>Rodzaje ćwiczeń oraz stopień trudności dobiera nauczyciel prowadzący, uwzględniając: wiek dziecka i jego predyspozycje rozwojowe, rodzaj zaburzeń</w:t>
      </w:r>
      <w:r w:rsidR="00CE5594"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oraz występujące trudności w uczeniu się. Terapia pedagogiczna odbywa się</w:t>
      </w:r>
      <w:r w:rsidR="00CE5594"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w gabinecie terapeuty pedagogicznego.</w:t>
      </w:r>
    </w:p>
    <w:p w:rsidR="005640FD" w:rsidRPr="00A60554" w:rsidRDefault="005640FD" w:rsidP="00A60554">
      <w:pPr>
        <w:pStyle w:val="Akapitzlist"/>
        <w:numPr>
          <w:ilvl w:val="0"/>
          <w:numId w:val="97"/>
        </w:numPr>
        <w:shd w:val="clear" w:color="auto" w:fill="FFFFFF"/>
        <w:spacing w:after="0" w:line="360" w:lineRule="auto"/>
        <w:ind w:left="426" w:hanging="284"/>
        <w:jc w:val="both"/>
        <w:textAlignment w:val="baseline"/>
        <w:rPr>
          <w:rFonts w:ascii="Arial" w:eastAsia="Times New Roman" w:hAnsi="Arial" w:cs="Arial"/>
          <w:sz w:val="20"/>
          <w:szCs w:val="20"/>
          <w:lang w:eastAsia="pl-PL"/>
        </w:rPr>
      </w:pPr>
      <w:r w:rsidRPr="00A60554">
        <w:rPr>
          <w:rFonts w:ascii="Arial" w:eastAsia="Times New Roman" w:hAnsi="Arial" w:cs="Arial"/>
          <w:bCs/>
          <w:sz w:val="20"/>
          <w:szCs w:val="20"/>
          <w:lang w:eastAsia="pl-PL"/>
        </w:rPr>
        <w:t>Zasady, którymi kieruje się nauczyciel terapeuta:</w:t>
      </w:r>
    </w:p>
    <w:p w:rsidR="005640FD" w:rsidRPr="00A60554" w:rsidRDefault="00702FEF" w:rsidP="00A60554">
      <w:pPr>
        <w:pStyle w:val="Akapitzlist"/>
        <w:numPr>
          <w:ilvl w:val="1"/>
          <w:numId w:val="92"/>
        </w:numPr>
        <w:spacing w:after="0" w:line="360" w:lineRule="auto"/>
        <w:ind w:left="851" w:hanging="425"/>
        <w:jc w:val="both"/>
        <w:textAlignment w:val="baseline"/>
        <w:rPr>
          <w:rFonts w:ascii="Arial" w:eastAsia="Times New Roman" w:hAnsi="Arial" w:cs="Arial"/>
          <w:sz w:val="20"/>
          <w:szCs w:val="20"/>
          <w:lang w:eastAsia="pl-PL"/>
        </w:rPr>
      </w:pPr>
      <w:r w:rsidRPr="00A60554">
        <w:rPr>
          <w:rFonts w:ascii="Arial" w:eastAsia="Times New Roman" w:hAnsi="Arial" w:cs="Arial"/>
          <w:sz w:val="20"/>
          <w:szCs w:val="20"/>
          <w:lang w:eastAsia="pl-PL"/>
        </w:rPr>
        <w:t>z</w:t>
      </w:r>
      <w:r w:rsidR="005640FD" w:rsidRPr="00A60554">
        <w:rPr>
          <w:rFonts w:ascii="Arial" w:eastAsia="Times New Roman" w:hAnsi="Arial" w:cs="Arial"/>
          <w:sz w:val="20"/>
          <w:szCs w:val="20"/>
          <w:lang w:eastAsia="pl-PL"/>
        </w:rPr>
        <w:t>asada indywidualizacji środków i met</w:t>
      </w:r>
      <w:r w:rsidRPr="00A60554">
        <w:rPr>
          <w:rFonts w:ascii="Arial" w:eastAsia="Times New Roman" w:hAnsi="Arial" w:cs="Arial"/>
          <w:sz w:val="20"/>
          <w:szCs w:val="20"/>
          <w:lang w:eastAsia="pl-PL"/>
        </w:rPr>
        <w:t>od oddziaływania korekcyjnego (</w:t>
      </w:r>
      <w:r w:rsidR="005640FD" w:rsidRPr="00A60554">
        <w:rPr>
          <w:rFonts w:ascii="Arial" w:eastAsia="Times New Roman" w:hAnsi="Arial" w:cs="Arial"/>
          <w:sz w:val="20"/>
          <w:szCs w:val="20"/>
          <w:lang w:eastAsia="pl-PL"/>
        </w:rPr>
        <w:t>indywidualne programowanie zajęć korekcyjnych),</w:t>
      </w:r>
    </w:p>
    <w:p w:rsidR="005640FD" w:rsidRPr="00A60554" w:rsidRDefault="00702FEF" w:rsidP="00A60554">
      <w:pPr>
        <w:pStyle w:val="Akapitzlist"/>
        <w:numPr>
          <w:ilvl w:val="1"/>
          <w:numId w:val="92"/>
        </w:numPr>
        <w:spacing w:after="0" w:line="360" w:lineRule="auto"/>
        <w:ind w:left="851" w:hanging="425"/>
        <w:jc w:val="both"/>
        <w:textAlignment w:val="baseline"/>
        <w:rPr>
          <w:rFonts w:ascii="Arial" w:eastAsia="Times New Roman" w:hAnsi="Arial" w:cs="Arial"/>
          <w:sz w:val="20"/>
          <w:szCs w:val="20"/>
          <w:lang w:eastAsia="pl-PL"/>
        </w:rPr>
      </w:pPr>
      <w:r w:rsidRPr="00A60554">
        <w:rPr>
          <w:rFonts w:ascii="Arial" w:eastAsia="Times New Roman" w:hAnsi="Arial" w:cs="Arial"/>
          <w:sz w:val="20"/>
          <w:szCs w:val="20"/>
          <w:lang w:eastAsia="pl-PL"/>
        </w:rPr>
        <w:t>z</w:t>
      </w:r>
      <w:r w:rsidR="005640FD" w:rsidRPr="00A60554">
        <w:rPr>
          <w:rFonts w:ascii="Arial" w:eastAsia="Times New Roman" w:hAnsi="Arial" w:cs="Arial"/>
          <w:sz w:val="20"/>
          <w:szCs w:val="20"/>
          <w:lang w:eastAsia="pl-PL"/>
        </w:rPr>
        <w:t>asada powolnego stopniowania trudności w nauce czytania i pisania,</w:t>
      </w:r>
    </w:p>
    <w:p w:rsidR="005640FD" w:rsidRPr="00A60554" w:rsidRDefault="00702FEF" w:rsidP="00A60554">
      <w:pPr>
        <w:pStyle w:val="Akapitzlist"/>
        <w:numPr>
          <w:ilvl w:val="1"/>
          <w:numId w:val="92"/>
        </w:numPr>
        <w:spacing w:after="0" w:line="360" w:lineRule="auto"/>
        <w:ind w:left="851" w:hanging="425"/>
        <w:jc w:val="both"/>
        <w:textAlignment w:val="baseline"/>
        <w:rPr>
          <w:rFonts w:ascii="Arial" w:eastAsia="Times New Roman" w:hAnsi="Arial" w:cs="Arial"/>
          <w:sz w:val="20"/>
          <w:szCs w:val="20"/>
          <w:lang w:eastAsia="pl-PL"/>
        </w:rPr>
      </w:pPr>
      <w:r w:rsidRPr="00A60554">
        <w:rPr>
          <w:rFonts w:ascii="Arial" w:eastAsia="Times New Roman" w:hAnsi="Arial" w:cs="Arial"/>
          <w:sz w:val="20"/>
          <w:szCs w:val="20"/>
          <w:lang w:eastAsia="pl-PL"/>
        </w:rPr>
        <w:t>z</w:t>
      </w:r>
      <w:r w:rsidR="005640FD" w:rsidRPr="00A60554">
        <w:rPr>
          <w:rFonts w:ascii="Arial" w:eastAsia="Times New Roman" w:hAnsi="Arial" w:cs="Arial"/>
          <w:sz w:val="20"/>
          <w:szCs w:val="20"/>
          <w:lang w:eastAsia="pl-PL"/>
        </w:rPr>
        <w:t>asada ćwiczenia przede wszystkim funkcji najgłębiej zaburzonych,</w:t>
      </w:r>
    </w:p>
    <w:p w:rsidR="005640FD" w:rsidRPr="00A60554" w:rsidRDefault="00702FEF" w:rsidP="00A60554">
      <w:pPr>
        <w:pStyle w:val="Akapitzlist"/>
        <w:numPr>
          <w:ilvl w:val="1"/>
          <w:numId w:val="92"/>
        </w:numPr>
        <w:spacing w:after="0" w:line="360" w:lineRule="auto"/>
        <w:ind w:left="851" w:hanging="425"/>
        <w:jc w:val="both"/>
        <w:textAlignment w:val="baseline"/>
        <w:rPr>
          <w:rFonts w:ascii="Arial" w:eastAsia="Times New Roman" w:hAnsi="Arial" w:cs="Arial"/>
          <w:sz w:val="20"/>
          <w:szCs w:val="20"/>
          <w:lang w:eastAsia="pl-PL"/>
        </w:rPr>
      </w:pPr>
      <w:r w:rsidRPr="00A60554">
        <w:rPr>
          <w:rFonts w:ascii="Arial" w:eastAsia="Times New Roman" w:hAnsi="Arial" w:cs="Arial"/>
          <w:sz w:val="20"/>
          <w:szCs w:val="20"/>
          <w:lang w:eastAsia="pl-PL"/>
        </w:rPr>
        <w:t>z</w:t>
      </w:r>
      <w:r w:rsidR="005640FD" w:rsidRPr="00A60554">
        <w:rPr>
          <w:rFonts w:ascii="Arial" w:eastAsia="Times New Roman" w:hAnsi="Arial" w:cs="Arial"/>
          <w:sz w:val="20"/>
          <w:szCs w:val="20"/>
          <w:lang w:eastAsia="pl-PL"/>
        </w:rPr>
        <w:t>asada łączenia ćwiczeń funkcji zaburzonych z ćwiczeniami funkcji niezaburzonych,</w:t>
      </w:r>
    </w:p>
    <w:p w:rsidR="005640FD" w:rsidRPr="00A60554" w:rsidRDefault="00702FEF" w:rsidP="00A60554">
      <w:pPr>
        <w:pStyle w:val="Akapitzlist"/>
        <w:numPr>
          <w:ilvl w:val="1"/>
          <w:numId w:val="92"/>
        </w:numPr>
        <w:spacing w:after="0" w:line="360" w:lineRule="auto"/>
        <w:ind w:left="851" w:hanging="425"/>
        <w:jc w:val="both"/>
        <w:textAlignment w:val="baseline"/>
        <w:rPr>
          <w:rFonts w:ascii="Arial" w:eastAsia="Times New Roman" w:hAnsi="Arial" w:cs="Arial"/>
          <w:sz w:val="20"/>
          <w:szCs w:val="20"/>
          <w:lang w:eastAsia="pl-PL"/>
        </w:rPr>
      </w:pPr>
      <w:r w:rsidRPr="00A60554">
        <w:rPr>
          <w:rFonts w:ascii="Arial" w:eastAsia="Times New Roman" w:hAnsi="Arial" w:cs="Arial"/>
          <w:sz w:val="20"/>
          <w:szCs w:val="20"/>
          <w:lang w:eastAsia="pl-PL"/>
        </w:rPr>
        <w:t>z</w:t>
      </w:r>
      <w:r w:rsidR="005640FD" w:rsidRPr="00A60554">
        <w:rPr>
          <w:rFonts w:ascii="Arial" w:eastAsia="Times New Roman" w:hAnsi="Arial" w:cs="Arial"/>
          <w:sz w:val="20"/>
          <w:szCs w:val="20"/>
          <w:lang w:eastAsia="pl-PL"/>
        </w:rPr>
        <w:t>asada systematyczności prowadzenia zajęć,</w:t>
      </w:r>
    </w:p>
    <w:p w:rsidR="005640FD" w:rsidRPr="00A60554" w:rsidRDefault="00702FEF" w:rsidP="00A60554">
      <w:pPr>
        <w:pStyle w:val="Akapitzlist"/>
        <w:numPr>
          <w:ilvl w:val="1"/>
          <w:numId w:val="92"/>
        </w:numPr>
        <w:spacing w:after="0" w:line="360" w:lineRule="auto"/>
        <w:ind w:left="851" w:hanging="425"/>
        <w:jc w:val="both"/>
        <w:textAlignment w:val="baseline"/>
        <w:rPr>
          <w:rFonts w:ascii="Arial" w:eastAsia="Times New Roman" w:hAnsi="Arial" w:cs="Arial"/>
          <w:sz w:val="20"/>
          <w:szCs w:val="20"/>
          <w:lang w:eastAsia="pl-PL"/>
        </w:rPr>
      </w:pPr>
      <w:r w:rsidRPr="00A60554">
        <w:rPr>
          <w:rFonts w:ascii="Arial" w:eastAsia="Times New Roman" w:hAnsi="Arial" w:cs="Arial"/>
          <w:sz w:val="20"/>
          <w:szCs w:val="20"/>
          <w:lang w:eastAsia="pl-PL"/>
        </w:rPr>
        <w:t>z</w:t>
      </w:r>
      <w:r w:rsidR="005640FD" w:rsidRPr="00A60554">
        <w:rPr>
          <w:rFonts w:ascii="Arial" w:eastAsia="Times New Roman" w:hAnsi="Arial" w:cs="Arial"/>
          <w:sz w:val="20"/>
          <w:szCs w:val="20"/>
          <w:lang w:eastAsia="pl-PL"/>
        </w:rPr>
        <w:t>asada ciągłości oddziaływania psychoterapeutycznego.</w:t>
      </w:r>
    </w:p>
    <w:p w:rsidR="005640FD" w:rsidRPr="00A60554" w:rsidRDefault="005640FD" w:rsidP="00A60554">
      <w:pPr>
        <w:spacing w:after="0" w:line="360" w:lineRule="auto"/>
        <w:jc w:val="both"/>
        <w:rPr>
          <w:rFonts w:ascii="Arial" w:hAnsi="Arial" w:cs="Arial"/>
          <w:sz w:val="20"/>
          <w:szCs w:val="20"/>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xml:space="preserve">§ </w:t>
      </w:r>
      <w:r w:rsidR="004E116E" w:rsidRPr="002C616C">
        <w:rPr>
          <w:rFonts w:ascii="Arial" w:eastAsia="Times New Roman" w:hAnsi="Arial" w:cs="Arial"/>
          <w:b/>
          <w:bCs/>
          <w:sz w:val="20"/>
          <w:szCs w:val="20"/>
          <w:lang w:eastAsia="pl-PL"/>
        </w:rPr>
        <w:t>4</w:t>
      </w:r>
      <w:r w:rsidR="004370A7" w:rsidRPr="002C616C">
        <w:rPr>
          <w:rFonts w:ascii="Arial" w:eastAsia="Times New Roman" w:hAnsi="Arial" w:cs="Arial"/>
          <w:b/>
          <w:bCs/>
          <w:sz w:val="20"/>
          <w:szCs w:val="20"/>
          <w:lang w:eastAsia="pl-PL"/>
        </w:rPr>
        <w:t>3</w:t>
      </w:r>
    </w:p>
    <w:p w:rsidR="00C261A6" w:rsidRPr="00A60554" w:rsidRDefault="00C261A6" w:rsidP="00A60554">
      <w:pPr>
        <w:pStyle w:val="Akapitzlist"/>
        <w:numPr>
          <w:ilvl w:val="0"/>
          <w:numId w:val="98"/>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W szkole działają </w:t>
      </w:r>
      <w:r w:rsidR="00343420" w:rsidRPr="00A60554">
        <w:rPr>
          <w:rFonts w:ascii="Arial" w:eastAsia="Times New Roman" w:hAnsi="Arial" w:cs="Arial"/>
          <w:bCs/>
          <w:sz w:val="20"/>
          <w:szCs w:val="20"/>
          <w:lang w:eastAsia="pl-PL"/>
        </w:rPr>
        <w:t>z</w:t>
      </w:r>
      <w:r w:rsidRPr="00A60554">
        <w:rPr>
          <w:rFonts w:ascii="Arial" w:eastAsia="Times New Roman" w:hAnsi="Arial" w:cs="Arial"/>
          <w:bCs/>
          <w:sz w:val="20"/>
          <w:szCs w:val="20"/>
          <w:lang w:eastAsia="pl-PL"/>
        </w:rPr>
        <w:t xml:space="preserve">espoły </w:t>
      </w:r>
      <w:r w:rsidRPr="00A60554">
        <w:rPr>
          <w:rFonts w:ascii="Arial" w:eastAsia="Times New Roman" w:hAnsi="Arial" w:cs="Arial"/>
          <w:sz w:val="20"/>
          <w:szCs w:val="20"/>
          <w:lang w:eastAsia="pl-PL"/>
        </w:rPr>
        <w:t xml:space="preserve">składające się z nauczycieli prowadzących zajęcia dydaktyczne </w:t>
      </w:r>
      <w:r w:rsidR="004370A7"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w danym oddziale.</w:t>
      </w:r>
    </w:p>
    <w:p w:rsidR="00C261A6" w:rsidRPr="00A60554" w:rsidRDefault="00C261A6" w:rsidP="00A60554">
      <w:pPr>
        <w:pStyle w:val="Akapitzlist"/>
        <w:numPr>
          <w:ilvl w:val="0"/>
          <w:numId w:val="98"/>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Zebrania zespołu zwołuje i prowadzi wychowawca klasy.</w:t>
      </w:r>
    </w:p>
    <w:p w:rsidR="00D24EC2" w:rsidRPr="00A60554" w:rsidRDefault="00D24EC2" w:rsidP="00A60554">
      <w:pPr>
        <w:spacing w:after="0" w:line="360" w:lineRule="auto"/>
        <w:jc w:val="both"/>
        <w:rPr>
          <w:rFonts w:ascii="Arial" w:eastAsia="Times New Roman" w:hAnsi="Arial" w:cs="Arial"/>
          <w:bCs/>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xml:space="preserve">§ </w:t>
      </w:r>
      <w:r w:rsidR="004E116E" w:rsidRPr="002C616C">
        <w:rPr>
          <w:rFonts w:ascii="Arial" w:eastAsia="Times New Roman" w:hAnsi="Arial" w:cs="Arial"/>
          <w:b/>
          <w:bCs/>
          <w:sz w:val="20"/>
          <w:szCs w:val="20"/>
          <w:lang w:eastAsia="pl-PL"/>
        </w:rPr>
        <w:t>4</w:t>
      </w:r>
      <w:r w:rsidR="004370A7" w:rsidRPr="002C616C">
        <w:rPr>
          <w:rFonts w:ascii="Arial" w:eastAsia="Times New Roman" w:hAnsi="Arial" w:cs="Arial"/>
          <w:b/>
          <w:bCs/>
          <w:sz w:val="20"/>
          <w:szCs w:val="20"/>
          <w:lang w:eastAsia="pl-PL"/>
        </w:rPr>
        <w:t>4</w:t>
      </w:r>
    </w:p>
    <w:p w:rsidR="00C261A6" w:rsidRPr="00A60554" w:rsidRDefault="00C261A6" w:rsidP="00A60554">
      <w:pPr>
        <w:pStyle w:val="Akapitzlist"/>
        <w:numPr>
          <w:ilvl w:val="0"/>
          <w:numId w:val="99"/>
        </w:numPr>
        <w:spacing w:after="0" w:line="360" w:lineRule="auto"/>
        <w:ind w:left="426" w:hanging="284"/>
        <w:contextualSpacing w:val="0"/>
        <w:jc w:val="both"/>
        <w:rPr>
          <w:rFonts w:ascii="Arial" w:hAnsi="Arial" w:cs="Arial"/>
          <w:sz w:val="20"/>
          <w:szCs w:val="20"/>
        </w:rPr>
      </w:pPr>
      <w:r w:rsidRPr="002C616C">
        <w:rPr>
          <w:rFonts w:ascii="Arial" w:eastAsia="Times New Roman" w:hAnsi="Arial" w:cs="Arial"/>
          <w:b/>
          <w:sz w:val="20"/>
          <w:szCs w:val="20"/>
          <w:lang w:eastAsia="pl-PL"/>
        </w:rPr>
        <w:t>Nauczyciele</w:t>
      </w:r>
      <w:r w:rsidRPr="00A60554">
        <w:rPr>
          <w:rFonts w:ascii="Arial" w:eastAsia="Times New Roman" w:hAnsi="Arial" w:cs="Arial"/>
          <w:sz w:val="20"/>
          <w:szCs w:val="20"/>
          <w:lang w:eastAsia="pl-PL"/>
        </w:rPr>
        <w:t xml:space="preserve"> </w:t>
      </w:r>
      <w:r w:rsidRPr="00A60554">
        <w:rPr>
          <w:rFonts w:ascii="Arial" w:eastAsia="Times New Roman" w:hAnsi="Arial" w:cs="Arial"/>
          <w:bCs/>
          <w:sz w:val="20"/>
          <w:szCs w:val="20"/>
          <w:lang w:eastAsia="pl-PL"/>
        </w:rPr>
        <w:t>tworzą</w:t>
      </w:r>
      <w:r w:rsidRPr="00A60554">
        <w:rPr>
          <w:rFonts w:ascii="Arial" w:eastAsia="Times New Roman" w:hAnsi="Arial" w:cs="Arial"/>
          <w:sz w:val="20"/>
          <w:szCs w:val="20"/>
          <w:lang w:eastAsia="pl-PL"/>
        </w:rPr>
        <w:t xml:space="preserve"> zespoły przedmiotowe lub inne zespoły problemowo</w:t>
      </w:r>
      <w:r w:rsidR="00702FEF"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w:t>
      </w:r>
      <w:r w:rsidR="00702FEF"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zadaniowe.</w:t>
      </w:r>
    </w:p>
    <w:p w:rsidR="00C261A6" w:rsidRPr="00A60554" w:rsidRDefault="00C261A6" w:rsidP="00A60554">
      <w:pPr>
        <w:pStyle w:val="Akapitzlist"/>
        <w:numPr>
          <w:ilvl w:val="0"/>
          <w:numId w:val="99"/>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Pracą zespołu kieruje przewodniczący powołany przez dyrektora na wniosek zespołu.</w:t>
      </w:r>
    </w:p>
    <w:p w:rsidR="00C261A6" w:rsidRPr="00A60554" w:rsidRDefault="00C261A6" w:rsidP="00A60554">
      <w:pPr>
        <w:pStyle w:val="Akapitzlist"/>
        <w:numPr>
          <w:ilvl w:val="0"/>
          <w:numId w:val="99"/>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Z</w:t>
      </w:r>
      <w:r w:rsidRPr="00A60554">
        <w:rPr>
          <w:rFonts w:ascii="Arial" w:eastAsia="Times New Roman" w:hAnsi="Arial" w:cs="Arial"/>
          <w:sz w:val="20"/>
          <w:szCs w:val="20"/>
          <w:lang w:eastAsia="pl-PL"/>
        </w:rPr>
        <w:t>adania zespołów nauczycielskich obejmują:</w:t>
      </w:r>
    </w:p>
    <w:p w:rsidR="00C261A6" w:rsidRPr="00A60554" w:rsidRDefault="00C261A6" w:rsidP="00A60554">
      <w:pPr>
        <w:pStyle w:val="Akapitzlist"/>
        <w:numPr>
          <w:ilvl w:val="1"/>
          <w:numId w:val="99"/>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zorganizowanie współpracy nauczycieli dla uzgodnienia sposobów realizacji programów nauczania, korelowania treści nauczania przedmiotów pokrewnych,</w:t>
      </w:r>
    </w:p>
    <w:p w:rsidR="00C261A6" w:rsidRPr="00A60554" w:rsidRDefault="00C261A6" w:rsidP="00A60554">
      <w:pPr>
        <w:pStyle w:val="Akapitzlist"/>
        <w:numPr>
          <w:ilvl w:val="1"/>
          <w:numId w:val="99"/>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wspólne opracowanie szczegółowych kryteriów oceniania ucznia oraz sposobów badania wyników nauczania,</w:t>
      </w:r>
    </w:p>
    <w:p w:rsidR="00C261A6" w:rsidRPr="00A60554" w:rsidRDefault="00C261A6" w:rsidP="00A60554">
      <w:pPr>
        <w:pStyle w:val="Akapitzlist"/>
        <w:numPr>
          <w:ilvl w:val="1"/>
          <w:numId w:val="99"/>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organizowanie wewnątrzszkolnego doskonalenia zawodowego oraz doradztwa metodycznego i wsparcia dla początkujących nauczycieli,</w:t>
      </w:r>
    </w:p>
    <w:p w:rsidR="00D24EC2" w:rsidRPr="00A60554" w:rsidRDefault="00C261A6" w:rsidP="00A60554">
      <w:pPr>
        <w:pStyle w:val="Akapitzlist"/>
        <w:numPr>
          <w:ilvl w:val="1"/>
          <w:numId w:val="99"/>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współdziałanie w organizowaniu pracowni, a także uzupełnieniu ich wyposażenia.</w:t>
      </w:r>
    </w:p>
    <w:p w:rsidR="00C516EC" w:rsidRPr="00A60554" w:rsidRDefault="00C516EC" w:rsidP="00A60554">
      <w:pPr>
        <w:spacing w:after="0" w:line="360" w:lineRule="auto"/>
        <w:jc w:val="both"/>
        <w:rPr>
          <w:rFonts w:ascii="Arial" w:eastAsia="Times New Roman" w:hAnsi="Arial" w:cs="Arial"/>
          <w:bCs/>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xml:space="preserve">§ </w:t>
      </w:r>
      <w:r w:rsidR="004E116E" w:rsidRPr="002C616C">
        <w:rPr>
          <w:rFonts w:ascii="Arial" w:eastAsia="Times New Roman" w:hAnsi="Arial" w:cs="Arial"/>
          <w:b/>
          <w:bCs/>
          <w:sz w:val="20"/>
          <w:szCs w:val="20"/>
          <w:lang w:eastAsia="pl-PL"/>
        </w:rPr>
        <w:t>4</w:t>
      </w:r>
      <w:r w:rsidR="00B92A3A" w:rsidRPr="002C616C">
        <w:rPr>
          <w:rFonts w:ascii="Arial" w:eastAsia="Times New Roman" w:hAnsi="Arial" w:cs="Arial"/>
          <w:b/>
          <w:bCs/>
          <w:sz w:val="20"/>
          <w:szCs w:val="20"/>
          <w:lang w:eastAsia="pl-PL"/>
        </w:rPr>
        <w:t>5</w:t>
      </w:r>
    </w:p>
    <w:p w:rsidR="00C261A6" w:rsidRPr="00A60554" w:rsidRDefault="005640FD" w:rsidP="00A60554">
      <w:pPr>
        <w:pStyle w:val="Akapitzlist"/>
        <w:numPr>
          <w:ilvl w:val="0"/>
          <w:numId w:val="100"/>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W szkole działa</w:t>
      </w:r>
      <w:r w:rsidRPr="008C5721">
        <w:rPr>
          <w:rFonts w:ascii="Arial" w:eastAsia="Times New Roman" w:hAnsi="Arial" w:cs="Arial"/>
          <w:b/>
          <w:sz w:val="20"/>
          <w:szCs w:val="20"/>
          <w:lang w:eastAsia="pl-PL"/>
        </w:rPr>
        <w:t xml:space="preserve"> Zespół W</w:t>
      </w:r>
      <w:r w:rsidR="00C261A6" w:rsidRPr="008C5721">
        <w:rPr>
          <w:rFonts w:ascii="Arial" w:eastAsia="Times New Roman" w:hAnsi="Arial" w:cs="Arial"/>
          <w:b/>
          <w:sz w:val="20"/>
          <w:szCs w:val="20"/>
          <w:lang w:eastAsia="pl-PL"/>
        </w:rPr>
        <w:t xml:space="preserve">ychowawczy </w:t>
      </w:r>
      <w:r w:rsidR="00C261A6" w:rsidRPr="00A60554">
        <w:rPr>
          <w:rFonts w:ascii="Arial" w:eastAsia="Times New Roman" w:hAnsi="Arial" w:cs="Arial"/>
          <w:sz w:val="20"/>
          <w:szCs w:val="20"/>
          <w:lang w:eastAsia="pl-PL"/>
        </w:rPr>
        <w:t>szkoły.</w:t>
      </w:r>
    </w:p>
    <w:p w:rsidR="00C261A6" w:rsidRPr="00A60554" w:rsidRDefault="00C261A6" w:rsidP="00A60554">
      <w:pPr>
        <w:pStyle w:val="Akapitzlist"/>
        <w:numPr>
          <w:ilvl w:val="0"/>
          <w:numId w:val="100"/>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W skład zespołu wchodzą:</w:t>
      </w:r>
      <w:r w:rsidR="00607094" w:rsidRPr="00A60554">
        <w:rPr>
          <w:rFonts w:ascii="Arial" w:eastAsia="Times New Roman" w:hAnsi="Arial" w:cs="Arial"/>
          <w:sz w:val="20"/>
          <w:szCs w:val="20"/>
          <w:lang w:eastAsia="pl-PL"/>
        </w:rPr>
        <w:t xml:space="preserve"> wicedyrektor,</w:t>
      </w:r>
      <w:r w:rsidRPr="00A60554">
        <w:rPr>
          <w:rFonts w:ascii="Arial" w:eastAsia="Times New Roman" w:hAnsi="Arial" w:cs="Arial"/>
          <w:sz w:val="20"/>
          <w:szCs w:val="20"/>
          <w:lang w:eastAsia="pl-PL"/>
        </w:rPr>
        <w:t xml:space="preserve"> wychowawcy klas, pedagog, psycholog. </w:t>
      </w:r>
    </w:p>
    <w:p w:rsidR="00C261A6" w:rsidRPr="00A60554" w:rsidRDefault="00C261A6" w:rsidP="00A60554">
      <w:pPr>
        <w:pStyle w:val="Akapitzlist"/>
        <w:numPr>
          <w:ilvl w:val="0"/>
          <w:numId w:val="100"/>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Pracą zespołu kieruje osoba powołana przez dyrektora szkoły.</w:t>
      </w:r>
    </w:p>
    <w:p w:rsidR="00C261A6" w:rsidRPr="00A60554" w:rsidRDefault="00C261A6" w:rsidP="00A60554">
      <w:pPr>
        <w:pStyle w:val="Akapitzlist"/>
        <w:numPr>
          <w:ilvl w:val="0"/>
          <w:numId w:val="100"/>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Do zadań zespołu wychowawczego szkoły należy w szczególności:</w:t>
      </w:r>
    </w:p>
    <w:p w:rsidR="00C261A6" w:rsidRPr="00A60554" w:rsidRDefault="00C261A6" w:rsidP="00A60554">
      <w:pPr>
        <w:pStyle w:val="Akapitzlist"/>
        <w:numPr>
          <w:ilvl w:val="1"/>
          <w:numId w:val="100"/>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rozpatrywanie szczególnie trudnych przypadków wychowawczych wśród uczniów,</w:t>
      </w:r>
    </w:p>
    <w:p w:rsidR="00C261A6" w:rsidRPr="00A60554" w:rsidRDefault="00C261A6" w:rsidP="00A60554">
      <w:pPr>
        <w:pStyle w:val="Akapitzlist"/>
        <w:numPr>
          <w:ilvl w:val="1"/>
          <w:numId w:val="100"/>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ocena sytuacji wychowawczej szkoły,</w:t>
      </w:r>
    </w:p>
    <w:p w:rsidR="00C261A6" w:rsidRPr="00A60554" w:rsidRDefault="00C261A6" w:rsidP="00A60554">
      <w:pPr>
        <w:pStyle w:val="Akapitzlist"/>
        <w:numPr>
          <w:ilvl w:val="1"/>
          <w:numId w:val="100"/>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wskazanie głównych kierunków działań wychowawczych radzie pedagogicznej.</w:t>
      </w:r>
    </w:p>
    <w:p w:rsidR="008F42F7" w:rsidRPr="005A3DF4" w:rsidRDefault="00607094" w:rsidP="005A3DF4">
      <w:pPr>
        <w:pStyle w:val="Akapitzlist"/>
        <w:numPr>
          <w:ilvl w:val="0"/>
          <w:numId w:val="100"/>
        </w:numPr>
        <w:spacing w:after="0" w:line="360" w:lineRule="auto"/>
        <w:ind w:left="426" w:hanging="284"/>
        <w:contextualSpacing w:val="0"/>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lastRenderedPageBreak/>
        <w:t>Pracę Zespołu Wychow</w:t>
      </w:r>
      <w:r w:rsidR="005640FD" w:rsidRPr="00A60554">
        <w:rPr>
          <w:rFonts w:ascii="Arial" w:eastAsia="Times New Roman" w:hAnsi="Arial" w:cs="Arial"/>
          <w:sz w:val="20"/>
          <w:szCs w:val="20"/>
          <w:lang w:eastAsia="pl-PL"/>
        </w:rPr>
        <w:t>awczego określa regulamin tego z</w:t>
      </w:r>
      <w:r w:rsidRPr="00A60554">
        <w:rPr>
          <w:rFonts w:ascii="Arial" w:eastAsia="Times New Roman" w:hAnsi="Arial" w:cs="Arial"/>
          <w:sz w:val="20"/>
          <w:szCs w:val="20"/>
          <w:lang w:eastAsia="pl-PL"/>
        </w:rPr>
        <w:t>espołu</w:t>
      </w:r>
      <w:r w:rsidR="00702FEF" w:rsidRPr="00A60554">
        <w:rPr>
          <w:rFonts w:ascii="Arial" w:eastAsia="Times New Roman" w:hAnsi="Arial" w:cs="Arial"/>
          <w:sz w:val="20"/>
          <w:szCs w:val="20"/>
          <w:lang w:eastAsia="pl-PL"/>
        </w:rPr>
        <w:t>.</w:t>
      </w:r>
    </w:p>
    <w:p w:rsidR="00363187" w:rsidRPr="00674BDE" w:rsidRDefault="00363187" w:rsidP="00674BDE">
      <w:pPr>
        <w:spacing w:after="0" w:line="360" w:lineRule="auto"/>
        <w:jc w:val="both"/>
        <w:rPr>
          <w:rFonts w:ascii="Arial" w:hAnsi="Arial" w:cs="Arial"/>
          <w:sz w:val="20"/>
          <w:szCs w:val="20"/>
        </w:rPr>
      </w:pPr>
    </w:p>
    <w:p w:rsidR="00A60554" w:rsidRDefault="00D24EC2" w:rsidP="00A60554">
      <w:pPr>
        <w:pStyle w:val="Rozdzia"/>
        <w:spacing w:before="0"/>
        <w:jc w:val="both"/>
        <w:rPr>
          <w:rFonts w:cs="Arial"/>
          <w:color w:val="auto"/>
        </w:rPr>
      </w:pPr>
      <w:bookmarkStart w:id="5" w:name="_Toc493770154"/>
      <w:r w:rsidRPr="00A60554">
        <w:rPr>
          <w:rFonts w:cs="Arial"/>
          <w:color w:val="auto"/>
        </w:rPr>
        <w:t>Rozdział VI</w:t>
      </w:r>
    </w:p>
    <w:p w:rsidR="00C261A6" w:rsidRPr="00A60554" w:rsidRDefault="00F10714" w:rsidP="00A60554">
      <w:pPr>
        <w:pStyle w:val="Rozdzia"/>
        <w:spacing w:before="0"/>
        <w:jc w:val="both"/>
        <w:rPr>
          <w:rFonts w:cs="Arial"/>
          <w:color w:val="auto"/>
        </w:rPr>
      </w:pPr>
      <w:r w:rsidRPr="00A60554">
        <w:rPr>
          <w:rFonts w:cs="Arial"/>
          <w:color w:val="auto"/>
        </w:rPr>
        <w:tab/>
      </w:r>
      <w:r w:rsidR="00D24EC2" w:rsidRPr="00A60554">
        <w:rPr>
          <w:rFonts w:cs="Arial"/>
          <w:color w:val="auto"/>
        </w:rPr>
        <w:t>Organizacja i formy współdziałania szkoły z rodzicami</w:t>
      </w:r>
      <w:bookmarkEnd w:id="5"/>
      <w:r w:rsidRPr="00A60554">
        <w:rPr>
          <w:rFonts w:cs="Arial"/>
          <w:color w:val="auto"/>
        </w:rPr>
        <w:t>.</w:t>
      </w:r>
    </w:p>
    <w:p w:rsidR="00923D66" w:rsidRDefault="00923D66" w:rsidP="00A60554">
      <w:pPr>
        <w:spacing w:after="0" w:line="360" w:lineRule="auto"/>
        <w:jc w:val="both"/>
        <w:rPr>
          <w:rFonts w:ascii="Arial" w:eastAsia="Times New Roman" w:hAnsi="Arial" w:cs="Arial"/>
          <w:bCs/>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xml:space="preserve">§ </w:t>
      </w:r>
      <w:r w:rsidR="004E116E" w:rsidRPr="002C616C">
        <w:rPr>
          <w:rFonts w:ascii="Arial" w:eastAsia="Times New Roman" w:hAnsi="Arial" w:cs="Arial"/>
          <w:b/>
          <w:bCs/>
          <w:sz w:val="20"/>
          <w:szCs w:val="20"/>
          <w:lang w:eastAsia="pl-PL"/>
        </w:rPr>
        <w:t>4</w:t>
      </w:r>
      <w:r w:rsidR="00B92A3A" w:rsidRPr="002C616C">
        <w:rPr>
          <w:rFonts w:ascii="Arial" w:eastAsia="Times New Roman" w:hAnsi="Arial" w:cs="Arial"/>
          <w:b/>
          <w:bCs/>
          <w:sz w:val="20"/>
          <w:szCs w:val="20"/>
          <w:lang w:eastAsia="pl-PL"/>
        </w:rPr>
        <w:t>6</w:t>
      </w:r>
    </w:p>
    <w:p w:rsidR="00C261A6" w:rsidRPr="00A60554" w:rsidRDefault="00C261A6" w:rsidP="00A60554">
      <w:pPr>
        <w:pStyle w:val="Akapitzlist"/>
        <w:numPr>
          <w:ilvl w:val="0"/>
          <w:numId w:val="101"/>
        </w:numPr>
        <w:spacing w:after="0" w:line="360" w:lineRule="auto"/>
        <w:ind w:left="426" w:hanging="284"/>
        <w:contextualSpacing w:val="0"/>
        <w:jc w:val="both"/>
        <w:rPr>
          <w:rFonts w:ascii="Arial" w:hAnsi="Arial" w:cs="Arial"/>
          <w:sz w:val="20"/>
          <w:szCs w:val="20"/>
        </w:rPr>
      </w:pPr>
      <w:r w:rsidRPr="008C5721">
        <w:rPr>
          <w:rFonts w:ascii="Arial" w:eastAsia="Times New Roman" w:hAnsi="Arial" w:cs="Arial"/>
          <w:b/>
          <w:sz w:val="20"/>
          <w:szCs w:val="20"/>
          <w:lang w:eastAsia="pl-PL"/>
        </w:rPr>
        <w:t>Rodzice</w:t>
      </w:r>
      <w:r w:rsidRPr="00A60554">
        <w:rPr>
          <w:rFonts w:ascii="Arial" w:eastAsia="Times New Roman" w:hAnsi="Arial" w:cs="Arial"/>
          <w:sz w:val="20"/>
          <w:szCs w:val="20"/>
          <w:lang w:eastAsia="pl-PL"/>
        </w:rPr>
        <w:t xml:space="preserve"> mają prawo do wychowania swoich dzieci, a szkoła ma wspomagać wychowawczą rolę rodziny.</w:t>
      </w:r>
    </w:p>
    <w:p w:rsidR="00C261A6" w:rsidRPr="00A60554" w:rsidRDefault="00C261A6" w:rsidP="00A60554">
      <w:pPr>
        <w:pStyle w:val="Akapitzlist"/>
        <w:numPr>
          <w:ilvl w:val="0"/>
          <w:numId w:val="101"/>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Rodzice mają prawo do zapewnienia dzieciom wychowania, nauczania moralnego i religijnego zgodnie z własnymi przekonaniami.</w:t>
      </w:r>
    </w:p>
    <w:p w:rsidR="00C261A6" w:rsidRPr="00A60554" w:rsidRDefault="005640FD" w:rsidP="00A60554">
      <w:pPr>
        <w:pStyle w:val="Akapitzlist"/>
        <w:numPr>
          <w:ilvl w:val="0"/>
          <w:numId w:val="101"/>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Do obowiązków</w:t>
      </w:r>
      <w:r w:rsidR="00834CA2" w:rsidRPr="00A60554">
        <w:rPr>
          <w:rFonts w:ascii="Arial" w:eastAsia="Times New Roman" w:hAnsi="Arial" w:cs="Arial"/>
          <w:sz w:val="20"/>
          <w:szCs w:val="20"/>
          <w:lang w:eastAsia="pl-PL"/>
        </w:rPr>
        <w:t xml:space="preserve"> rodziców należy w szczególności</w:t>
      </w:r>
      <w:r w:rsidR="00C261A6" w:rsidRPr="00A60554">
        <w:rPr>
          <w:rFonts w:ascii="Arial" w:eastAsia="Times New Roman" w:hAnsi="Arial" w:cs="Arial"/>
          <w:sz w:val="20"/>
          <w:szCs w:val="20"/>
          <w:lang w:eastAsia="pl-PL"/>
        </w:rPr>
        <w:t>:</w:t>
      </w:r>
    </w:p>
    <w:p w:rsidR="00C261A6" w:rsidRPr="00A60554" w:rsidRDefault="00C261A6" w:rsidP="00A60554">
      <w:pPr>
        <w:pStyle w:val="Akapitzlist"/>
        <w:numPr>
          <w:ilvl w:val="1"/>
          <w:numId w:val="101"/>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dopełnienia czynności związanych ze zgłoszeniem dziecka do szkoły,</w:t>
      </w:r>
    </w:p>
    <w:p w:rsidR="00C261A6" w:rsidRPr="00A60554" w:rsidRDefault="00C261A6" w:rsidP="00A60554">
      <w:pPr>
        <w:pStyle w:val="Akapitzlist"/>
        <w:numPr>
          <w:ilvl w:val="1"/>
          <w:numId w:val="101"/>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zapewnienia regularnego uczęszczania dziecka na zajęcia szkolne,</w:t>
      </w:r>
    </w:p>
    <w:p w:rsidR="00C261A6" w:rsidRPr="00A60554" w:rsidRDefault="00C261A6" w:rsidP="00A60554">
      <w:pPr>
        <w:pStyle w:val="Akapitzlist"/>
        <w:numPr>
          <w:ilvl w:val="1"/>
          <w:numId w:val="101"/>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zapewnienia dziecku warunków umożliwiających przygotowanie się do zajęć szkolnych,</w:t>
      </w:r>
    </w:p>
    <w:p w:rsidR="00C261A6" w:rsidRPr="00A60554" w:rsidRDefault="00C261A6" w:rsidP="00A60554">
      <w:pPr>
        <w:pStyle w:val="Akapitzlist"/>
        <w:numPr>
          <w:ilvl w:val="1"/>
          <w:numId w:val="101"/>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 xml:space="preserve">informowania dyrektora szkoły w terminie do 30 września każdego roku o realizacji rocznego obowiązkowego przygotowania przedszkolnego lub obowiązku szkolnego poza granicami kraju (dotyczy dziecka zamieszkałego w obwodzie szkoły a przebywającego czasowo </w:t>
      </w:r>
      <w:r w:rsidR="00CE5594"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za granicą),</w:t>
      </w:r>
    </w:p>
    <w:p w:rsidR="00C261A6" w:rsidRPr="00A60554" w:rsidRDefault="00C261A6" w:rsidP="00A60554">
      <w:pPr>
        <w:pStyle w:val="Akapitzlist"/>
        <w:numPr>
          <w:ilvl w:val="1"/>
          <w:numId w:val="101"/>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 xml:space="preserve">do zapewnienia dziecku realizującemu roczne obowiązkowe przygotowanie przedszkolne </w:t>
      </w:r>
      <w:r w:rsidR="00CE5594"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 xml:space="preserve">lub obowiązek szkolny poza szkołą na podstawie zezwolenia, warunków nauki określonych </w:t>
      </w:r>
      <w:r w:rsidR="00CE5594"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 xml:space="preserve">w tym zezwoleniu, </w:t>
      </w:r>
    </w:p>
    <w:p w:rsidR="00C261A6" w:rsidRPr="00A60554" w:rsidRDefault="00C261A6" w:rsidP="00A60554">
      <w:pPr>
        <w:pStyle w:val="Akapitzlist"/>
        <w:numPr>
          <w:ilvl w:val="1"/>
          <w:numId w:val="101"/>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zapewnienia dziecku uczęszczającemu na zajęcia pierwszego etapu edukacyjnego</w:t>
      </w:r>
      <w:r w:rsidRPr="00A60554">
        <w:rPr>
          <w:rFonts w:ascii="Arial" w:eastAsia="Times New Roman" w:hAnsi="Arial" w:cs="Arial"/>
          <w:bCs/>
          <w:sz w:val="20"/>
          <w:szCs w:val="20"/>
          <w:lang w:eastAsia="pl-PL"/>
        </w:rPr>
        <w:t xml:space="preserve"> </w:t>
      </w:r>
      <w:r w:rsidRPr="00A60554">
        <w:rPr>
          <w:rFonts w:ascii="Arial" w:eastAsia="Times New Roman" w:hAnsi="Arial" w:cs="Arial"/>
          <w:sz w:val="20"/>
          <w:szCs w:val="20"/>
          <w:lang w:eastAsia="pl-PL"/>
        </w:rPr>
        <w:t xml:space="preserve">opieki </w:t>
      </w:r>
      <w:r w:rsidR="00CE5594"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w drodze do szkoły i w czasie jego powrotu,</w:t>
      </w:r>
    </w:p>
    <w:p w:rsidR="00C261A6" w:rsidRPr="00A60554" w:rsidRDefault="00C261A6" w:rsidP="00A60554">
      <w:pPr>
        <w:pStyle w:val="Akapitzlist"/>
        <w:numPr>
          <w:ilvl w:val="1"/>
          <w:numId w:val="101"/>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 xml:space="preserve">pisemnego poinformowania nauczyciela o osobach mających prawo odbierania dziecka </w:t>
      </w:r>
      <w:r w:rsidR="00CE5594"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ze szkoły.</w:t>
      </w:r>
    </w:p>
    <w:p w:rsidR="00834CA2" w:rsidRPr="00A60554" w:rsidRDefault="00834CA2" w:rsidP="00A60554">
      <w:pPr>
        <w:pStyle w:val="Akapitzlist"/>
        <w:numPr>
          <w:ilvl w:val="0"/>
          <w:numId w:val="101"/>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Do obowiązków rodziców należy w szczególności:</w:t>
      </w:r>
    </w:p>
    <w:p w:rsidR="00834CA2" w:rsidRPr="00A60554" w:rsidRDefault="00834CA2" w:rsidP="00A60554">
      <w:pPr>
        <w:pStyle w:val="Akapitzlist"/>
        <w:numPr>
          <w:ilvl w:val="1"/>
          <w:numId w:val="101"/>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wspieranie procesu nauczania i wychowania,</w:t>
      </w:r>
    </w:p>
    <w:p w:rsidR="00834CA2" w:rsidRPr="00A60554" w:rsidRDefault="00834CA2" w:rsidP="00A60554">
      <w:pPr>
        <w:pStyle w:val="Akapitzlist"/>
        <w:numPr>
          <w:ilvl w:val="1"/>
          <w:numId w:val="101"/>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systematyczny kontakt z wychowawcą klasy,</w:t>
      </w:r>
    </w:p>
    <w:p w:rsidR="00834CA2" w:rsidRPr="00A60554" w:rsidRDefault="00834CA2" w:rsidP="00A60554">
      <w:pPr>
        <w:pStyle w:val="Akapitzlist"/>
        <w:numPr>
          <w:ilvl w:val="1"/>
          <w:numId w:val="101"/>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współdziałanie z organami szkoły w przeciwdziałaniu przemocy, uzależnieniom, demoralizacją i innymi przejawami patologii społecznej.</w:t>
      </w:r>
    </w:p>
    <w:p w:rsidR="00834CA2" w:rsidRPr="00A60554" w:rsidRDefault="00834CA2" w:rsidP="00A60554">
      <w:pPr>
        <w:pStyle w:val="Akapitzlist"/>
        <w:numPr>
          <w:ilvl w:val="0"/>
          <w:numId w:val="101"/>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Rodzice mają prawo działać w strukturach Rady Rodziców w zakresie określonym </w:t>
      </w:r>
      <w:r w:rsidR="00CE5594"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przez regulamin Rady Rodziców.</w:t>
      </w:r>
    </w:p>
    <w:p w:rsidR="00D24EC2" w:rsidRPr="00A60554" w:rsidRDefault="00D24EC2" w:rsidP="00A60554">
      <w:pPr>
        <w:spacing w:after="0" w:line="360" w:lineRule="auto"/>
        <w:jc w:val="both"/>
        <w:rPr>
          <w:rFonts w:ascii="Arial" w:eastAsia="Times New Roman" w:hAnsi="Arial" w:cs="Arial"/>
          <w:bCs/>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4</w:t>
      </w:r>
      <w:r w:rsidR="00ED09C6" w:rsidRPr="002C616C">
        <w:rPr>
          <w:rFonts w:ascii="Arial" w:eastAsia="Times New Roman" w:hAnsi="Arial" w:cs="Arial"/>
          <w:b/>
          <w:bCs/>
          <w:sz w:val="20"/>
          <w:szCs w:val="20"/>
          <w:lang w:eastAsia="pl-PL"/>
        </w:rPr>
        <w:t>7</w:t>
      </w:r>
    </w:p>
    <w:p w:rsidR="00C261A6" w:rsidRPr="00A60554" w:rsidRDefault="00C261A6" w:rsidP="00A60554">
      <w:pPr>
        <w:pStyle w:val="Akapitzlist"/>
        <w:numPr>
          <w:ilvl w:val="0"/>
          <w:numId w:val="102"/>
        </w:numPr>
        <w:spacing w:after="0" w:line="360" w:lineRule="auto"/>
        <w:ind w:left="426" w:hanging="284"/>
        <w:contextualSpacing w:val="0"/>
        <w:jc w:val="both"/>
        <w:rPr>
          <w:rFonts w:ascii="Arial" w:hAnsi="Arial" w:cs="Arial"/>
          <w:sz w:val="20"/>
          <w:szCs w:val="20"/>
        </w:rPr>
      </w:pPr>
      <w:r w:rsidRPr="005D689D">
        <w:rPr>
          <w:rFonts w:ascii="Arial" w:eastAsia="Times New Roman" w:hAnsi="Arial" w:cs="Arial"/>
          <w:sz w:val="20"/>
          <w:szCs w:val="20"/>
          <w:lang w:eastAsia="pl-PL"/>
        </w:rPr>
        <w:t>Uczeń</w:t>
      </w:r>
      <w:r w:rsidRPr="00A60554">
        <w:rPr>
          <w:rFonts w:ascii="Arial" w:eastAsia="Times New Roman" w:hAnsi="Arial" w:cs="Arial"/>
          <w:sz w:val="20"/>
          <w:szCs w:val="20"/>
          <w:lang w:eastAsia="pl-PL"/>
        </w:rPr>
        <w:t xml:space="preserve"> może być zwolniony z zajęć lekcyjnych:</w:t>
      </w:r>
    </w:p>
    <w:p w:rsidR="00C261A6" w:rsidRPr="008C5721" w:rsidRDefault="00C261A6" w:rsidP="00A60554">
      <w:pPr>
        <w:pStyle w:val="Akapitzlist"/>
        <w:numPr>
          <w:ilvl w:val="1"/>
          <w:numId w:val="102"/>
        </w:numPr>
        <w:spacing w:after="0" w:line="360" w:lineRule="auto"/>
        <w:ind w:left="851" w:hanging="425"/>
        <w:contextualSpacing w:val="0"/>
        <w:jc w:val="both"/>
        <w:rPr>
          <w:rFonts w:ascii="Arial" w:hAnsi="Arial" w:cs="Arial"/>
          <w:sz w:val="20"/>
          <w:szCs w:val="20"/>
        </w:rPr>
      </w:pPr>
      <w:r w:rsidRPr="008C5721">
        <w:rPr>
          <w:rFonts w:ascii="Arial" w:eastAsia="Times New Roman" w:hAnsi="Arial" w:cs="Arial"/>
          <w:sz w:val="20"/>
          <w:szCs w:val="20"/>
          <w:lang w:eastAsia="pl-PL"/>
        </w:rPr>
        <w:t>na pisemną</w:t>
      </w:r>
      <w:r w:rsidR="00607094" w:rsidRPr="008C5721">
        <w:rPr>
          <w:rFonts w:ascii="Arial" w:eastAsia="Times New Roman" w:hAnsi="Arial" w:cs="Arial"/>
          <w:sz w:val="20"/>
          <w:szCs w:val="20"/>
          <w:lang w:eastAsia="pl-PL"/>
        </w:rPr>
        <w:t>, telefoniczną</w:t>
      </w:r>
      <w:r w:rsidRPr="008C5721">
        <w:rPr>
          <w:rFonts w:ascii="Arial" w:eastAsia="Times New Roman" w:hAnsi="Arial" w:cs="Arial"/>
          <w:sz w:val="20"/>
          <w:szCs w:val="20"/>
          <w:lang w:eastAsia="pl-PL"/>
        </w:rPr>
        <w:t xml:space="preserve"> lub osobistą prośbę rodziców,</w:t>
      </w:r>
    </w:p>
    <w:p w:rsidR="00C261A6" w:rsidRPr="00B015CF" w:rsidRDefault="00C261A6" w:rsidP="00A60554">
      <w:pPr>
        <w:pStyle w:val="Akapitzlist"/>
        <w:numPr>
          <w:ilvl w:val="1"/>
          <w:numId w:val="102"/>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 xml:space="preserve">w przypadku złego samopoczucia, choroby, po uprzednim powiadomieniu rodziców </w:t>
      </w:r>
      <w:r w:rsidR="00CE5594"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 xml:space="preserve">i odebraniu ucznia przez rodziców </w:t>
      </w:r>
      <w:r w:rsidRPr="00B015CF">
        <w:rPr>
          <w:rFonts w:ascii="Arial" w:eastAsia="Times New Roman" w:hAnsi="Arial" w:cs="Arial"/>
          <w:sz w:val="20"/>
          <w:szCs w:val="20"/>
          <w:lang w:eastAsia="pl-PL"/>
        </w:rPr>
        <w:t>lub osobę pisemnie przez nich upoważnioną.</w:t>
      </w:r>
    </w:p>
    <w:p w:rsidR="00C261A6" w:rsidRPr="00A60554" w:rsidRDefault="00C261A6" w:rsidP="00A60554">
      <w:pPr>
        <w:pStyle w:val="Akapitzlist"/>
        <w:numPr>
          <w:ilvl w:val="0"/>
          <w:numId w:val="102"/>
        </w:numPr>
        <w:spacing w:after="0" w:line="360" w:lineRule="auto"/>
        <w:ind w:left="426" w:hanging="284"/>
        <w:contextualSpacing w:val="0"/>
        <w:jc w:val="both"/>
        <w:rPr>
          <w:rFonts w:ascii="Arial" w:hAnsi="Arial" w:cs="Arial"/>
          <w:sz w:val="20"/>
          <w:szCs w:val="20"/>
        </w:rPr>
      </w:pPr>
      <w:r w:rsidRPr="005D689D">
        <w:rPr>
          <w:rFonts w:ascii="Arial" w:eastAsia="Times New Roman" w:hAnsi="Arial" w:cs="Arial"/>
          <w:sz w:val="20"/>
          <w:szCs w:val="20"/>
          <w:lang w:eastAsia="pl-PL"/>
        </w:rPr>
        <w:lastRenderedPageBreak/>
        <w:t>Wychowawca</w:t>
      </w:r>
      <w:r w:rsidRPr="00A60554">
        <w:rPr>
          <w:rFonts w:ascii="Arial" w:eastAsia="Times New Roman" w:hAnsi="Arial" w:cs="Arial"/>
          <w:sz w:val="20"/>
          <w:szCs w:val="20"/>
          <w:lang w:eastAsia="pl-PL"/>
        </w:rPr>
        <w:t xml:space="preserve"> klasy i nauczyciel przedmiotu jest uprawniony, na podstawie upoważnienia dyrektora szkoły, do zwolnienia ucznia z zajęć edukacyjnych.</w:t>
      </w:r>
    </w:p>
    <w:p w:rsidR="005A3DF4" w:rsidRDefault="005A3DF4" w:rsidP="00A60554">
      <w:pPr>
        <w:pStyle w:val="Rozdzia"/>
        <w:spacing w:before="0"/>
        <w:jc w:val="both"/>
        <w:rPr>
          <w:rFonts w:cs="Arial"/>
          <w:color w:val="auto"/>
        </w:rPr>
      </w:pPr>
      <w:bookmarkStart w:id="6" w:name="_Toc493770155"/>
    </w:p>
    <w:p w:rsidR="00A60554" w:rsidRDefault="00D24EC2" w:rsidP="00A60554">
      <w:pPr>
        <w:pStyle w:val="Rozdzia"/>
        <w:spacing w:before="0"/>
        <w:jc w:val="both"/>
        <w:rPr>
          <w:rFonts w:cs="Arial"/>
          <w:color w:val="auto"/>
        </w:rPr>
      </w:pPr>
      <w:r w:rsidRPr="00A60554">
        <w:rPr>
          <w:rFonts w:cs="Arial"/>
          <w:color w:val="auto"/>
        </w:rPr>
        <w:t>Rozdział VII</w:t>
      </w:r>
    </w:p>
    <w:p w:rsidR="00D24EC2" w:rsidRPr="00A60554" w:rsidRDefault="00F10714" w:rsidP="00A60554">
      <w:pPr>
        <w:pStyle w:val="Rozdzia"/>
        <w:spacing w:before="0"/>
        <w:jc w:val="both"/>
        <w:rPr>
          <w:rFonts w:cs="Arial"/>
          <w:color w:val="auto"/>
        </w:rPr>
      </w:pPr>
      <w:r w:rsidRPr="00A60554">
        <w:rPr>
          <w:rFonts w:cs="Arial"/>
          <w:color w:val="auto"/>
        </w:rPr>
        <w:tab/>
      </w:r>
      <w:r w:rsidR="00D24EC2" w:rsidRPr="00A60554">
        <w:rPr>
          <w:rFonts w:cs="Arial"/>
          <w:color w:val="auto"/>
        </w:rPr>
        <w:t>Uczniowie szkoły</w:t>
      </w:r>
      <w:bookmarkEnd w:id="6"/>
    </w:p>
    <w:p w:rsidR="004E116E" w:rsidRPr="00A60554" w:rsidRDefault="004E116E" w:rsidP="00A60554">
      <w:pPr>
        <w:pStyle w:val="Rozdzia"/>
        <w:spacing w:before="0"/>
        <w:jc w:val="both"/>
        <w:rPr>
          <w:rFonts w:cs="Arial"/>
          <w:color w:val="auto"/>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4</w:t>
      </w:r>
      <w:r w:rsidR="00ED09C6" w:rsidRPr="002C616C">
        <w:rPr>
          <w:rFonts w:ascii="Arial" w:eastAsia="Times New Roman" w:hAnsi="Arial" w:cs="Arial"/>
          <w:b/>
          <w:bCs/>
          <w:sz w:val="20"/>
          <w:szCs w:val="20"/>
          <w:lang w:eastAsia="pl-PL"/>
        </w:rPr>
        <w:t>8</w:t>
      </w:r>
    </w:p>
    <w:p w:rsidR="00C261A6" w:rsidRPr="00A60554" w:rsidRDefault="00C261A6" w:rsidP="00A60554">
      <w:pPr>
        <w:pStyle w:val="Akapitzlist"/>
        <w:numPr>
          <w:ilvl w:val="0"/>
          <w:numId w:val="103"/>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Do klasy pierwszej przyjmowane są dzieci z obwodu szkoły na podstawie zgłoszenia rodziców.</w:t>
      </w:r>
    </w:p>
    <w:p w:rsidR="00C261A6" w:rsidRPr="00A60554" w:rsidRDefault="00C261A6" w:rsidP="00A60554">
      <w:pPr>
        <w:pStyle w:val="Akapitzlist"/>
        <w:numPr>
          <w:ilvl w:val="0"/>
          <w:numId w:val="103"/>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Uczniowie zamieszkali poza obwodem szkoły mogą być przyjęci do klasy pierwszej </w:t>
      </w:r>
      <w:r w:rsidR="00A8660F"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 xml:space="preserve">po przeprowadzeniu postępowania rekrutacyjnego, jeżeli szkoła nadal dysponuje wolnymi miejscami. </w:t>
      </w:r>
    </w:p>
    <w:p w:rsidR="00607094" w:rsidRPr="00A60554" w:rsidRDefault="00607094" w:rsidP="00A60554">
      <w:pPr>
        <w:pStyle w:val="Akapitzlist"/>
        <w:numPr>
          <w:ilvl w:val="0"/>
          <w:numId w:val="103"/>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Szczegółowe zasady rekrutacji określają kryteria postępowania rekrutacyjnego</w:t>
      </w:r>
      <w:r w:rsidR="000C0A4E" w:rsidRPr="00A60554">
        <w:rPr>
          <w:rFonts w:ascii="Arial" w:eastAsia="Times New Roman" w:hAnsi="Arial" w:cs="Arial"/>
          <w:sz w:val="20"/>
          <w:szCs w:val="20"/>
          <w:lang w:eastAsia="pl-PL"/>
        </w:rPr>
        <w:t>.</w:t>
      </w:r>
    </w:p>
    <w:p w:rsidR="00056DD3" w:rsidRPr="00A60554" w:rsidRDefault="00056DD3" w:rsidP="00A60554">
      <w:pPr>
        <w:spacing w:after="0" w:line="360" w:lineRule="auto"/>
        <w:jc w:val="both"/>
        <w:rPr>
          <w:rFonts w:ascii="Arial" w:eastAsia="Times New Roman" w:hAnsi="Arial" w:cs="Arial"/>
          <w:bCs/>
          <w:sz w:val="20"/>
          <w:szCs w:val="20"/>
          <w:lang w:eastAsia="pl-PL"/>
        </w:rPr>
      </w:pPr>
    </w:p>
    <w:p w:rsidR="00C261A6" w:rsidRPr="002C616C" w:rsidRDefault="004E116E" w:rsidP="00A60554">
      <w:pPr>
        <w:spacing w:after="0" w:line="360" w:lineRule="auto"/>
        <w:jc w:val="both"/>
        <w:rPr>
          <w:rFonts w:ascii="Arial" w:eastAsia="Times New Roman" w:hAnsi="Arial" w:cs="Arial"/>
          <w:b/>
          <w:bCs/>
          <w:sz w:val="20"/>
          <w:szCs w:val="20"/>
          <w:lang w:eastAsia="pl-PL"/>
        </w:rPr>
      </w:pPr>
      <w:r w:rsidRPr="002C616C">
        <w:rPr>
          <w:rFonts w:ascii="Arial" w:eastAsia="Times New Roman" w:hAnsi="Arial" w:cs="Arial"/>
          <w:b/>
          <w:bCs/>
          <w:sz w:val="20"/>
          <w:szCs w:val="20"/>
          <w:lang w:eastAsia="pl-PL"/>
        </w:rPr>
        <w:t xml:space="preserve">§ </w:t>
      </w:r>
      <w:r w:rsidR="002F616F" w:rsidRPr="002C616C">
        <w:rPr>
          <w:rFonts w:ascii="Arial" w:eastAsia="Times New Roman" w:hAnsi="Arial" w:cs="Arial"/>
          <w:b/>
          <w:bCs/>
          <w:sz w:val="20"/>
          <w:szCs w:val="20"/>
          <w:lang w:eastAsia="pl-PL"/>
        </w:rPr>
        <w:t>49</w:t>
      </w:r>
    </w:p>
    <w:p w:rsidR="00C261A6" w:rsidRPr="008C5721" w:rsidRDefault="00C261A6" w:rsidP="00A60554">
      <w:pPr>
        <w:pStyle w:val="Akapitzlist"/>
        <w:numPr>
          <w:ilvl w:val="0"/>
          <w:numId w:val="104"/>
        </w:numPr>
        <w:spacing w:after="0" w:line="360" w:lineRule="auto"/>
        <w:ind w:left="426" w:hanging="284"/>
        <w:contextualSpacing w:val="0"/>
        <w:jc w:val="both"/>
        <w:rPr>
          <w:rFonts w:ascii="Arial" w:hAnsi="Arial" w:cs="Arial"/>
          <w:b/>
          <w:sz w:val="20"/>
          <w:szCs w:val="20"/>
        </w:rPr>
      </w:pPr>
      <w:r w:rsidRPr="008C5721">
        <w:rPr>
          <w:rFonts w:ascii="Arial" w:eastAsia="Times New Roman" w:hAnsi="Arial" w:cs="Arial"/>
          <w:b/>
          <w:sz w:val="20"/>
          <w:szCs w:val="20"/>
          <w:lang w:eastAsia="pl-PL"/>
        </w:rPr>
        <w:t>Uczeń ma prawo</w:t>
      </w:r>
      <w:r w:rsidRPr="00A60554">
        <w:rPr>
          <w:rFonts w:ascii="Arial" w:eastAsia="Times New Roman" w:hAnsi="Arial" w:cs="Arial"/>
          <w:sz w:val="20"/>
          <w:szCs w:val="20"/>
          <w:lang w:eastAsia="pl-PL"/>
        </w:rPr>
        <w:t xml:space="preserve"> </w:t>
      </w:r>
      <w:r w:rsidRPr="008C5721">
        <w:rPr>
          <w:rFonts w:ascii="Arial" w:eastAsia="Times New Roman" w:hAnsi="Arial" w:cs="Arial"/>
          <w:b/>
          <w:sz w:val="20"/>
          <w:szCs w:val="20"/>
          <w:lang w:eastAsia="pl-PL"/>
        </w:rPr>
        <w:t>do:</w:t>
      </w:r>
    </w:p>
    <w:p w:rsidR="00C261A6" w:rsidRPr="00A60554" w:rsidRDefault="00C261A6" w:rsidP="00A60554">
      <w:pPr>
        <w:pStyle w:val="Akapitzlist"/>
        <w:numPr>
          <w:ilvl w:val="1"/>
          <w:numId w:val="104"/>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zapoznawania się z programem nauczania, z jego treścią, celem i stawianymi wymaganiami,</w:t>
      </w:r>
    </w:p>
    <w:p w:rsidR="00C261A6" w:rsidRPr="00A60554" w:rsidRDefault="00C261A6" w:rsidP="00A60554">
      <w:pPr>
        <w:pStyle w:val="Akapitzlist"/>
        <w:numPr>
          <w:ilvl w:val="1"/>
          <w:numId w:val="104"/>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kształcenia się oraz wychowania i opieki odpowiednich do wieku i osiągniętego rozwoju,</w:t>
      </w:r>
    </w:p>
    <w:p w:rsidR="00C261A6" w:rsidRPr="00A60554" w:rsidRDefault="00C261A6" w:rsidP="00A60554">
      <w:pPr>
        <w:pStyle w:val="Akapitzlist"/>
        <w:numPr>
          <w:ilvl w:val="1"/>
          <w:numId w:val="104"/>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organizacji życia szkolnego, umożliwiające zachowanie właściwych proporcji między wysiłkiem szkolnym a możliwością rozwijania i zaspokajania własnych zainteresowań,</w:t>
      </w:r>
    </w:p>
    <w:p w:rsidR="00C261A6" w:rsidRPr="00A60554" w:rsidRDefault="00C261A6" w:rsidP="00A60554">
      <w:pPr>
        <w:pStyle w:val="Akapitzlist"/>
        <w:numPr>
          <w:ilvl w:val="1"/>
          <w:numId w:val="104"/>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dostosowania treści, metod i organizacji nauczania do jego możliwości,</w:t>
      </w:r>
    </w:p>
    <w:p w:rsidR="00C261A6" w:rsidRPr="00A60554" w:rsidRDefault="00C261A6" w:rsidP="00A60554">
      <w:pPr>
        <w:pStyle w:val="Akapitzlist"/>
        <w:numPr>
          <w:ilvl w:val="1"/>
          <w:numId w:val="104"/>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korzystania z pomocy psychologiczno</w:t>
      </w:r>
      <w:r w:rsidR="00F672A4"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w:t>
      </w:r>
      <w:r w:rsidR="00F672A4"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pedagogicznej,</w:t>
      </w:r>
    </w:p>
    <w:p w:rsidR="00C261A6" w:rsidRPr="00A60554" w:rsidRDefault="00C261A6" w:rsidP="00A60554">
      <w:pPr>
        <w:pStyle w:val="Akapitzlist"/>
        <w:numPr>
          <w:ilvl w:val="1"/>
          <w:numId w:val="104"/>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właściwie zorganizowanego procesu kształcenia zgodnie z zasadami higieny pracy umysłowej,</w:t>
      </w:r>
    </w:p>
    <w:p w:rsidR="00C261A6" w:rsidRPr="00A60554" w:rsidRDefault="00C261A6" w:rsidP="00A60554">
      <w:pPr>
        <w:pStyle w:val="Akapitzlist"/>
        <w:numPr>
          <w:ilvl w:val="1"/>
          <w:numId w:val="104"/>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sprawiedliwej, obiektywnej i jawnej oceny, ustalonych sposobów kontroli postępów w nauce oraz znajomości kryteriów oceniania z zajęć edukacyjnych i zachowania,</w:t>
      </w:r>
    </w:p>
    <w:p w:rsidR="00C261A6" w:rsidRPr="00A60554" w:rsidRDefault="00C261A6" w:rsidP="00A60554">
      <w:pPr>
        <w:pStyle w:val="Akapitzlist"/>
        <w:numPr>
          <w:ilvl w:val="1"/>
          <w:numId w:val="104"/>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 xml:space="preserve">bezpiecznych i higienicznych warunków nauki, wychowania i opieki, </w:t>
      </w:r>
    </w:p>
    <w:p w:rsidR="00C261A6" w:rsidRPr="00A60554" w:rsidRDefault="00C261A6" w:rsidP="00A60554">
      <w:pPr>
        <w:pStyle w:val="Akapitzlist"/>
        <w:numPr>
          <w:ilvl w:val="1"/>
          <w:numId w:val="104"/>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korzystania z pomieszczeń szkolnych, sprzętu, środków dydaktycznych, księgozbioru biblioteki podczas zajęć szkolnych, pozaszkolnych i pozalekcyjnych,</w:t>
      </w:r>
    </w:p>
    <w:p w:rsidR="00C261A6" w:rsidRPr="00A60554" w:rsidRDefault="00C261A6" w:rsidP="00A60554">
      <w:pPr>
        <w:pStyle w:val="Akapitzlist"/>
        <w:numPr>
          <w:ilvl w:val="1"/>
          <w:numId w:val="104"/>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 xml:space="preserve">życzliwego, podmiotowego traktowania w procesie </w:t>
      </w:r>
      <w:proofErr w:type="spellStart"/>
      <w:r w:rsidRPr="00A60554">
        <w:rPr>
          <w:rFonts w:ascii="Arial" w:eastAsia="Times New Roman" w:hAnsi="Arial" w:cs="Arial"/>
          <w:sz w:val="20"/>
          <w:szCs w:val="20"/>
          <w:lang w:eastAsia="pl-PL"/>
        </w:rPr>
        <w:t>dydaktyczno</w:t>
      </w:r>
      <w:proofErr w:type="spellEnd"/>
      <w:r w:rsidR="00A8660F"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w:t>
      </w:r>
      <w:r w:rsidR="00A8660F"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wychowawczym,</w:t>
      </w:r>
    </w:p>
    <w:p w:rsidR="00C261A6" w:rsidRPr="00A60554" w:rsidRDefault="00C261A6" w:rsidP="00A60554">
      <w:pPr>
        <w:pStyle w:val="Akapitzlist"/>
        <w:numPr>
          <w:ilvl w:val="1"/>
          <w:numId w:val="104"/>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 xml:space="preserve">zajęć pozalekcyjnych i pozaszkolnych rozwijających ich zainteresowania i uzdolnienia, </w:t>
      </w:r>
    </w:p>
    <w:p w:rsidR="00C261A6" w:rsidRPr="00A60554" w:rsidRDefault="00C261A6" w:rsidP="00A60554">
      <w:pPr>
        <w:pStyle w:val="Akapitzlist"/>
        <w:numPr>
          <w:ilvl w:val="1"/>
          <w:numId w:val="104"/>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 xml:space="preserve">udziału w zajęciach </w:t>
      </w:r>
      <w:proofErr w:type="spellStart"/>
      <w:r w:rsidRPr="00A60554">
        <w:rPr>
          <w:rFonts w:ascii="Arial" w:eastAsia="Times New Roman" w:hAnsi="Arial" w:cs="Arial"/>
          <w:sz w:val="20"/>
          <w:szCs w:val="20"/>
          <w:lang w:eastAsia="pl-PL"/>
        </w:rPr>
        <w:t>dydaktyczno</w:t>
      </w:r>
      <w:proofErr w:type="spellEnd"/>
      <w:r w:rsidR="00A8660F"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w:t>
      </w:r>
      <w:r w:rsidR="00A8660F"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wyrównawczych w przypadku trudności w nauce,</w:t>
      </w:r>
    </w:p>
    <w:p w:rsidR="00C261A6" w:rsidRPr="00A60554" w:rsidRDefault="00C261A6" w:rsidP="00A60554">
      <w:pPr>
        <w:pStyle w:val="Akapitzlist"/>
        <w:numPr>
          <w:ilvl w:val="1"/>
          <w:numId w:val="104"/>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do bezpłatnego transportu i opieki przysługujące uczniom niepełnosprawnym w czasie przewozu do szkoły,</w:t>
      </w:r>
    </w:p>
    <w:p w:rsidR="00C261A6" w:rsidRPr="00A60554" w:rsidRDefault="00C261A6" w:rsidP="00A60554">
      <w:pPr>
        <w:pStyle w:val="Akapitzlist"/>
        <w:numPr>
          <w:ilvl w:val="1"/>
          <w:numId w:val="104"/>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 xml:space="preserve">wpływania na życie szkoły przez działalność samorządową, proponowanie zmian i ulepszeń </w:t>
      </w:r>
      <w:r w:rsidR="00A8660F"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w życiu klasy i szkoły,</w:t>
      </w:r>
    </w:p>
    <w:p w:rsidR="00C261A6" w:rsidRPr="00A60554" w:rsidRDefault="00C261A6" w:rsidP="00A60554">
      <w:pPr>
        <w:pStyle w:val="Akapitzlist"/>
        <w:numPr>
          <w:ilvl w:val="1"/>
          <w:numId w:val="104"/>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wyboru nauczyciela pełniącego rolę opiekuna samorządu uczniowskiego,</w:t>
      </w:r>
    </w:p>
    <w:p w:rsidR="00C261A6" w:rsidRPr="00A60554" w:rsidRDefault="00C261A6" w:rsidP="00A60554">
      <w:pPr>
        <w:pStyle w:val="Akapitzlist"/>
        <w:numPr>
          <w:ilvl w:val="1"/>
          <w:numId w:val="104"/>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aktywnego udziału w pracach samorządu uczniowskiego (m.in. czynne i bierne prawo wyborcze),</w:t>
      </w:r>
    </w:p>
    <w:p w:rsidR="00C261A6" w:rsidRPr="00A60554" w:rsidRDefault="00C261A6" w:rsidP="00A60554">
      <w:pPr>
        <w:pStyle w:val="Akapitzlist"/>
        <w:numPr>
          <w:ilvl w:val="1"/>
          <w:numId w:val="104"/>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lastRenderedPageBreak/>
        <w:t>składania wniosków i opinii za pośrednictwem samorządu uczniowskiego we wszystkich sprawach szkoły, w tym sprawach dotyczących realizacji wymienionych powyżej podstawowych praw uczniów,</w:t>
      </w:r>
    </w:p>
    <w:p w:rsidR="00C261A6" w:rsidRPr="00A60554" w:rsidRDefault="00C261A6" w:rsidP="00A60554">
      <w:pPr>
        <w:pStyle w:val="Akapitzlist"/>
        <w:numPr>
          <w:ilvl w:val="1"/>
          <w:numId w:val="104"/>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pomocy materialnej.</w:t>
      </w:r>
    </w:p>
    <w:p w:rsidR="00056DD3" w:rsidRPr="00A60554" w:rsidRDefault="00056DD3" w:rsidP="00A60554">
      <w:pPr>
        <w:spacing w:after="0" w:line="360" w:lineRule="auto"/>
        <w:jc w:val="both"/>
        <w:rPr>
          <w:rFonts w:ascii="Arial" w:eastAsia="Times New Roman" w:hAnsi="Arial" w:cs="Arial"/>
          <w:bCs/>
          <w:sz w:val="20"/>
          <w:szCs w:val="20"/>
          <w:lang w:eastAsia="pl-PL"/>
        </w:rPr>
      </w:pPr>
    </w:p>
    <w:p w:rsidR="00C261A6" w:rsidRPr="002C616C" w:rsidRDefault="007B003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50</w:t>
      </w:r>
    </w:p>
    <w:p w:rsidR="00C261A6" w:rsidRPr="00A60554" w:rsidRDefault="00C261A6" w:rsidP="00A60554">
      <w:pPr>
        <w:pStyle w:val="Akapitzlist"/>
        <w:numPr>
          <w:ilvl w:val="0"/>
          <w:numId w:val="105"/>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W przypadku naruszenia praw uczeń lub jego rodzic może złożyć skargę do:</w:t>
      </w:r>
    </w:p>
    <w:p w:rsidR="00C261A6" w:rsidRPr="00A60554" w:rsidRDefault="00C261A6" w:rsidP="00A60554">
      <w:pPr>
        <w:pStyle w:val="Akapitzlist"/>
        <w:numPr>
          <w:ilvl w:val="1"/>
          <w:numId w:val="247"/>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wychowawcy klasy,</w:t>
      </w:r>
    </w:p>
    <w:p w:rsidR="00607094" w:rsidRPr="00A60554" w:rsidRDefault="00607094" w:rsidP="00A60554">
      <w:pPr>
        <w:pStyle w:val="Akapitzlist"/>
        <w:numPr>
          <w:ilvl w:val="1"/>
          <w:numId w:val="247"/>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rzecznika praw ucznia</w:t>
      </w:r>
      <w:r w:rsidR="00F672A4" w:rsidRPr="00A60554">
        <w:rPr>
          <w:rFonts w:ascii="Arial" w:eastAsia="Times New Roman" w:hAnsi="Arial" w:cs="Arial"/>
          <w:sz w:val="20"/>
          <w:szCs w:val="20"/>
          <w:lang w:eastAsia="pl-PL"/>
        </w:rPr>
        <w:t>,</w:t>
      </w:r>
    </w:p>
    <w:p w:rsidR="00C261A6" w:rsidRPr="00A60554" w:rsidRDefault="00C261A6" w:rsidP="00A60554">
      <w:pPr>
        <w:pStyle w:val="Akapitzlist"/>
        <w:numPr>
          <w:ilvl w:val="1"/>
          <w:numId w:val="247"/>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pedagoga szkolnego,</w:t>
      </w:r>
    </w:p>
    <w:p w:rsidR="00C261A6" w:rsidRPr="00A60554" w:rsidRDefault="00C261A6" w:rsidP="00A60554">
      <w:pPr>
        <w:pStyle w:val="Akapitzlist"/>
        <w:numPr>
          <w:ilvl w:val="1"/>
          <w:numId w:val="247"/>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dyrektora szkoły.</w:t>
      </w:r>
    </w:p>
    <w:p w:rsidR="00C261A6" w:rsidRPr="00A60554" w:rsidRDefault="00C261A6" w:rsidP="00A60554">
      <w:pPr>
        <w:pStyle w:val="Akapitzlist"/>
        <w:numPr>
          <w:ilvl w:val="0"/>
          <w:numId w:val="105"/>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Skarga powinna być złożona na piśmie. </w:t>
      </w:r>
    </w:p>
    <w:p w:rsidR="00C261A6" w:rsidRPr="00A60554" w:rsidRDefault="00C261A6" w:rsidP="00A60554">
      <w:pPr>
        <w:pStyle w:val="Akapitzlist"/>
        <w:numPr>
          <w:ilvl w:val="0"/>
          <w:numId w:val="105"/>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 xml:space="preserve">Wycofanie </w:t>
      </w:r>
      <w:r w:rsidRPr="00A60554">
        <w:rPr>
          <w:rFonts w:ascii="Arial" w:eastAsia="Times New Roman" w:hAnsi="Arial" w:cs="Arial"/>
          <w:sz w:val="20"/>
          <w:szCs w:val="20"/>
          <w:lang w:eastAsia="pl-PL"/>
        </w:rPr>
        <w:t xml:space="preserve">skargi powoduje wstrzymanie biegu rozpatrzenia skargi. </w:t>
      </w:r>
    </w:p>
    <w:p w:rsidR="00C261A6" w:rsidRPr="00A60554" w:rsidRDefault="00C261A6" w:rsidP="00A60554">
      <w:pPr>
        <w:pStyle w:val="Akapitzlist"/>
        <w:numPr>
          <w:ilvl w:val="0"/>
          <w:numId w:val="105"/>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Rozpatrzenie skargi następuje w ciągu 7 dni od daty jej złożenia. </w:t>
      </w:r>
    </w:p>
    <w:p w:rsidR="00056DD3" w:rsidRPr="00A60554" w:rsidRDefault="00056DD3" w:rsidP="00A60554">
      <w:pPr>
        <w:spacing w:after="0" w:line="360" w:lineRule="auto"/>
        <w:jc w:val="both"/>
        <w:rPr>
          <w:rFonts w:ascii="Arial" w:eastAsia="Times New Roman" w:hAnsi="Arial" w:cs="Arial"/>
          <w:bCs/>
          <w:sz w:val="20"/>
          <w:szCs w:val="20"/>
          <w:lang w:eastAsia="pl-PL"/>
        </w:rPr>
      </w:pPr>
    </w:p>
    <w:p w:rsidR="00C261A6" w:rsidRPr="002C616C" w:rsidRDefault="007B003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51</w:t>
      </w:r>
    </w:p>
    <w:p w:rsidR="00C261A6" w:rsidRPr="008C5721" w:rsidRDefault="00C261A6" w:rsidP="00A60554">
      <w:pPr>
        <w:pStyle w:val="Akapitzlist"/>
        <w:numPr>
          <w:ilvl w:val="0"/>
          <w:numId w:val="106"/>
        </w:numPr>
        <w:spacing w:after="0" w:line="360" w:lineRule="auto"/>
        <w:ind w:left="426" w:hanging="284"/>
        <w:contextualSpacing w:val="0"/>
        <w:jc w:val="both"/>
        <w:rPr>
          <w:rFonts w:ascii="Arial" w:hAnsi="Arial" w:cs="Arial"/>
          <w:b/>
          <w:sz w:val="20"/>
          <w:szCs w:val="20"/>
        </w:rPr>
      </w:pPr>
      <w:r w:rsidRPr="008C5721">
        <w:rPr>
          <w:rFonts w:ascii="Arial" w:eastAsia="Times New Roman" w:hAnsi="Arial" w:cs="Arial"/>
          <w:b/>
          <w:sz w:val="20"/>
          <w:szCs w:val="20"/>
          <w:lang w:eastAsia="pl-PL"/>
        </w:rPr>
        <w:t>Uczeń ma obowiązek:</w:t>
      </w:r>
    </w:p>
    <w:p w:rsidR="00C261A6" w:rsidRDefault="00C261A6" w:rsidP="00A60554">
      <w:pPr>
        <w:pStyle w:val="Akapitzlist"/>
        <w:numPr>
          <w:ilvl w:val="1"/>
          <w:numId w:val="106"/>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uczęszczać na zajęcia szkolne,</w:t>
      </w:r>
    </w:p>
    <w:p w:rsidR="00C92D27" w:rsidRPr="00A60554" w:rsidRDefault="00C92D27" w:rsidP="00A60554">
      <w:pPr>
        <w:pStyle w:val="Akapitzlist"/>
        <w:numPr>
          <w:ilvl w:val="1"/>
          <w:numId w:val="106"/>
        </w:numPr>
        <w:spacing w:after="0" w:line="360" w:lineRule="auto"/>
        <w:ind w:left="851" w:hanging="425"/>
        <w:contextualSpacing w:val="0"/>
        <w:jc w:val="both"/>
        <w:rPr>
          <w:rFonts w:ascii="Arial" w:hAnsi="Arial" w:cs="Arial"/>
          <w:sz w:val="20"/>
          <w:szCs w:val="20"/>
        </w:rPr>
      </w:pPr>
      <w:r>
        <w:rPr>
          <w:rFonts w:ascii="Arial" w:hAnsi="Arial" w:cs="Arial"/>
          <w:sz w:val="20"/>
          <w:szCs w:val="20"/>
        </w:rPr>
        <w:t>właściwie zachowywać się na zajęciach edukacyjnych,</w:t>
      </w:r>
    </w:p>
    <w:p w:rsidR="00C261A6" w:rsidRPr="00A60554" w:rsidRDefault="00C261A6" w:rsidP="00A60554">
      <w:pPr>
        <w:pStyle w:val="Akapitzlist"/>
        <w:numPr>
          <w:ilvl w:val="1"/>
          <w:numId w:val="106"/>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dbać o dobre imię szkoły, godnie ją reprezentować, znać i szanować jej tradycje </w:t>
      </w:r>
      <w:r w:rsidR="00A8660F" w:rsidRPr="00A60554">
        <w:rPr>
          <w:rFonts w:ascii="Arial" w:hAnsi="Arial" w:cs="Arial"/>
          <w:sz w:val="20"/>
          <w:szCs w:val="20"/>
        </w:rPr>
        <w:br/>
      </w:r>
      <w:r w:rsidRPr="00A60554">
        <w:rPr>
          <w:rFonts w:ascii="Arial" w:hAnsi="Arial" w:cs="Arial"/>
          <w:sz w:val="20"/>
          <w:szCs w:val="20"/>
        </w:rPr>
        <w:t>i obrzędowość,</w:t>
      </w:r>
    </w:p>
    <w:p w:rsidR="00C261A6" w:rsidRPr="00A60554" w:rsidRDefault="00C261A6" w:rsidP="00A60554">
      <w:pPr>
        <w:pStyle w:val="Akapitzlist"/>
        <w:numPr>
          <w:ilvl w:val="1"/>
          <w:numId w:val="106"/>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przestrzegać postanowień zawartych w statucie szkoły, </w:t>
      </w:r>
    </w:p>
    <w:p w:rsidR="00C261A6" w:rsidRPr="00A60554" w:rsidRDefault="00C261A6" w:rsidP="00A60554">
      <w:pPr>
        <w:pStyle w:val="Akapitzlist"/>
        <w:numPr>
          <w:ilvl w:val="1"/>
          <w:numId w:val="106"/>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dbać o wygląd zewnętrzny,</w:t>
      </w:r>
    </w:p>
    <w:p w:rsidR="00C261A6" w:rsidRPr="00A60554" w:rsidRDefault="00C261A6" w:rsidP="00A60554">
      <w:pPr>
        <w:pStyle w:val="Akapitzlist"/>
        <w:numPr>
          <w:ilvl w:val="1"/>
          <w:numId w:val="106"/>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systematycznie i aktywnie uczestniczyć w zajęciach i w życiu szkoły,</w:t>
      </w:r>
    </w:p>
    <w:p w:rsidR="00C261A6" w:rsidRPr="00A60554" w:rsidRDefault="00C261A6" w:rsidP="00A60554">
      <w:pPr>
        <w:pStyle w:val="Akapitzlist"/>
        <w:numPr>
          <w:ilvl w:val="1"/>
          <w:numId w:val="106"/>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przestrzegać zasad kultury współżycia w odniesieniu do nauczycieli, kolegów i innych pracowników szkoły,</w:t>
      </w:r>
    </w:p>
    <w:p w:rsidR="00C261A6" w:rsidRPr="00A60554" w:rsidRDefault="00C261A6" w:rsidP="00A60554">
      <w:pPr>
        <w:pStyle w:val="Akapitzlist"/>
        <w:numPr>
          <w:ilvl w:val="1"/>
          <w:numId w:val="106"/>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przestrzegać zasad bezpieczeństwa, dbać o higienę,</w:t>
      </w:r>
    </w:p>
    <w:p w:rsidR="00C261A6" w:rsidRPr="00A60554" w:rsidRDefault="00C261A6" w:rsidP="00A60554">
      <w:pPr>
        <w:pStyle w:val="Akapitzlist"/>
        <w:numPr>
          <w:ilvl w:val="1"/>
          <w:numId w:val="106"/>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dbać o wspólne dobro, ład i porządek w szkole,</w:t>
      </w:r>
    </w:p>
    <w:p w:rsidR="00C261A6" w:rsidRPr="00A60554" w:rsidRDefault="00C261A6" w:rsidP="00A60554">
      <w:pPr>
        <w:pStyle w:val="Akapitzlist"/>
        <w:numPr>
          <w:ilvl w:val="1"/>
          <w:numId w:val="106"/>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przestrzegać zakazu palenia papierosów, e-papierosów,</w:t>
      </w:r>
      <w:r w:rsidR="00F05463" w:rsidRPr="00A60554">
        <w:rPr>
          <w:rFonts w:ascii="Arial" w:hAnsi="Arial" w:cs="Arial"/>
          <w:sz w:val="20"/>
          <w:szCs w:val="20"/>
        </w:rPr>
        <w:t xml:space="preserve"> </w:t>
      </w:r>
      <w:r w:rsidRPr="00A60554">
        <w:rPr>
          <w:rFonts w:ascii="Arial" w:hAnsi="Arial" w:cs="Arial"/>
          <w:sz w:val="20"/>
          <w:szCs w:val="20"/>
        </w:rPr>
        <w:t>picia alkoholu i używania narkotyków oraz innych środków odurzających,</w:t>
      </w:r>
    </w:p>
    <w:p w:rsidR="00C261A6" w:rsidRPr="00A60554" w:rsidRDefault="00C261A6" w:rsidP="00A60554">
      <w:pPr>
        <w:pStyle w:val="Akapitzlist"/>
        <w:numPr>
          <w:ilvl w:val="1"/>
          <w:numId w:val="106"/>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nosić strój ustalony w szkole,</w:t>
      </w:r>
    </w:p>
    <w:p w:rsidR="00C261A6" w:rsidRPr="00A60554" w:rsidRDefault="00C261A6" w:rsidP="00A60554">
      <w:pPr>
        <w:pStyle w:val="Akapitzlist"/>
        <w:numPr>
          <w:ilvl w:val="1"/>
          <w:numId w:val="106"/>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nosić strój galowy w czasie uroczystości szkolnych,</w:t>
      </w:r>
    </w:p>
    <w:p w:rsidR="00C261A6" w:rsidRPr="00A60554" w:rsidRDefault="00C261A6" w:rsidP="00A60554">
      <w:pPr>
        <w:pStyle w:val="Akapitzlist"/>
        <w:numPr>
          <w:ilvl w:val="1"/>
          <w:numId w:val="106"/>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szanować przekonania i poglądy innych,</w:t>
      </w:r>
    </w:p>
    <w:p w:rsidR="00C261A6" w:rsidRPr="00A60554" w:rsidRDefault="00C261A6" w:rsidP="00A60554">
      <w:pPr>
        <w:pStyle w:val="Akapitzlist"/>
        <w:numPr>
          <w:ilvl w:val="1"/>
          <w:numId w:val="106"/>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uczęszczać do szkoły systematycznie, punktualnie, każdą nieobecność i spóźnienie usprawiedliwiać,</w:t>
      </w:r>
    </w:p>
    <w:p w:rsidR="00C261A6" w:rsidRPr="00A60554" w:rsidRDefault="00C261A6" w:rsidP="00A60554">
      <w:pPr>
        <w:pStyle w:val="Akapitzlist"/>
        <w:numPr>
          <w:ilvl w:val="1"/>
          <w:numId w:val="106"/>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szanować i chronić mienie szkoły, </w:t>
      </w:r>
    </w:p>
    <w:p w:rsidR="00C261A6" w:rsidRPr="00A60554" w:rsidRDefault="00C261A6" w:rsidP="00A60554">
      <w:pPr>
        <w:pStyle w:val="Akapitzlist"/>
        <w:numPr>
          <w:ilvl w:val="1"/>
          <w:numId w:val="106"/>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godnie, kulturalnie i taktownie zachowywać się w szkole i poza nią, dbać o kulturę języka,</w:t>
      </w:r>
    </w:p>
    <w:p w:rsidR="0096616E" w:rsidRDefault="00C261A6" w:rsidP="0096616E">
      <w:pPr>
        <w:pStyle w:val="Akapitzlist"/>
        <w:numPr>
          <w:ilvl w:val="1"/>
          <w:numId w:val="106"/>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lastRenderedPageBreak/>
        <w:t xml:space="preserve">przestrzegać zakazu używania na terenie szkoły </w:t>
      </w:r>
      <w:r w:rsidR="00056DD3" w:rsidRPr="00A60554">
        <w:rPr>
          <w:rFonts w:ascii="Arial" w:hAnsi="Arial" w:cs="Arial"/>
          <w:sz w:val="20"/>
          <w:szCs w:val="20"/>
        </w:rPr>
        <w:t xml:space="preserve">telefonów komórkowych i innych </w:t>
      </w:r>
      <w:r w:rsidRPr="00A60554">
        <w:rPr>
          <w:rFonts w:ascii="Arial" w:hAnsi="Arial" w:cs="Arial"/>
          <w:sz w:val="20"/>
          <w:szCs w:val="20"/>
        </w:rPr>
        <w:t>urządzeń elektronicznych, służących do łączności, odtw</w:t>
      </w:r>
      <w:r w:rsidR="00056DD3" w:rsidRPr="00A60554">
        <w:rPr>
          <w:rFonts w:ascii="Arial" w:hAnsi="Arial" w:cs="Arial"/>
          <w:sz w:val="20"/>
          <w:szCs w:val="20"/>
        </w:rPr>
        <w:t xml:space="preserve">arzania lub utrwalania </w:t>
      </w:r>
      <w:r w:rsidR="009D3350" w:rsidRPr="00A60554">
        <w:rPr>
          <w:rFonts w:ascii="Arial" w:hAnsi="Arial" w:cs="Arial"/>
          <w:sz w:val="20"/>
          <w:szCs w:val="20"/>
        </w:rPr>
        <w:t xml:space="preserve">obrazów </w:t>
      </w:r>
      <w:r w:rsidRPr="00A60554">
        <w:rPr>
          <w:rFonts w:ascii="Arial" w:hAnsi="Arial" w:cs="Arial"/>
          <w:sz w:val="20"/>
          <w:szCs w:val="20"/>
        </w:rPr>
        <w:t>i dźwięku podczas zajęć organizowanych przez szkołę z w</w:t>
      </w:r>
      <w:r w:rsidR="009D3350" w:rsidRPr="00A60554">
        <w:rPr>
          <w:rFonts w:ascii="Arial" w:hAnsi="Arial" w:cs="Arial"/>
          <w:sz w:val="20"/>
          <w:szCs w:val="20"/>
        </w:rPr>
        <w:t xml:space="preserve">yjątkiem sytuacji </w:t>
      </w:r>
      <w:r w:rsidR="00607094" w:rsidRPr="00A60554">
        <w:rPr>
          <w:rFonts w:ascii="Arial" w:hAnsi="Arial" w:cs="Arial"/>
          <w:sz w:val="20"/>
          <w:szCs w:val="20"/>
        </w:rPr>
        <w:t>opisanych w regulaminie</w:t>
      </w:r>
      <w:r w:rsidRPr="00A60554">
        <w:rPr>
          <w:rFonts w:ascii="Arial" w:hAnsi="Arial" w:cs="Arial"/>
          <w:sz w:val="20"/>
          <w:szCs w:val="20"/>
        </w:rPr>
        <w:t>.</w:t>
      </w:r>
    </w:p>
    <w:p w:rsidR="003B1F2C" w:rsidRPr="0096616E" w:rsidRDefault="0096616E" w:rsidP="0096616E">
      <w:pPr>
        <w:pStyle w:val="Akapitzlist"/>
        <w:numPr>
          <w:ilvl w:val="1"/>
          <w:numId w:val="106"/>
        </w:numPr>
        <w:spacing w:after="0" w:line="360" w:lineRule="auto"/>
        <w:ind w:left="851" w:hanging="425"/>
        <w:contextualSpacing w:val="0"/>
        <w:jc w:val="both"/>
        <w:rPr>
          <w:rFonts w:ascii="Arial" w:hAnsi="Arial" w:cs="Arial"/>
          <w:sz w:val="20"/>
          <w:szCs w:val="20"/>
        </w:rPr>
      </w:pPr>
      <w:r>
        <w:rPr>
          <w:rFonts w:ascii="Arial" w:hAnsi="Arial" w:cs="Arial"/>
          <w:sz w:val="20"/>
          <w:szCs w:val="20"/>
        </w:rPr>
        <w:t>u</w:t>
      </w:r>
      <w:r w:rsidRPr="0096616E">
        <w:rPr>
          <w:rFonts w:ascii="Arial" w:hAnsi="Arial" w:cs="Arial"/>
          <w:sz w:val="20"/>
          <w:szCs w:val="20"/>
        </w:rPr>
        <w:t xml:space="preserve">sprawiedliwić nieobecności z zajęć szkolnych u wychowawcy klasy najpóźniej do 5 dni </w:t>
      </w:r>
      <w:r>
        <w:rPr>
          <w:rFonts w:ascii="Arial" w:hAnsi="Arial" w:cs="Arial"/>
          <w:sz w:val="20"/>
          <w:szCs w:val="20"/>
        </w:rPr>
        <w:br/>
      </w:r>
      <w:r w:rsidRPr="0096616E">
        <w:rPr>
          <w:rFonts w:ascii="Arial" w:hAnsi="Arial" w:cs="Arial"/>
          <w:sz w:val="20"/>
          <w:szCs w:val="20"/>
        </w:rPr>
        <w:t>od ustania przyczyny nieobecności, w formie pisemnej, wystawionej przez rodzica bądź lekarza.</w:t>
      </w:r>
    </w:p>
    <w:p w:rsidR="00056DD3" w:rsidRDefault="00056DD3" w:rsidP="00A60554">
      <w:pPr>
        <w:spacing w:after="0" w:line="360" w:lineRule="auto"/>
        <w:jc w:val="both"/>
        <w:rPr>
          <w:rFonts w:ascii="Arial" w:eastAsia="Times New Roman" w:hAnsi="Arial" w:cs="Arial"/>
          <w:bCs/>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xml:space="preserve">§ </w:t>
      </w:r>
      <w:r w:rsidR="00BC0957" w:rsidRPr="002C616C">
        <w:rPr>
          <w:rFonts w:ascii="Arial" w:eastAsia="Times New Roman" w:hAnsi="Arial" w:cs="Arial"/>
          <w:b/>
          <w:bCs/>
          <w:sz w:val="20"/>
          <w:szCs w:val="20"/>
          <w:lang w:eastAsia="pl-PL"/>
        </w:rPr>
        <w:t>52</w:t>
      </w:r>
    </w:p>
    <w:p w:rsidR="00C261A6" w:rsidRPr="00A60554" w:rsidRDefault="00C261A6" w:rsidP="00A60554">
      <w:pPr>
        <w:pStyle w:val="Akapitzlist"/>
        <w:numPr>
          <w:ilvl w:val="6"/>
          <w:numId w:val="107"/>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Uczeń może otrzymać wyróżnienia i nagrody.</w:t>
      </w:r>
    </w:p>
    <w:p w:rsidR="00C261A6" w:rsidRPr="00A60554" w:rsidRDefault="00C261A6" w:rsidP="00A60554">
      <w:pPr>
        <w:pStyle w:val="Akapitzlist"/>
        <w:numPr>
          <w:ilvl w:val="0"/>
          <w:numId w:val="107"/>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Z wnioskiem o przyznanie nagród mogą występować:</w:t>
      </w:r>
    </w:p>
    <w:p w:rsidR="00C261A6" w:rsidRPr="00A60554" w:rsidRDefault="00C261A6" w:rsidP="00A60554">
      <w:pPr>
        <w:pStyle w:val="Akapitzlist"/>
        <w:numPr>
          <w:ilvl w:val="1"/>
          <w:numId w:val="10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wychowawcy klas,</w:t>
      </w:r>
    </w:p>
    <w:p w:rsidR="00C261A6" w:rsidRPr="00A60554" w:rsidRDefault="00C261A6" w:rsidP="00A60554">
      <w:pPr>
        <w:pStyle w:val="Akapitzlist"/>
        <w:numPr>
          <w:ilvl w:val="1"/>
          <w:numId w:val="10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inni nauczyciele,</w:t>
      </w:r>
    </w:p>
    <w:p w:rsidR="00C261A6" w:rsidRPr="00A60554" w:rsidRDefault="00C261A6" w:rsidP="00A60554">
      <w:pPr>
        <w:pStyle w:val="Akapitzlist"/>
        <w:numPr>
          <w:ilvl w:val="1"/>
          <w:numId w:val="10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rada rodziców,</w:t>
      </w:r>
    </w:p>
    <w:p w:rsidR="00C261A6" w:rsidRPr="00A60554" w:rsidRDefault="00C261A6" w:rsidP="00A60554">
      <w:pPr>
        <w:pStyle w:val="Akapitzlist"/>
        <w:numPr>
          <w:ilvl w:val="1"/>
          <w:numId w:val="10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dyrektor szkoły,</w:t>
      </w:r>
    </w:p>
    <w:p w:rsidR="00C261A6" w:rsidRPr="00A60554" w:rsidRDefault="00C261A6" w:rsidP="00A60554">
      <w:pPr>
        <w:pStyle w:val="Akapitzlist"/>
        <w:numPr>
          <w:ilvl w:val="1"/>
          <w:numId w:val="10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samorzą</w:t>
      </w:r>
      <w:r w:rsidR="00F672A4" w:rsidRPr="00A60554">
        <w:rPr>
          <w:rFonts w:ascii="Arial" w:hAnsi="Arial" w:cs="Arial"/>
          <w:sz w:val="20"/>
          <w:szCs w:val="20"/>
        </w:rPr>
        <w:t>d uczniowski.</w:t>
      </w:r>
    </w:p>
    <w:p w:rsidR="00C261A6" w:rsidRPr="00A60554" w:rsidRDefault="00C261A6" w:rsidP="00A60554">
      <w:pPr>
        <w:pStyle w:val="Akapitzlist"/>
        <w:numPr>
          <w:ilvl w:val="0"/>
          <w:numId w:val="107"/>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Za wzorową i przykładną postawę uczeń może otrzymać następujące nagrody i wyróżnienia:</w:t>
      </w:r>
    </w:p>
    <w:p w:rsidR="00C261A6" w:rsidRPr="00A60554" w:rsidRDefault="00C261A6" w:rsidP="00A60554">
      <w:pPr>
        <w:pStyle w:val="Akapitzlist"/>
        <w:numPr>
          <w:ilvl w:val="1"/>
          <w:numId w:val="10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pochwała ustna wychowawcy klasowego wobec uczniów klasy, rodziców,</w:t>
      </w:r>
    </w:p>
    <w:p w:rsidR="00C261A6" w:rsidRPr="00A60554" w:rsidRDefault="00C261A6" w:rsidP="00A60554">
      <w:pPr>
        <w:pStyle w:val="Akapitzlist"/>
        <w:numPr>
          <w:ilvl w:val="1"/>
          <w:numId w:val="10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pochwała ustna dyrektora szkoły wobec uczniów szkoły i nauczycieli,</w:t>
      </w:r>
    </w:p>
    <w:p w:rsidR="00C261A6" w:rsidRPr="00A60554" w:rsidRDefault="00C261A6" w:rsidP="00A60554">
      <w:pPr>
        <w:pStyle w:val="Akapitzlist"/>
        <w:numPr>
          <w:ilvl w:val="1"/>
          <w:numId w:val="10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list gratulacyjny do rodziców,</w:t>
      </w:r>
    </w:p>
    <w:p w:rsidR="00C261A6" w:rsidRPr="00A60554" w:rsidRDefault="00C261A6" w:rsidP="00A60554">
      <w:pPr>
        <w:pStyle w:val="Akapitzlist"/>
        <w:numPr>
          <w:ilvl w:val="1"/>
          <w:numId w:val="10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nagrody rzeczowe.</w:t>
      </w:r>
    </w:p>
    <w:p w:rsidR="00346BEF" w:rsidRPr="00A60554" w:rsidRDefault="00346BEF" w:rsidP="00A60554">
      <w:pPr>
        <w:pStyle w:val="Akapitzlist"/>
        <w:numPr>
          <w:ilvl w:val="1"/>
          <w:numId w:val="316"/>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Uczeń ma prawo do równego traktowania i otrzymania </w:t>
      </w:r>
      <w:r w:rsidR="00CE0216" w:rsidRPr="00A60554">
        <w:rPr>
          <w:rFonts w:ascii="Arial" w:hAnsi="Arial" w:cs="Arial"/>
          <w:sz w:val="20"/>
          <w:szCs w:val="20"/>
        </w:rPr>
        <w:t xml:space="preserve">sprawiedliwej nagrody. Uczeń, który czuje się pokrzywdzony ze względu na niesprawiedliwą nagrodę ma prawo wnieść zastrzeżenia </w:t>
      </w:r>
      <w:r w:rsidR="005F0E87">
        <w:rPr>
          <w:rFonts w:ascii="Arial" w:hAnsi="Arial" w:cs="Arial"/>
          <w:sz w:val="20"/>
          <w:szCs w:val="20"/>
        </w:rPr>
        <w:br/>
      </w:r>
      <w:r w:rsidR="00CE0216" w:rsidRPr="00A60554">
        <w:rPr>
          <w:rFonts w:ascii="Arial" w:hAnsi="Arial" w:cs="Arial"/>
          <w:sz w:val="20"/>
          <w:szCs w:val="20"/>
        </w:rPr>
        <w:t>do dyrektora w terminie 7 dni od otrzymania nagrody.</w:t>
      </w:r>
    </w:p>
    <w:p w:rsidR="00056DD3" w:rsidRPr="00A60554" w:rsidRDefault="00056DD3" w:rsidP="00A60554">
      <w:pPr>
        <w:spacing w:after="0" w:line="360" w:lineRule="auto"/>
        <w:jc w:val="both"/>
        <w:rPr>
          <w:rFonts w:ascii="Arial" w:eastAsia="Times New Roman" w:hAnsi="Arial" w:cs="Arial"/>
          <w:bCs/>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xml:space="preserve">§ </w:t>
      </w:r>
      <w:r w:rsidR="006957B9" w:rsidRPr="002C616C">
        <w:rPr>
          <w:rFonts w:ascii="Arial" w:eastAsia="Times New Roman" w:hAnsi="Arial" w:cs="Arial"/>
          <w:b/>
          <w:bCs/>
          <w:sz w:val="20"/>
          <w:szCs w:val="20"/>
          <w:lang w:eastAsia="pl-PL"/>
        </w:rPr>
        <w:t>53</w:t>
      </w:r>
    </w:p>
    <w:p w:rsidR="00C261A6" w:rsidRPr="00A60554" w:rsidRDefault="00C261A6" w:rsidP="00A60554">
      <w:pPr>
        <w:pStyle w:val="Akapitzlist"/>
        <w:numPr>
          <w:ilvl w:val="6"/>
          <w:numId w:val="108"/>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Szkoła może stosować wobec uczniów kary, w szczególności za nieprzestrzeganie statutu szkoły.</w:t>
      </w:r>
    </w:p>
    <w:p w:rsidR="00A8660F" w:rsidRPr="00A60554" w:rsidRDefault="00C261A6" w:rsidP="00A60554">
      <w:pPr>
        <w:pStyle w:val="Akapitzlist"/>
        <w:numPr>
          <w:ilvl w:val="6"/>
          <w:numId w:val="108"/>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Z wnioskami o zastosowanie kar mogą występować wszyscy członkowie Rady Pedagogicznej </w:t>
      </w:r>
      <w:r w:rsidR="00EB6C79"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i inni pracownicy szkoły.</w:t>
      </w:r>
    </w:p>
    <w:p w:rsidR="0024199A" w:rsidRPr="00A60554" w:rsidRDefault="0024199A" w:rsidP="00A60554">
      <w:pPr>
        <w:pStyle w:val="Akapitzlist"/>
        <w:numPr>
          <w:ilvl w:val="6"/>
          <w:numId w:val="108"/>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Dopuszczalne stosowane wobec ucznia kary:</w:t>
      </w:r>
    </w:p>
    <w:p w:rsidR="0024199A" w:rsidRPr="00A60554" w:rsidRDefault="0024199A" w:rsidP="00A60554">
      <w:pPr>
        <w:pStyle w:val="Tekstpodstawowy2"/>
        <w:numPr>
          <w:ilvl w:val="1"/>
          <w:numId w:val="248"/>
        </w:numPr>
        <w:tabs>
          <w:tab w:val="left" w:pos="0"/>
        </w:tabs>
        <w:spacing w:after="0" w:line="360" w:lineRule="auto"/>
        <w:ind w:left="851" w:hanging="425"/>
        <w:jc w:val="both"/>
        <w:rPr>
          <w:rFonts w:ascii="Arial" w:hAnsi="Arial" w:cs="Arial"/>
          <w:sz w:val="20"/>
          <w:szCs w:val="20"/>
        </w:rPr>
      </w:pPr>
      <w:r w:rsidRPr="00A60554">
        <w:rPr>
          <w:rFonts w:ascii="Arial" w:hAnsi="Arial" w:cs="Arial"/>
          <w:sz w:val="20"/>
          <w:szCs w:val="20"/>
        </w:rPr>
        <w:t>ustne upomnienie ucznia przez wychowawcę, nauczyciela bądź dyrektora,</w:t>
      </w:r>
    </w:p>
    <w:p w:rsidR="0024199A" w:rsidRPr="00A60554" w:rsidRDefault="0024199A" w:rsidP="00A60554">
      <w:pPr>
        <w:pStyle w:val="Tekstpodstawowy2"/>
        <w:numPr>
          <w:ilvl w:val="1"/>
          <w:numId w:val="248"/>
        </w:numPr>
        <w:tabs>
          <w:tab w:val="left" w:pos="0"/>
        </w:tabs>
        <w:spacing w:after="0" w:line="360" w:lineRule="auto"/>
        <w:ind w:left="851" w:hanging="425"/>
        <w:jc w:val="both"/>
        <w:rPr>
          <w:rFonts w:ascii="Arial" w:hAnsi="Arial" w:cs="Arial"/>
          <w:sz w:val="20"/>
          <w:szCs w:val="20"/>
        </w:rPr>
      </w:pPr>
      <w:r w:rsidRPr="00A60554">
        <w:rPr>
          <w:rFonts w:ascii="Arial" w:hAnsi="Arial" w:cs="Arial"/>
          <w:sz w:val="20"/>
          <w:szCs w:val="20"/>
        </w:rPr>
        <w:t>upomnienie ucznia z jednocze</w:t>
      </w:r>
      <w:r w:rsidR="00EB6C79" w:rsidRPr="00A60554">
        <w:rPr>
          <w:rFonts w:ascii="Arial" w:hAnsi="Arial" w:cs="Arial"/>
          <w:sz w:val="20"/>
          <w:szCs w:val="20"/>
        </w:rPr>
        <w:t xml:space="preserve">snym wpisem uwagi do dziennika </w:t>
      </w:r>
      <w:r w:rsidRPr="00A60554">
        <w:rPr>
          <w:rFonts w:ascii="Arial" w:hAnsi="Arial" w:cs="Arial"/>
          <w:sz w:val="20"/>
          <w:szCs w:val="20"/>
        </w:rPr>
        <w:t>(kary udziela nauczyciel, wychowawca),</w:t>
      </w:r>
    </w:p>
    <w:p w:rsidR="0024199A" w:rsidRPr="00A60554" w:rsidRDefault="0024199A" w:rsidP="00A60554">
      <w:pPr>
        <w:pStyle w:val="Tekstpodstawowy2"/>
        <w:numPr>
          <w:ilvl w:val="1"/>
          <w:numId w:val="248"/>
        </w:numPr>
        <w:tabs>
          <w:tab w:val="left" w:pos="0"/>
        </w:tabs>
        <w:spacing w:after="0" w:line="360" w:lineRule="auto"/>
        <w:ind w:left="851" w:hanging="425"/>
        <w:jc w:val="both"/>
        <w:rPr>
          <w:rFonts w:ascii="Arial" w:hAnsi="Arial" w:cs="Arial"/>
          <w:sz w:val="20"/>
          <w:szCs w:val="20"/>
        </w:rPr>
      </w:pPr>
      <w:r w:rsidRPr="00A60554">
        <w:rPr>
          <w:rFonts w:ascii="Arial" w:hAnsi="Arial" w:cs="Arial"/>
          <w:sz w:val="20"/>
          <w:szCs w:val="20"/>
        </w:rPr>
        <w:t>nagana wychowawcy wpisana do dziennika i powiadomien</w:t>
      </w:r>
      <w:r w:rsidR="00876AE6" w:rsidRPr="00A60554">
        <w:rPr>
          <w:rFonts w:ascii="Arial" w:hAnsi="Arial" w:cs="Arial"/>
          <w:sz w:val="20"/>
          <w:szCs w:val="20"/>
        </w:rPr>
        <w:t>ie rodziców</w:t>
      </w:r>
      <w:r w:rsidRPr="00A60554">
        <w:rPr>
          <w:rFonts w:ascii="Arial" w:hAnsi="Arial" w:cs="Arial"/>
          <w:sz w:val="20"/>
          <w:szCs w:val="20"/>
        </w:rPr>
        <w:t>,</w:t>
      </w:r>
    </w:p>
    <w:p w:rsidR="0024199A" w:rsidRPr="00A60554" w:rsidRDefault="00E033C0" w:rsidP="00A60554">
      <w:pPr>
        <w:pStyle w:val="Tekstpodstawowy2"/>
        <w:numPr>
          <w:ilvl w:val="1"/>
          <w:numId w:val="248"/>
        </w:numPr>
        <w:tabs>
          <w:tab w:val="left" w:pos="0"/>
        </w:tabs>
        <w:spacing w:after="0" w:line="360" w:lineRule="auto"/>
        <w:ind w:left="851" w:hanging="425"/>
        <w:jc w:val="both"/>
        <w:rPr>
          <w:rFonts w:ascii="Arial" w:hAnsi="Arial" w:cs="Arial"/>
          <w:sz w:val="20"/>
          <w:szCs w:val="20"/>
        </w:rPr>
      </w:pPr>
      <w:r w:rsidRPr="00A60554">
        <w:rPr>
          <w:rFonts w:ascii="Arial" w:hAnsi="Arial" w:cs="Arial"/>
          <w:sz w:val="20"/>
          <w:szCs w:val="20"/>
        </w:rPr>
        <w:t>nagana</w:t>
      </w:r>
      <w:r w:rsidR="0024199A" w:rsidRPr="00A60554">
        <w:rPr>
          <w:rFonts w:ascii="Arial" w:hAnsi="Arial" w:cs="Arial"/>
          <w:sz w:val="20"/>
          <w:szCs w:val="20"/>
        </w:rPr>
        <w:t xml:space="preserve"> dyrektora – uczeń ukarany ma ograniczone prawa ucznia, nie może brać udziału </w:t>
      </w:r>
      <w:r w:rsidR="00EB6C79" w:rsidRPr="00A60554">
        <w:rPr>
          <w:rFonts w:ascii="Arial" w:hAnsi="Arial" w:cs="Arial"/>
          <w:sz w:val="20"/>
          <w:szCs w:val="20"/>
        </w:rPr>
        <w:br/>
      </w:r>
      <w:r w:rsidR="0024199A" w:rsidRPr="00A60554">
        <w:rPr>
          <w:rFonts w:ascii="Arial" w:hAnsi="Arial" w:cs="Arial"/>
          <w:sz w:val="20"/>
          <w:szCs w:val="20"/>
        </w:rPr>
        <w:t>w imprezach rozrywkowych organizowanych przez szkołę. Kary udziela dyrektor na wniosek nauczyciela, wychowawcy bądź Rady Pedagogicznej,</w:t>
      </w:r>
    </w:p>
    <w:p w:rsidR="0024199A" w:rsidRPr="00A60554" w:rsidRDefault="00876AE6" w:rsidP="00A60554">
      <w:pPr>
        <w:pStyle w:val="Tekstpodstawowy2"/>
        <w:numPr>
          <w:ilvl w:val="1"/>
          <w:numId w:val="248"/>
        </w:numPr>
        <w:tabs>
          <w:tab w:val="left" w:pos="0"/>
        </w:tabs>
        <w:spacing w:after="0" w:line="360" w:lineRule="auto"/>
        <w:ind w:left="851" w:hanging="425"/>
        <w:jc w:val="both"/>
        <w:rPr>
          <w:rFonts w:ascii="Arial" w:hAnsi="Arial" w:cs="Arial"/>
          <w:sz w:val="20"/>
          <w:szCs w:val="20"/>
        </w:rPr>
      </w:pPr>
      <w:r w:rsidRPr="00A60554">
        <w:rPr>
          <w:rFonts w:ascii="Arial" w:hAnsi="Arial" w:cs="Arial"/>
          <w:sz w:val="20"/>
          <w:szCs w:val="20"/>
        </w:rPr>
        <w:lastRenderedPageBreak/>
        <w:t xml:space="preserve">nagana z ostrzeżeniem </w:t>
      </w:r>
      <w:r w:rsidR="0024199A" w:rsidRPr="00A60554">
        <w:rPr>
          <w:rFonts w:ascii="Arial" w:hAnsi="Arial" w:cs="Arial"/>
          <w:sz w:val="20"/>
          <w:szCs w:val="20"/>
        </w:rPr>
        <w:t>w przypadku powtórzenia się występku, z jednoczesnym doł</w:t>
      </w:r>
      <w:r w:rsidRPr="00A60554">
        <w:rPr>
          <w:rFonts w:ascii="Arial" w:hAnsi="Arial" w:cs="Arial"/>
          <w:sz w:val="20"/>
          <w:szCs w:val="20"/>
        </w:rPr>
        <w:t>ączeniem notatki do akt ucznia</w:t>
      </w:r>
      <w:r w:rsidR="00700B46" w:rsidRPr="00A60554">
        <w:rPr>
          <w:rFonts w:ascii="Arial" w:hAnsi="Arial" w:cs="Arial"/>
          <w:sz w:val="20"/>
          <w:szCs w:val="20"/>
        </w:rPr>
        <w:t xml:space="preserve"> </w:t>
      </w:r>
      <w:r w:rsidR="0024199A" w:rsidRPr="00A60554">
        <w:rPr>
          <w:rFonts w:ascii="Arial" w:hAnsi="Arial" w:cs="Arial"/>
          <w:sz w:val="20"/>
          <w:szCs w:val="20"/>
        </w:rPr>
        <w:t xml:space="preserve">i powiadomieniem rodziców (kary udziela dyrektor); </w:t>
      </w:r>
      <w:r w:rsidR="005F0E87">
        <w:rPr>
          <w:rFonts w:ascii="Arial" w:hAnsi="Arial" w:cs="Arial"/>
          <w:sz w:val="20"/>
          <w:szCs w:val="20"/>
        </w:rPr>
        <w:br/>
      </w:r>
      <w:r w:rsidR="0024199A" w:rsidRPr="00A60554">
        <w:rPr>
          <w:rFonts w:ascii="Arial" w:hAnsi="Arial" w:cs="Arial"/>
          <w:sz w:val="20"/>
          <w:szCs w:val="20"/>
        </w:rPr>
        <w:t>o udzielonej naganie wychowawca informuj</w:t>
      </w:r>
      <w:r w:rsidRPr="00A60554">
        <w:rPr>
          <w:rFonts w:ascii="Arial" w:hAnsi="Arial" w:cs="Arial"/>
          <w:sz w:val="20"/>
          <w:szCs w:val="20"/>
        </w:rPr>
        <w:t>e</w:t>
      </w:r>
      <w:r w:rsidR="00700B46" w:rsidRPr="00A60554">
        <w:rPr>
          <w:rFonts w:ascii="Arial" w:hAnsi="Arial" w:cs="Arial"/>
          <w:sz w:val="20"/>
          <w:szCs w:val="20"/>
        </w:rPr>
        <w:t xml:space="preserve">  </w:t>
      </w:r>
      <w:r w:rsidR="0024199A" w:rsidRPr="00A60554">
        <w:rPr>
          <w:rFonts w:ascii="Arial" w:hAnsi="Arial" w:cs="Arial"/>
          <w:sz w:val="20"/>
          <w:szCs w:val="20"/>
        </w:rPr>
        <w:t>na piśmi</w:t>
      </w:r>
      <w:r w:rsidRPr="00A60554">
        <w:rPr>
          <w:rFonts w:ascii="Arial" w:hAnsi="Arial" w:cs="Arial"/>
          <w:sz w:val="20"/>
          <w:szCs w:val="20"/>
        </w:rPr>
        <w:t>e rodziców</w:t>
      </w:r>
      <w:r w:rsidR="0024199A" w:rsidRPr="00A60554">
        <w:rPr>
          <w:rFonts w:ascii="Arial" w:hAnsi="Arial" w:cs="Arial"/>
          <w:sz w:val="20"/>
          <w:szCs w:val="20"/>
        </w:rPr>
        <w:t>,</w:t>
      </w:r>
    </w:p>
    <w:p w:rsidR="0024199A" w:rsidRPr="00A60554" w:rsidRDefault="0024199A" w:rsidP="00A60554">
      <w:pPr>
        <w:pStyle w:val="Tekstpodstawowy2"/>
        <w:numPr>
          <w:ilvl w:val="1"/>
          <w:numId w:val="248"/>
        </w:numPr>
        <w:tabs>
          <w:tab w:val="left" w:pos="0"/>
        </w:tabs>
        <w:spacing w:after="0" w:line="360" w:lineRule="auto"/>
        <w:ind w:left="851" w:hanging="425"/>
        <w:jc w:val="both"/>
        <w:rPr>
          <w:rFonts w:ascii="Arial" w:hAnsi="Arial" w:cs="Arial"/>
          <w:sz w:val="20"/>
          <w:szCs w:val="20"/>
        </w:rPr>
      </w:pPr>
      <w:r w:rsidRPr="00A60554">
        <w:rPr>
          <w:rFonts w:ascii="Arial" w:hAnsi="Arial" w:cs="Arial"/>
          <w:sz w:val="20"/>
          <w:szCs w:val="20"/>
        </w:rPr>
        <w:t>przeniesienie ucznia do innej (równorzędnej) klasy; wnioskują wychowawca klasy i pedagog, kary udziela dyrektor,</w:t>
      </w:r>
    </w:p>
    <w:p w:rsidR="00EB6C79" w:rsidRPr="00A60554" w:rsidRDefault="0024199A" w:rsidP="00A60554">
      <w:pPr>
        <w:pStyle w:val="Tekstpodstawowy2"/>
        <w:numPr>
          <w:ilvl w:val="1"/>
          <w:numId w:val="248"/>
        </w:numPr>
        <w:tabs>
          <w:tab w:val="left" w:pos="0"/>
        </w:tabs>
        <w:spacing w:after="0" w:line="360" w:lineRule="auto"/>
        <w:ind w:left="851" w:hanging="425"/>
        <w:jc w:val="both"/>
        <w:rPr>
          <w:rFonts w:ascii="Arial" w:hAnsi="Arial" w:cs="Arial"/>
          <w:sz w:val="20"/>
          <w:szCs w:val="20"/>
        </w:rPr>
      </w:pPr>
      <w:r w:rsidRPr="00A60554">
        <w:rPr>
          <w:rFonts w:ascii="Arial" w:hAnsi="Arial" w:cs="Arial"/>
          <w:sz w:val="20"/>
          <w:szCs w:val="20"/>
        </w:rPr>
        <w:t>przenies</w:t>
      </w:r>
      <w:r w:rsidR="00876AE6" w:rsidRPr="00A60554">
        <w:rPr>
          <w:rFonts w:ascii="Arial" w:hAnsi="Arial" w:cs="Arial"/>
          <w:sz w:val="20"/>
          <w:szCs w:val="20"/>
        </w:rPr>
        <w:t>ienie ucznia do innej szkoły udziela k</w:t>
      </w:r>
      <w:r w:rsidRPr="00A60554">
        <w:rPr>
          <w:rFonts w:ascii="Arial" w:hAnsi="Arial" w:cs="Arial"/>
          <w:sz w:val="20"/>
          <w:szCs w:val="20"/>
        </w:rPr>
        <w:t xml:space="preserve">urator oświaty na wniosek dyrektora szkoły </w:t>
      </w:r>
      <w:r w:rsidR="00EB6C79" w:rsidRPr="00A60554">
        <w:rPr>
          <w:rFonts w:ascii="Arial" w:hAnsi="Arial" w:cs="Arial"/>
          <w:sz w:val="20"/>
          <w:szCs w:val="20"/>
        </w:rPr>
        <w:br/>
      </w:r>
      <w:r w:rsidRPr="00A60554">
        <w:rPr>
          <w:rFonts w:ascii="Arial" w:hAnsi="Arial" w:cs="Arial"/>
          <w:sz w:val="20"/>
          <w:szCs w:val="20"/>
        </w:rPr>
        <w:t>na podst</w:t>
      </w:r>
      <w:r w:rsidR="00F672A4" w:rsidRPr="00A60554">
        <w:rPr>
          <w:rFonts w:ascii="Arial" w:hAnsi="Arial" w:cs="Arial"/>
          <w:sz w:val="20"/>
          <w:szCs w:val="20"/>
        </w:rPr>
        <w:t>awie uchwały Rady Pedagogicznej.</w:t>
      </w:r>
    </w:p>
    <w:p w:rsidR="0024199A" w:rsidRPr="00A60554" w:rsidRDefault="0024199A" w:rsidP="00A60554">
      <w:pPr>
        <w:pStyle w:val="Tekstpodstawowy2"/>
        <w:numPr>
          <w:ilvl w:val="1"/>
          <w:numId w:val="245"/>
        </w:numPr>
        <w:tabs>
          <w:tab w:val="left" w:pos="0"/>
        </w:tabs>
        <w:spacing w:after="0" w:line="360" w:lineRule="auto"/>
        <w:ind w:left="426" w:hanging="284"/>
        <w:jc w:val="both"/>
        <w:rPr>
          <w:rFonts w:ascii="Arial" w:hAnsi="Arial" w:cs="Arial"/>
          <w:sz w:val="20"/>
          <w:szCs w:val="20"/>
        </w:rPr>
      </w:pPr>
      <w:r w:rsidRPr="00A60554">
        <w:rPr>
          <w:rFonts w:ascii="Arial" w:hAnsi="Arial" w:cs="Arial"/>
          <w:sz w:val="20"/>
          <w:szCs w:val="20"/>
        </w:rPr>
        <w:t>Kara może być udzielona za:</w:t>
      </w:r>
    </w:p>
    <w:p w:rsidR="0024199A" w:rsidRPr="00A60554" w:rsidRDefault="0024199A" w:rsidP="00A60554">
      <w:pPr>
        <w:pStyle w:val="Tekstpodstawowy2"/>
        <w:numPr>
          <w:ilvl w:val="1"/>
          <w:numId w:val="103"/>
        </w:numPr>
        <w:spacing w:after="0" w:line="360" w:lineRule="auto"/>
        <w:ind w:left="851" w:hanging="425"/>
        <w:jc w:val="both"/>
        <w:rPr>
          <w:rFonts w:ascii="Arial" w:hAnsi="Arial" w:cs="Arial"/>
          <w:sz w:val="20"/>
          <w:szCs w:val="20"/>
        </w:rPr>
      </w:pPr>
      <w:r w:rsidRPr="00A60554">
        <w:rPr>
          <w:rFonts w:ascii="Arial" w:hAnsi="Arial" w:cs="Arial"/>
          <w:sz w:val="20"/>
          <w:szCs w:val="20"/>
        </w:rPr>
        <w:t xml:space="preserve">nieprzestrzeganie postanowień zawartych w regulaminie i statucie szkoły (nienoszenie schludnego stroju szkolnego zarówno codziennego, jak i galowego, nieusprawiedliwione nieobecności na zajęciach obowiązkowych, nieprzestrzeganie zasad kultury współżycia </w:t>
      </w:r>
      <w:r w:rsidR="00EB6C79" w:rsidRPr="00A60554">
        <w:rPr>
          <w:rFonts w:ascii="Arial" w:hAnsi="Arial" w:cs="Arial"/>
          <w:sz w:val="20"/>
          <w:szCs w:val="20"/>
        </w:rPr>
        <w:br/>
      </w:r>
      <w:r w:rsidRPr="00A60554">
        <w:rPr>
          <w:rFonts w:ascii="Arial" w:hAnsi="Arial" w:cs="Arial"/>
          <w:sz w:val="20"/>
          <w:szCs w:val="20"/>
        </w:rPr>
        <w:t>w odniesieniu do kolegów, nauczycieli i innych pracowników szkoły, nieodpowiedzia</w:t>
      </w:r>
      <w:r w:rsidR="00A8660F" w:rsidRPr="00A60554">
        <w:rPr>
          <w:rFonts w:ascii="Arial" w:hAnsi="Arial" w:cs="Arial"/>
          <w:sz w:val="20"/>
          <w:szCs w:val="20"/>
        </w:rPr>
        <w:t xml:space="preserve">lne traktowanie własnego życia </w:t>
      </w:r>
      <w:r w:rsidRPr="00A60554">
        <w:rPr>
          <w:rFonts w:ascii="Arial" w:hAnsi="Arial" w:cs="Arial"/>
          <w:sz w:val="20"/>
          <w:szCs w:val="20"/>
        </w:rPr>
        <w:t>i zdrowia, kradzieże),</w:t>
      </w:r>
    </w:p>
    <w:p w:rsidR="0024199A" w:rsidRPr="00A60554" w:rsidRDefault="0024199A" w:rsidP="00A60554">
      <w:pPr>
        <w:pStyle w:val="Tekstpodstawowy2"/>
        <w:numPr>
          <w:ilvl w:val="1"/>
          <w:numId w:val="103"/>
        </w:numPr>
        <w:spacing w:after="0" w:line="360" w:lineRule="auto"/>
        <w:ind w:left="851" w:hanging="425"/>
        <w:jc w:val="both"/>
        <w:rPr>
          <w:rFonts w:ascii="Arial" w:hAnsi="Arial" w:cs="Arial"/>
          <w:sz w:val="20"/>
          <w:szCs w:val="20"/>
        </w:rPr>
      </w:pPr>
      <w:r w:rsidRPr="00A60554">
        <w:rPr>
          <w:rFonts w:ascii="Arial" w:hAnsi="Arial" w:cs="Arial"/>
          <w:sz w:val="20"/>
          <w:szCs w:val="20"/>
        </w:rPr>
        <w:t>systematyczne lekceważenie obowiązków ucznia,</w:t>
      </w:r>
    </w:p>
    <w:p w:rsidR="0024199A" w:rsidRPr="00A60554" w:rsidRDefault="0024199A" w:rsidP="00A60554">
      <w:pPr>
        <w:pStyle w:val="Tekstpodstawowy2"/>
        <w:numPr>
          <w:ilvl w:val="1"/>
          <w:numId w:val="103"/>
        </w:numPr>
        <w:spacing w:after="0" w:line="360" w:lineRule="auto"/>
        <w:ind w:left="851" w:hanging="425"/>
        <w:jc w:val="both"/>
        <w:rPr>
          <w:rFonts w:ascii="Arial" w:hAnsi="Arial" w:cs="Arial"/>
          <w:sz w:val="20"/>
          <w:szCs w:val="20"/>
        </w:rPr>
      </w:pPr>
      <w:r w:rsidRPr="00A60554">
        <w:rPr>
          <w:rFonts w:ascii="Arial" w:hAnsi="Arial" w:cs="Arial"/>
          <w:sz w:val="20"/>
          <w:szCs w:val="20"/>
        </w:rPr>
        <w:t>palenie papierosów, spożywanie alkoholu, używanie narkotyków,</w:t>
      </w:r>
    </w:p>
    <w:p w:rsidR="0024199A" w:rsidRPr="00A60554" w:rsidRDefault="0024199A" w:rsidP="00A60554">
      <w:pPr>
        <w:pStyle w:val="Tekstpodstawowy2"/>
        <w:numPr>
          <w:ilvl w:val="1"/>
          <w:numId w:val="103"/>
        </w:numPr>
        <w:spacing w:after="0" w:line="360" w:lineRule="auto"/>
        <w:ind w:left="851" w:hanging="425"/>
        <w:jc w:val="both"/>
        <w:rPr>
          <w:rFonts w:ascii="Arial" w:hAnsi="Arial" w:cs="Arial"/>
          <w:sz w:val="20"/>
          <w:szCs w:val="20"/>
        </w:rPr>
      </w:pPr>
      <w:r w:rsidRPr="00A60554">
        <w:rPr>
          <w:rFonts w:ascii="Arial" w:hAnsi="Arial" w:cs="Arial"/>
          <w:sz w:val="20"/>
          <w:szCs w:val="20"/>
        </w:rPr>
        <w:t>samowolne opuszczanie budynku szkoły przed zakończeniem planowanych na dany dzień zajęć</w:t>
      </w:r>
      <w:r w:rsidR="00700B46" w:rsidRPr="00A60554">
        <w:rPr>
          <w:rFonts w:ascii="Arial" w:hAnsi="Arial" w:cs="Arial"/>
          <w:sz w:val="20"/>
          <w:szCs w:val="20"/>
        </w:rPr>
        <w:t xml:space="preserve"> </w:t>
      </w:r>
      <w:r w:rsidRPr="008C5721">
        <w:rPr>
          <w:rFonts w:ascii="Arial" w:hAnsi="Arial" w:cs="Arial"/>
          <w:sz w:val="20"/>
          <w:szCs w:val="20"/>
        </w:rPr>
        <w:t>(uczeń może opuścić wcześniej</w:t>
      </w:r>
      <w:r w:rsidR="008C5721" w:rsidRPr="008C5721">
        <w:rPr>
          <w:rFonts w:ascii="Arial" w:hAnsi="Arial" w:cs="Arial"/>
          <w:sz w:val="20"/>
          <w:szCs w:val="20"/>
        </w:rPr>
        <w:t xml:space="preserve"> szkołę jedynie na pisemną, telefoniczną bądź </w:t>
      </w:r>
      <w:r w:rsidRPr="008C5721">
        <w:rPr>
          <w:rFonts w:ascii="Arial" w:hAnsi="Arial" w:cs="Arial"/>
          <w:sz w:val="20"/>
          <w:szCs w:val="20"/>
        </w:rPr>
        <w:t>osobistą prośbę rodziców),</w:t>
      </w:r>
      <w:r w:rsidR="00A04191">
        <w:rPr>
          <w:rFonts w:ascii="Arial" w:hAnsi="Arial" w:cs="Arial"/>
          <w:sz w:val="20"/>
          <w:szCs w:val="20"/>
        </w:rPr>
        <w:t xml:space="preserve"> </w:t>
      </w:r>
    </w:p>
    <w:p w:rsidR="0024199A" w:rsidRPr="00A60554" w:rsidRDefault="0024199A" w:rsidP="00A60554">
      <w:pPr>
        <w:pStyle w:val="Tekstpodstawowy2"/>
        <w:numPr>
          <w:ilvl w:val="1"/>
          <w:numId w:val="103"/>
        </w:numPr>
        <w:spacing w:after="0" w:line="360" w:lineRule="auto"/>
        <w:ind w:left="851" w:hanging="425"/>
        <w:jc w:val="both"/>
        <w:rPr>
          <w:rFonts w:ascii="Arial" w:hAnsi="Arial" w:cs="Arial"/>
          <w:sz w:val="20"/>
          <w:szCs w:val="20"/>
        </w:rPr>
      </w:pPr>
      <w:r w:rsidRPr="00A60554">
        <w:rPr>
          <w:rFonts w:ascii="Arial" w:hAnsi="Arial" w:cs="Arial"/>
          <w:sz w:val="20"/>
          <w:szCs w:val="20"/>
        </w:rPr>
        <w:t>niszczenie sprzętu i mienia szkolnego, wandalizm; za wyrządzone z winy ucznia szkoły odpowiedzialność materialną i inną (naprawa zniszczonego mienia) ponoszą rodzice,</w:t>
      </w:r>
    </w:p>
    <w:p w:rsidR="0024199A" w:rsidRPr="00A60554" w:rsidRDefault="0024199A" w:rsidP="00A60554">
      <w:pPr>
        <w:pStyle w:val="Tekstpodstawowy2"/>
        <w:numPr>
          <w:ilvl w:val="1"/>
          <w:numId w:val="103"/>
        </w:numPr>
        <w:spacing w:after="0" w:line="360" w:lineRule="auto"/>
        <w:ind w:left="851" w:hanging="425"/>
        <w:jc w:val="both"/>
        <w:rPr>
          <w:rFonts w:ascii="Arial" w:hAnsi="Arial" w:cs="Arial"/>
          <w:sz w:val="20"/>
          <w:szCs w:val="20"/>
        </w:rPr>
      </w:pPr>
      <w:r w:rsidRPr="00A60554">
        <w:rPr>
          <w:rFonts w:ascii="Arial" w:hAnsi="Arial" w:cs="Arial"/>
          <w:sz w:val="20"/>
          <w:szCs w:val="20"/>
        </w:rPr>
        <w:t>posiadanie produktów zagrażających życiu i zdrowiu osób przebywających na terenie szkoły (np. petardy itp.),</w:t>
      </w:r>
    </w:p>
    <w:p w:rsidR="0024199A" w:rsidRPr="00A60554" w:rsidRDefault="0024199A" w:rsidP="00A60554">
      <w:pPr>
        <w:pStyle w:val="Tekstpodstawowy2"/>
        <w:numPr>
          <w:ilvl w:val="1"/>
          <w:numId w:val="103"/>
        </w:numPr>
        <w:spacing w:after="0" w:line="360" w:lineRule="auto"/>
        <w:ind w:left="851" w:hanging="425"/>
        <w:jc w:val="both"/>
        <w:rPr>
          <w:rFonts w:ascii="Arial" w:hAnsi="Arial" w:cs="Arial"/>
          <w:sz w:val="20"/>
          <w:szCs w:val="20"/>
        </w:rPr>
      </w:pPr>
      <w:r w:rsidRPr="00A60554">
        <w:rPr>
          <w:rFonts w:ascii="Arial" w:hAnsi="Arial" w:cs="Arial"/>
          <w:sz w:val="20"/>
          <w:szCs w:val="20"/>
        </w:rPr>
        <w:t>stosowanie agresji i przemocy w stosunku do uczniów lub nauczycieli.</w:t>
      </w:r>
    </w:p>
    <w:p w:rsidR="0024199A" w:rsidRPr="00A60554" w:rsidRDefault="0024199A" w:rsidP="00A60554">
      <w:pPr>
        <w:pStyle w:val="Tekstpodstawowy2"/>
        <w:numPr>
          <w:ilvl w:val="0"/>
          <w:numId w:val="246"/>
        </w:numPr>
        <w:tabs>
          <w:tab w:val="left" w:pos="0"/>
        </w:tabs>
        <w:spacing w:after="0" w:line="360" w:lineRule="auto"/>
        <w:ind w:left="426" w:hanging="284"/>
        <w:jc w:val="both"/>
        <w:rPr>
          <w:rFonts w:ascii="Arial" w:hAnsi="Arial" w:cs="Arial"/>
          <w:sz w:val="20"/>
          <w:szCs w:val="20"/>
        </w:rPr>
      </w:pPr>
      <w:r w:rsidRPr="00A60554">
        <w:rPr>
          <w:rFonts w:ascii="Arial" w:hAnsi="Arial" w:cs="Arial"/>
          <w:sz w:val="20"/>
          <w:szCs w:val="20"/>
        </w:rPr>
        <w:t>Wniosek o przeniesienie ucznia do inne</w:t>
      </w:r>
      <w:r w:rsidR="008A2E05" w:rsidRPr="00A60554">
        <w:rPr>
          <w:rFonts w:ascii="Arial" w:hAnsi="Arial" w:cs="Arial"/>
          <w:sz w:val="20"/>
          <w:szCs w:val="20"/>
        </w:rPr>
        <w:t xml:space="preserve">j szkoły </w:t>
      </w:r>
      <w:r w:rsidRPr="00A60554">
        <w:rPr>
          <w:rFonts w:ascii="Arial" w:hAnsi="Arial" w:cs="Arial"/>
          <w:sz w:val="20"/>
          <w:szCs w:val="20"/>
        </w:rPr>
        <w:t xml:space="preserve">dyrektor kieruje do Kuratora Oświaty </w:t>
      </w:r>
      <w:r w:rsidR="00EB6C79" w:rsidRPr="00A60554">
        <w:rPr>
          <w:rFonts w:ascii="Arial" w:hAnsi="Arial" w:cs="Arial"/>
          <w:sz w:val="20"/>
          <w:szCs w:val="20"/>
        </w:rPr>
        <w:br/>
      </w:r>
      <w:r w:rsidRPr="00A60554">
        <w:rPr>
          <w:rFonts w:ascii="Arial" w:hAnsi="Arial" w:cs="Arial"/>
          <w:sz w:val="20"/>
          <w:szCs w:val="20"/>
        </w:rPr>
        <w:t xml:space="preserve">w przypadku, gdy uczeń w sposób rażący naruszał postanowienia statutu lub wewnętrznych regulaminów szkoły i uczęszczając do szkoły wywiera demoralizujący wpływ na uczniów, </w:t>
      </w:r>
      <w:r w:rsidR="00EB6C79" w:rsidRPr="00A60554">
        <w:rPr>
          <w:rFonts w:ascii="Arial" w:hAnsi="Arial" w:cs="Arial"/>
          <w:sz w:val="20"/>
          <w:szCs w:val="20"/>
        </w:rPr>
        <w:br/>
      </w:r>
      <w:r w:rsidRPr="00A60554">
        <w:rPr>
          <w:rFonts w:ascii="Arial" w:hAnsi="Arial" w:cs="Arial"/>
          <w:sz w:val="20"/>
          <w:szCs w:val="20"/>
        </w:rPr>
        <w:t>a podjęte środki wychowawcze i zastosowane uprzednio kary nie przyniosły rezultatów w postaci poprawy zachowania.</w:t>
      </w:r>
    </w:p>
    <w:p w:rsidR="0024199A" w:rsidRPr="00A60554" w:rsidRDefault="0024199A" w:rsidP="00A60554">
      <w:pPr>
        <w:pStyle w:val="Tekstpodstawowy2"/>
        <w:numPr>
          <w:ilvl w:val="0"/>
          <w:numId w:val="246"/>
        </w:numPr>
        <w:tabs>
          <w:tab w:val="left" w:pos="0"/>
        </w:tabs>
        <w:spacing w:after="0" w:line="360" w:lineRule="auto"/>
        <w:ind w:left="426" w:hanging="284"/>
        <w:jc w:val="both"/>
        <w:rPr>
          <w:rFonts w:ascii="Arial" w:hAnsi="Arial" w:cs="Arial"/>
          <w:sz w:val="20"/>
          <w:szCs w:val="20"/>
        </w:rPr>
      </w:pPr>
      <w:r w:rsidRPr="00A60554">
        <w:rPr>
          <w:rFonts w:ascii="Arial" w:hAnsi="Arial" w:cs="Arial"/>
          <w:sz w:val="20"/>
          <w:szCs w:val="20"/>
        </w:rPr>
        <w:t>Sposób ukarania ucznia dostosowuje się do rodzaju popełnionego przez niego wykroczenia.</w:t>
      </w:r>
    </w:p>
    <w:p w:rsidR="0024199A" w:rsidRPr="00A60554" w:rsidRDefault="0024199A" w:rsidP="00A60554">
      <w:pPr>
        <w:pStyle w:val="Tekstpodstawowy2"/>
        <w:numPr>
          <w:ilvl w:val="0"/>
          <w:numId w:val="246"/>
        </w:numPr>
        <w:tabs>
          <w:tab w:val="left" w:pos="0"/>
        </w:tabs>
        <w:spacing w:after="0" w:line="360" w:lineRule="auto"/>
        <w:ind w:left="426" w:hanging="284"/>
        <w:jc w:val="both"/>
        <w:rPr>
          <w:rFonts w:ascii="Arial" w:hAnsi="Arial" w:cs="Arial"/>
          <w:sz w:val="20"/>
          <w:szCs w:val="20"/>
        </w:rPr>
      </w:pPr>
      <w:r w:rsidRPr="00A60554">
        <w:rPr>
          <w:rFonts w:ascii="Arial" w:hAnsi="Arial" w:cs="Arial"/>
          <w:sz w:val="20"/>
          <w:szCs w:val="20"/>
        </w:rPr>
        <w:t>W szkole nie wolno stosować kar cielesnych naruszających nietykalność i godność osobistą uczniów.</w:t>
      </w:r>
    </w:p>
    <w:p w:rsidR="00C261A6" w:rsidRPr="00A60554" w:rsidRDefault="00C261A6" w:rsidP="00A60554">
      <w:pPr>
        <w:spacing w:after="0" w:line="360" w:lineRule="auto"/>
        <w:jc w:val="both"/>
        <w:rPr>
          <w:rFonts w:ascii="Arial" w:eastAsia="Times New Roman" w:hAnsi="Arial" w:cs="Arial"/>
          <w:bCs/>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xml:space="preserve">§ </w:t>
      </w:r>
      <w:r w:rsidR="00171F5F" w:rsidRPr="002C616C">
        <w:rPr>
          <w:rFonts w:ascii="Arial" w:eastAsia="Times New Roman" w:hAnsi="Arial" w:cs="Arial"/>
          <w:b/>
          <w:bCs/>
          <w:sz w:val="20"/>
          <w:szCs w:val="20"/>
          <w:lang w:eastAsia="pl-PL"/>
        </w:rPr>
        <w:t>5</w:t>
      </w:r>
      <w:r w:rsidR="00293A39" w:rsidRPr="002C616C">
        <w:rPr>
          <w:rFonts w:ascii="Arial" w:eastAsia="Times New Roman" w:hAnsi="Arial" w:cs="Arial"/>
          <w:b/>
          <w:bCs/>
          <w:sz w:val="20"/>
          <w:szCs w:val="20"/>
          <w:lang w:eastAsia="pl-PL"/>
        </w:rPr>
        <w:t>4</w:t>
      </w:r>
    </w:p>
    <w:p w:rsidR="00C261A6" w:rsidRPr="00A60554" w:rsidRDefault="00C261A6" w:rsidP="00A60554">
      <w:pPr>
        <w:pStyle w:val="Akapitzlist"/>
        <w:numPr>
          <w:ilvl w:val="0"/>
          <w:numId w:val="109"/>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O przeniesienie ucznia do innej szkoły występuje dyrektor szkoły do kuratora oświaty na wniosek rady pedagogicznej, gdy:</w:t>
      </w:r>
    </w:p>
    <w:p w:rsidR="00C261A6" w:rsidRPr="00A60554" w:rsidRDefault="00C54626" w:rsidP="00A60554">
      <w:pPr>
        <w:pStyle w:val="Akapitzlist"/>
        <w:numPr>
          <w:ilvl w:val="1"/>
          <w:numId w:val="109"/>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 xml:space="preserve">zastosowanie </w:t>
      </w:r>
      <w:r w:rsidR="00C261A6" w:rsidRPr="00A60554">
        <w:rPr>
          <w:rFonts w:ascii="Arial" w:eastAsia="Times New Roman" w:hAnsi="Arial" w:cs="Arial"/>
          <w:sz w:val="20"/>
          <w:szCs w:val="20"/>
          <w:lang w:eastAsia="pl-PL"/>
        </w:rPr>
        <w:t>nie wpłynęło na poprawę postępowania ucznia,</w:t>
      </w:r>
    </w:p>
    <w:p w:rsidR="00C261A6" w:rsidRPr="00A60554" w:rsidRDefault="00C261A6" w:rsidP="00A60554">
      <w:pPr>
        <w:pStyle w:val="Akapitzlist"/>
        <w:numPr>
          <w:ilvl w:val="1"/>
          <w:numId w:val="109"/>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w rażący sposób naruszył normy społeczne i zagraża otoczeniu.</w:t>
      </w:r>
    </w:p>
    <w:p w:rsidR="00C261A6" w:rsidRPr="00A60554" w:rsidRDefault="00C261A6" w:rsidP="00A60554">
      <w:pPr>
        <w:pStyle w:val="Akapitzlist"/>
        <w:numPr>
          <w:ilvl w:val="0"/>
          <w:numId w:val="109"/>
        </w:numPr>
        <w:spacing w:after="0" w:line="360" w:lineRule="auto"/>
        <w:ind w:left="426" w:hanging="284"/>
        <w:contextualSpacing w:val="0"/>
        <w:jc w:val="both"/>
        <w:rPr>
          <w:rFonts w:ascii="Arial" w:hAnsi="Arial" w:cs="Arial"/>
          <w:sz w:val="20"/>
          <w:szCs w:val="20"/>
        </w:rPr>
      </w:pPr>
      <w:r w:rsidRPr="002C616C">
        <w:rPr>
          <w:rFonts w:ascii="Arial" w:hAnsi="Arial" w:cs="Arial"/>
          <w:b/>
          <w:sz w:val="20"/>
          <w:szCs w:val="20"/>
        </w:rPr>
        <w:lastRenderedPageBreak/>
        <w:t>Uczeń</w:t>
      </w:r>
      <w:r w:rsidRPr="00A60554">
        <w:rPr>
          <w:rFonts w:ascii="Arial" w:hAnsi="Arial" w:cs="Arial"/>
          <w:sz w:val="20"/>
          <w:szCs w:val="20"/>
        </w:rPr>
        <w:t xml:space="preserve"> może być skreślony z listy uczniów, jeśli jest pełnoletni i rażąco narusza zasady zapisane w statucie lub obowiązujących regulaminach. Dyrektor szkoły, po wyczerpaniu środków oddziaływania wychowawczego,</w:t>
      </w:r>
      <w:r w:rsidR="00F05463" w:rsidRPr="00A60554">
        <w:rPr>
          <w:rFonts w:ascii="Arial" w:hAnsi="Arial" w:cs="Arial"/>
          <w:sz w:val="20"/>
          <w:szCs w:val="20"/>
        </w:rPr>
        <w:t xml:space="preserve"> </w:t>
      </w:r>
      <w:r w:rsidRPr="00A60554">
        <w:rPr>
          <w:rFonts w:ascii="Arial" w:hAnsi="Arial" w:cs="Arial"/>
          <w:sz w:val="20"/>
          <w:szCs w:val="20"/>
        </w:rPr>
        <w:t>może w drodze decyzji skreślić ucznia z listy uczniów</w:t>
      </w:r>
      <w:r w:rsidR="00F05463" w:rsidRPr="00A60554">
        <w:rPr>
          <w:rFonts w:ascii="Arial" w:hAnsi="Arial" w:cs="Arial"/>
          <w:sz w:val="20"/>
          <w:szCs w:val="20"/>
        </w:rPr>
        <w:t xml:space="preserve"> </w:t>
      </w:r>
      <w:r w:rsidRPr="00A60554">
        <w:rPr>
          <w:rFonts w:ascii="Arial" w:hAnsi="Arial" w:cs="Arial"/>
          <w:sz w:val="20"/>
          <w:szCs w:val="20"/>
        </w:rPr>
        <w:t>szkoły. Skreślenie z listy uczniów następuje na podstawie uchwały Rady Pedagogicznej, po zasięgnięciu opinii Samorządu Uczniowskiego.</w:t>
      </w:r>
    </w:p>
    <w:p w:rsidR="00CA2B4E" w:rsidRPr="00A60554" w:rsidRDefault="00CA2B4E" w:rsidP="00A60554">
      <w:pPr>
        <w:spacing w:after="0" w:line="360" w:lineRule="auto"/>
        <w:jc w:val="both"/>
        <w:rPr>
          <w:rFonts w:ascii="Arial" w:eastAsia="Times New Roman" w:hAnsi="Arial" w:cs="Arial"/>
          <w:bCs/>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xml:space="preserve">§ </w:t>
      </w:r>
      <w:r w:rsidR="00171F5F" w:rsidRPr="002C616C">
        <w:rPr>
          <w:rFonts w:ascii="Arial" w:eastAsia="Times New Roman" w:hAnsi="Arial" w:cs="Arial"/>
          <w:b/>
          <w:bCs/>
          <w:sz w:val="20"/>
          <w:szCs w:val="20"/>
          <w:lang w:eastAsia="pl-PL"/>
        </w:rPr>
        <w:t>5</w:t>
      </w:r>
      <w:r w:rsidR="00293A39" w:rsidRPr="002C616C">
        <w:rPr>
          <w:rFonts w:ascii="Arial" w:eastAsia="Times New Roman" w:hAnsi="Arial" w:cs="Arial"/>
          <w:b/>
          <w:bCs/>
          <w:sz w:val="20"/>
          <w:szCs w:val="20"/>
          <w:lang w:eastAsia="pl-PL"/>
        </w:rPr>
        <w:t>5</w:t>
      </w:r>
    </w:p>
    <w:p w:rsidR="00674BDE" w:rsidRPr="00674BDE" w:rsidRDefault="00674BDE" w:rsidP="00674BDE">
      <w:pPr>
        <w:pStyle w:val="Tekstpodstawowy2"/>
        <w:tabs>
          <w:tab w:val="left" w:pos="0"/>
        </w:tabs>
        <w:spacing w:after="0" w:line="360" w:lineRule="auto"/>
        <w:jc w:val="both"/>
        <w:rPr>
          <w:rFonts w:ascii="Arial" w:hAnsi="Arial" w:cs="Arial"/>
          <w:sz w:val="20"/>
          <w:szCs w:val="20"/>
        </w:rPr>
      </w:pPr>
      <w:r w:rsidRPr="00674BDE">
        <w:rPr>
          <w:rFonts w:ascii="Arial" w:hAnsi="Arial" w:cs="Arial"/>
          <w:sz w:val="20"/>
          <w:szCs w:val="20"/>
        </w:rPr>
        <w:t>Szkoła ma obowiązek informowania rodziców ucznia o przyznanej mu nagrodzie bądź zastosowanej karze. Obowiązek ten spoczywa na wychowawcy klasy.</w:t>
      </w:r>
    </w:p>
    <w:p w:rsidR="00171F5F" w:rsidRPr="00A60554" w:rsidRDefault="00171F5F" w:rsidP="00A60554">
      <w:pPr>
        <w:spacing w:after="0" w:line="360" w:lineRule="auto"/>
        <w:jc w:val="both"/>
        <w:rPr>
          <w:rFonts w:ascii="Arial" w:hAnsi="Arial" w:cs="Arial"/>
          <w:sz w:val="20"/>
          <w:szCs w:val="20"/>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xml:space="preserve">§ </w:t>
      </w:r>
      <w:r w:rsidR="00171F5F" w:rsidRPr="002C616C">
        <w:rPr>
          <w:rFonts w:ascii="Arial" w:eastAsia="Times New Roman" w:hAnsi="Arial" w:cs="Arial"/>
          <w:b/>
          <w:bCs/>
          <w:sz w:val="20"/>
          <w:szCs w:val="20"/>
          <w:lang w:eastAsia="pl-PL"/>
        </w:rPr>
        <w:t>5</w:t>
      </w:r>
      <w:r w:rsidR="00293A39" w:rsidRPr="002C616C">
        <w:rPr>
          <w:rFonts w:ascii="Arial" w:eastAsia="Times New Roman" w:hAnsi="Arial" w:cs="Arial"/>
          <w:b/>
          <w:bCs/>
          <w:sz w:val="20"/>
          <w:szCs w:val="20"/>
          <w:lang w:eastAsia="pl-PL"/>
        </w:rPr>
        <w:t>6</w:t>
      </w:r>
      <w:r w:rsidR="00EB6C79" w:rsidRPr="002C616C">
        <w:rPr>
          <w:rFonts w:ascii="Arial" w:eastAsia="Times New Roman" w:hAnsi="Arial" w:cs="Arial"/>
          <w:b/>
          <w:bCs/>
          <w:sz w:val="20"/>
          <w:szCs w:val="20"/>
          <w:lang w:eastAsia="pl-PL"/>
        </w:rPr>
        <w:t>.</w:t>
      </w:r>
    </w:p>
    <w:p w:rsidR="00C261A6" w:rsidRPr="00A60554" w:rsidRDefault="00C261A6" w:rsidP="00A60554">
      <w:pPr>
        <w:pStyle w:val="Akapitzlist"/>
        <w:numPr>
          <w:ilvl w:val="0"/>
          <w:numId w:val="110"/>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Od kar nałożonych przez wychowawcę uczniowi przysługuje prawo wniesienia uzasadnionego odwołania do dyrektora szkoły w formie pisemnej. Dyrektor szkoły w terminie do 7 dni rozpatruje odwołanie i informuje pisemnie o rozstrzygnięciu. </w:t>
      </w:r>
    </w:p>
    <w:p w:rsidR="00B3282B" w:rsidRPr="00674BDE" w:rsidRDefault="00C261A6" w:rsidP="00A60554">
      <w:pPr>
        <w:pStyle w:val="Akapitzlist"/>
        <w:numPr>
          <w:ilvl w:val="0"/>
          <w:numId w:val="110"/>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 xml:space="preserve">Od kar nałożonych przez dyrektora szkoły przysługuje uczniowi prawo wniesienia uzasadnionego pisemnego wniosku o ponowne rozpatrzenie sprawy do dyrektora szkoły. Dyrektor szkoły </w:t>
      </w:r>
      <w:r w:rsidR="00EB6C79"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 xml:space="preserve">w terminie 7 dni rozpatruje wniosek i informuje pisemnie o rozstrzygnięciu, może przy tym zasięgnąć opinii rady pedagogicznej oraz samorządu uczniowskiego. </w:t>
      </w:r>
    </w:p>
    <w:p w:rsidR="00F10714" w:rsidRDefault="00F10714" w:rsidP="00A60554">
      <w:pPr>
        <w:spacing w:after="0" w:line="360" w:lineRule="auto"/>
        <w:jc w:val="both"/>
        <w:rPr>
          <w:rFonts w:ascii="Arial" w:eastAsia="Times New Roman" w:hAnsi="Arial" w:cs="Arial"/>
          <w:bCs/>
          <w:sz w:val="20"/>
          <w:szCs w:val="20"/>
          <w:lang w:eastAsia="pl-PL"/>
        </w:rPr>
      </w:pPr>
    </w:p>
    <w:p w:rsidR="00674BDE" w:rsidRPr="00A60554" w:rsidRDefault="00674BDE" w:rsidP="00A60554">
      <w:pPr>
        <w:spacing w:after="0" w:line="360" w:lineRule="auto"/>
        <w:jc w:val="both"/>
        <w:rPr>
          <w:rFonts w:ascii="Arial" w:eastAsia="Times New Roman" w:hAnsi="Arial" w:cs="Arial"/>
          <w:bCs/>
          <w:sz w:val="20"/>
          <w:szCs w:val="20"/>
          <w:lang w:eastAsia="pl-PL"/>
        </w:rPr>
      </w:pPr>
    </w:p>
    <w:p w:rsidR="00A60554" w:rsidRDefault="00B3282B" w:rsidP="00A60554">
      <w:pPr>
        <w:pStyle w:val="Rozdzia"/>
        <w:spacing w:before="0"/>
        <w:jc w:val="both"/>
        <w:rPr>
          <w:rFonts w:cs="Arial"/>
          <w:color w:val="auto"/>
        </w:rPr>
      </w:pPr>
      <w:bookmarkStart w:id="7" w:name="_Toc493770156"/>
      <w:r w:rsidRPr="00A60554">
        <w:rPr>
          <w:rFonts w:cs="Arial"/>
          <w:color w:val="auto"/>
        </w:rPr>
        <w:t>Rozdział VIII</w:t>
      </w:r>
    </w:p>
    <w:p w:rsidR="00B3282B" w:rsidRPr="00A60554" w:rsidRDefault="00F10714" w:rsidP="00A60554">
      <w:pPr>
        <w:pStyle w:val="Rozdzia"/>
        <w:spacing w:before="0"/>
        <w:jc w:val="both"/>
        <w:rPr>
          <w:rFonts w:cs="Arial"/>
          <w:color w:val="auto"/>
        </w:rPr>
      </w:pPr>
      <w:r w:rsidRPr="00A60554">
        <w:rPr>
          <w:rFonts w:cs="Arial"/>
          <w:iCs/>
          <w:color w:val="auto"/>
        </w:rPr>
        <w:tab/>
      </w:r>
      <w:r w:rsidR="00B3282B" w:rsidRPr="00A60554">
        <w:rPr>
          <w:rFonts w:cs="Arial"/>
          <w:iCs/>
          <w:color w:val="auto"/>
        </w:rPr>
        <w:t xml:space="preserve">Szczegółowe warunki i sposób oceniania wewnątrzszkolnego </w:t>
      </w:r>
      <w:r w:rsidR="00B3282B" w:rsidRPr="00A60554">
        <w:rPr>
          <w:rFonts w:cs="Arial"/>
          <w:color w:val="auto"/>
        </w:rPr>
        <w:t>uczniów</w:t>
      </w:r>
      <w:bookmarkEnd w:id="7"/>
    </w:p>
    <w:p w:rsidR="00370CAA" w:rsidRPr="00A60554" w:rsidRDefault="00370CAA" w:rsidP="00A60554">
      <w:pPr>
        <w:spacing w:after="0" w:line="360" w:lineRule="auto"/>
        <w:jc w:val="both"/>
        <w:rPr>
          <w:rFonts w:ascii="Arial" w:eastAsia="Times New Roman" w:hAnsi="Arial" w:cs="Arial"/>
          <w:bCs/>
          <w:sz w:val="20"/>
          <w:szCs w:val="20"/>
          <w:lang w:eastAsia="pl-PL"/>
        </w:rPr>
      </w:pPr>
    </w:p>
    <w:p w:rsidR="00C261A6" w:rsidRPr="002C616C" w:rsidRDefault="00C261A6"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5</w:t>
      </w:r>
      <w:r w:rsidR="00032734" w:rsidRPr="002C616C">
        <w:rPr>
          <w:rFonts w:ascii="Arial" w:eastAsia="Times New Roman" w:hAnsi="Arial" w:cs="Arial"/>
          <w:b/>
          <w:bCs/>
          <w:sz w:val="20"/>
          <w:szCs w:val="20"/>
          <w:lang w:eastAsia="pl-PL"/>
        </w:rPr>
        <w:t>7</w:t>
      </w:r>
    </w:p>
    <w:p w:rsidR="00C261A6" w:rsidRPr="00A60554" w:rsidRDefault="00C261A6" w:rsidP="00A60554">
      <w:pPr>
        <w:pStyle w:val="Akapitzlist"/>
        <w:numPr>
          <w:ilvl w:val="0"/>
          <w:numId w:val="111"/>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Ogólne przepisy oceniania i klasyfikowania uczniów określają przepisy oświatowe.</w:t>
      </w:r>
    </w:p>
    <w:p w:rsidR="00C261A6" w:rsidRPr="00A60554" w:rsidRDefault="00C261A6" w:rsidP="00A60554">
      <w:pPr>
        <w:pStyle w:val="Akapitzlist"/>
        <w:numPr>
          <w:ilvl w:val="0"/>
          <w:numId w:val="111"/>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 xml:space="preserve">Szczegółowe kryteria oceniania zajęć edukacyjnych </w:t>
      </w:r>
      <w:r w:rsidR="00C54626" w:rsidRPr="00A60554">
        <w:rPr>
          <w:rFonts w:ascii="Arial" w:eastAsia="Times New Roman" w:hAnsi="Arial" w:cs="Arial"/>
          <w:bCs/>
          <w:sz w:val="20"/>
          <w:szCs w:val="20"/>
          <w:lang w:eastAsia="pl-PL"/>
        </w:rPr>
        <w:t xml:space="preserve">oraz zachowania znajdują się </w:t>
      </w:r>
      <w:r w:rsidR="00A92906" w:rsidRPr="00A60554">
        <w:rPr>
          <w:rFonts w:ascii="Arial" w:eastAsia="Times New Roman" w:hAnsi="Arial" w:cs="Arial"/>
          <w:bCs/>
          <w:sz w:val="20"/>
          <w:szCs w:val="20"/>
          <w:lang w:eastAsia="pl-PL"/>
        </w:rPr>
        <w:br/>
      </w:r>
      <w:r w:rsidR="00C54626" w:rsidRPr="00A60554">
        <w:rPr>
          <w:rFonts w:ascii="Arial" w:eastAsia="Times New Roman" w:hAnsi="Arial" w:cs="Arial"/>
          <w:bCs/>
          <w:sz w:val="20"/>
          <w:szCs w:val="20"/>
          <w:lang w:eastAsia="pl-PL"/>
        </w:rPr>
        <w:t>w Wewnątrzszkolnych Zasadach O</w:t>
      </w:r>
      <w:r w:rsidRPr="00A60554">
        <w:rPr>
          <w:rFonts w:ascii="Arial" w:eastAsia="Times New Roman" w:hAnsi="Arial" w:cs="Arial"/>
          <w:bCs/>
          <w:sz w:val="20"/>
          <w:szCs w:val="20"/>
          <w:lang w:eastAsia="pl-PL"/>
        </w:rPr>
        <w:t>ceniania</w:t>
      </w:r>
      <w:r w:rsidR="0024199A" w:rsidRPr="00A60554">
        <w:rPr>
          <w:rFonts w:ascii="Arial" w:eastAsia="Times New Roman" w:hAnsi="Arial" w:cs="Arial"/>
          <w:bCs/>
          <w:sz w:val="20"/>
          <w:szCs w:val="20"/>
          <w:lang w:eastAsia="pl-PL"/>
        </w:rPr>
        <w:t xml:space="preserve"> </w:t>
      </w:r>
      <w:r w:rsidR="006134FD" w:rsidRPr="00A60554">
        <w:rPr>
          <w:rFonts w:ascii="Arial" w:eastAsia="Times New Roman" w:hAnsi="Arial" w:cs="Arial"/>
          <w:bCs/>
          <w:sz w:val="20"/>
          <w:szCs w:val="20"/>
          <w:lang w:eastAsia="pl-PL"/>
        </w:rPr>
        <w:t>wraz z załącznikami</w:t>
      </w:r>
      <w:r w:rsidR="00A24569" w:rsidRPr="00A60554">
        <w:rPr>
          <w:rFonts w:ascii="Arial" w:eastAsia="Times New Roman" w:hAnsi="Arial" w:cs="Arial"/>
          <w:bCs/>
          <w:sz w:val="20"/>
          <w:szCs w:val="20"/>
          <w:lang w:eastAsia="pl-PL"/>
        </w:rPr>
        <w:t xml:space="preserve"> (</w:t>
      </w:r>
      <w:r w:rsidR="000A37E3" w:rsidRPr="00A60554">
        <w:rPr>
          <w:rFonts w:ascii="Arial" w:eastAsia="Times New Roman" w:hAnsi="Arial" w:cs="Arial"/>
          <w:bCs/>
          <w:sz w:val="20"/>
          <w:szCs w:val="20"/>
          <w:lang w:eastAsia="pl-PL"/>
        </w:rPr>
        <w:t xml:space="preserve">Załącznik </w:t>
      </w:r>
      <w:r w:rsidR="00A4556F" w:rsidRPr="00A60554">
        <w:rPr>
          <w:rFonts w:ascii="Arial" w:eastAsia="Times New Roman" w:hAnsi="Arial" w:cs="Arial"/>
          <w:bCs/>
          <w:sz w:val="20"/>
          <w:szCs w:val="20"/>
          <w:lang w:eastAsia="pl-PL"/>
        </w:rPr>
        <w:t>nr. 1)</w:t>
      </w:r>
    </w:p>
    <w:p w:rsidR="009D7300" w:rsidRPr="00A60554" w:rsidRDefault="009D7300" w:rsidP="00A60554">
      <w:pPr>
        <w:spacing w:after="0" w:line="360" w:lineRule="auto"/>
        <w:jc w:val="both"/>
        <w:rPr>
          <w:rFonts w:ascii="Arial" w:hAnsi="Arial" w:cs="Arial"/>
          <w:sz w:val="20"/>
          <w:szCs w:val="20"/>
        </w:rPr>
      </w:pPr>
    </w:p>
    <w:p w:rsidR="005612C7" w:rsidRPr="002C616C" w:rsidRDefault="005612C7" w:rsidP="00A60554">
      <w:pPr>
        <w:spacing w:after="0" w:line="360" w:lineRule="auto"/>
        <w:jc w:val="both"/>
        <w:rPr>
          <w:rFonts w:ascii="Arial" w:hAnsi="Arial" w:cs="Arial"/>
          <w:b/>
          <w:sz w:val="20"/>
          <w:szCs w:val="20"/>
        </w:rPr>
      </w:pPr>
      <w:r w:rsidRPr="002C616C">
        <w:rPr>
          <w:rFonts w:ascii="Arial" w:eastAsia="Times New Roman" w:hAnsi="Arial" w:cs="Arial"/>
          <w:b/>
          <w:bCs/>
          <w:sz w:val="20"/>
          <w:szCs w:val="20"/>
          <w:lang w:eastAsia="pl-PL"/>
        </w:rPr>
        <w:t>§ 5</w:t>
      </w:r>
      <w:r w:rsidR="00032734" w:rsidRPr="002C616C">
        <w:rPr>
          <w:rFonts w:ascii="Arial" w:eastAsia="Times New Roman" w:hAnsi="Arial" w:cs="Arial"/>
          <w:b/>
          <w:bCs/>
          <w:sz w:val="20"/>
          <w:szCs w:val="20"/>
          <w:lang w:eastAsia="pl-PL"/>
        </w:rPr>
        <w:t>8</w:t>
      </w:r>
    </w:p>
    <w:p w:rsidR="005612C7" w:rsidRPr="00A60554" w:rsidRDefault="005612C7" w:rsidP="00A60554">
      <w:pPr>
        <w:pStyle w:val="Akapitzlist"/>
        <w:numPr>
          <w:ilvl w:val="0"/>
          <w:numId w:val="112"/>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Za osiągnięcia edukacyjne uczniów odpowiedzialni są w równym stopniu nauczyciel, rodzic </w:t>
      </w:r>
      <w:r w:rsidR="00A92906" w:rsidRPr="00A60554">
        <w:rPr>
          <w:rFonts w:ascii="Arial" w:hAnsi="Arial" w:cs="Arial"/>
          <w:sz w:val="20"/>
          <w:szCs w:val="20"/>
        </w:rPr>
        <w:br/>
      </w:r>
      <w:r w:rsidRPr="00A60554">
        <w:rPr>
          <w:rFonts w:ascii="Arial" w:hAnsi="Arial" w:cs="Arial"/>
          <w:sz w:val="20"/>
          <w:szCs w:val="20"/>
        </w:rPr>
        <w:t>oraz sam uczeń.</w:t>
      </w:r>
    </w:p>
    <w:p w:rsidR="005612C7" w:rsidRPr="00A60554" w:rsidRDefault="005612C7" w:rsidP="00A60554">
      <w:pPr>
        <w:pStyle w:val="Akapitzlist"/>
        <w:numPr>
          <w:ilvl w:val="0"/>
          <w:numId w:val="112"/>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Obowiązki nauczyciela określone są przez ustawę Prawo oświatowe, Kartę Nauczyciela, przepisy wykonawcze oraz dokumenty wewnątrzszkolne.</w:t>
      </w:r>
    </w:p>
    <w:p w:rsidR="005612C7" w:rsidRPr="00A60554" w:rsidRDefault="005612C7" w:rsidP="00A60554">
      <w:pPr>
        <w:pStyle w:val="Akapitzlist"/>
        <w:numPr>
          <w:ilvl w:val="0"/>
          <w:numId w:val="112"/>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Obowiązkiem rodzica jest współpraca ze szkołą, uczestnictwo w zebraniach i konsultacjach </w:t>
      </w:r>
      <w:r w:rsidR="00A92906" w:rsidRPr="00A60554">
        <w:rPr>
          <w:rFonts w:ascii="Arial" w:hAnsi="Arial" w:cs="Arial"/>
          <w:sz w:val="20"/>
          <w:szCs w:val="20"/>
        </w:rPr>
        <w:br/>
      </w:r>
      <w:r w:rsidRPr="00A60554">
        <w:rPr>
          <w:rFonts w:ascii="Arial" w:hAnsi="Arial" w:cs="Arial"/>
          <w:sz w:val="20"/>
          <w:szCs w:val="20"/>
        </w:rPr>
        <w:t>w celu podejmowania wspólnych działań edukacyjnych i wychowawczych z nauczycielami, pedagogiem, psychologiem oraz innymi specjalistami zatrudnionymi w szkole.</w:t>
      </w:r>
    </w:p>
    <w:p w:rsidR="005612C7" w:rsidRPr="00A60554" w:rsidRDefault="005612C7" w:rsidP="00A60554">
      <w:pPr>
        <w:pStyle w:val="Akapitzlist"/>
        <w:numPr>
          <w:ilvl w:val="0"/>
          <w:numId w:val="112"/>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Obowiązkiem ucznia jest dbałość o stałe pogłębianie wiedzy, kształcenie umiejętności na miarę swoich możliwości.</w:t>
      </w:r>
    </w:p>
    <w:p w:rsidR="0075111B" w:rsidRPr="002C616C" w:rsidRDefault="0075111B" w:rsidP="001D1385">
      <w:pPr>
        <w:spacing w:after="0" w:line="360" w:lineRule="auto"/>
        <w:jc w:val="both"/>
        <w:rPr>
          <w:rFonts w:ascii="Arial" w:hAnsi="Arial" w:cs="Arial"/>
          <w:b/>
          <w:sz w:val="20"/>
          <w:szCs w:val="20"/>
        </w:rPr>
      </w:pPr>
      <w:r w:rsidRPr="002C616C">
        <w:rPr>
          <w:rFonts w:ascii="Arial" w:hAnsi="Arial" w:cs="Arial"/>
          <w:b/>
          <w:sz w:val="20"/>
          <w:szCs w:val="20"/>
        </w:rPr>
        <w:lastRenderedPageBreak/>
        <w:t xml:space="preserve">§ </w:t>
      </w:r>
      <w:r w:rsidR="00DF2653" w:rsidRPr="002C616C">
        <w:rPr>
          <w:rFonts w:ascii="Arial" w:hAnsi="Arial" w:cs="Arial"/>
          <w:b/>
          <w:sz w:val="20"/>
          <w:szCs w:val="20"/>
        </w:rPr>
        <w:t>59</w:t>
      </w:r>
    </w:p>
    <w:p w:rsidR="0075111B" w:rsidRPr="00A60554" w:rsidRDefault="0075111B" w:rsidP="00A60554">
      <w:pPr>
        <w:spacing w:after="0" w:line="360" w:lineRule="auto"/>
        <w:jc w:val="both"/>
        <w:rPr>
          <w:rFonts w:ascii="Arial" w:hAnsi="Arial" w:cs="Arial"/>
          <w:sz w:val="20"/>
          <w:szCs w:val="20"/>
        </w:rPr>
      </w:pPr>
      <w:r w:rsidRPr="00A60554">
        <w:rPr>
          <w:rFonts w:ascii="Arial" w:hAnsi="Arial" w:cs="Arial"/>
          <w:sz w:val="20"/>
          <w:szCs w:val="20"/>
        </w:rPr>
        <w:t>Zasady bieżącego oceniania uczniów</w:t>
      </w:r>
      <w:r w:rsidR="00A24569" w:rsidRPr="00A60554">
        <w:rPr>
          <w:rFonts w:ascii="Arial" w:hAnsi="Arial" w:cs="Arial"/>
          <w:sz w:val="20"/>
          <w:szCs w:val="20"/>
        </w:rPr>
        <w:t>.</w:t>
      </w:r>
    </w:p>
    <w:p w:rsidR="0075111B" w:rsidRPr="00A60554" w:rsidRDefault="0075111B" w:rsidP="00A60554">
      <w:pPr>
        <w:numPr>
          <w:ilvl w:val="0"/>
          <w:numId w:val="154"/>
        </w:numPr>
        <w:tabs>
          <w:tab w:val="clear" w:pos="708"/>
        </w:tabs>
        <w:suppressAutoHyphens/>
        <w:spacing w:after="0" w:line="360" w:lineRule="auto"/>
        <w:ind w:left="426" w:hanging="284"/>
        <w:jc w:val="both"/>
        <w:rPr>
          <w:rFonts w:ascii="Arial" w:hAnsi="Arial" w:cs="Arial"/>
          <w:b/>
          <w:sz w:val="20"/>
          <w:szCs w:val="20"/>
        </w:rPr>
      </w:pPr>
      <w:r w:rsidRPr="00A60554">
        <w:rPr>
          <w:rFonts w:ascii="Arial" w:hAnsi="Arial" w:cs="Arial"/>
          <w:sz w:val="20"/>
          <w:szCs w:val="20"/>
        </w:rPr>
        <w:t>Ocenianie bieżące</w:t>
      </w:r>
      <w:r w:rsidRPr="00A60554">
        <w:rPr>
          <w:rFonts w:ascii="Arial" w:hAnsi="Arial" w:cs="Arial"/>
          <w:b/>
          <w:sz w:val="20"/>
          <w:szCs w:val="20"/>
        </w:rPr>
        <w:t xml:space="preserve"> </w:t>
      </w:r>
      <w:r w:rsidRPr="00A60554">
        <w:rPr>
          <w:rFonts w:ascii="Arial" w:hAnsi="Arial" w:cs="Arial"/>
          <w:sz w:val="20"/>
          <w:szCs w:val="20"/>
        </w:rPr>
        <w:t xml:space="preserve">z zajęć edukacyjnych ma na celu monitorowanie pracy ucznia </w:t>
      </w:r>
      <w:r w:rsidR="00A92906" w:rsidRPr="00A60554">
        <w:rPr>
          <w:rFonts w:ascii="Arial" w:hAnsi="Arial" w:cs="Arial"/>
          <w:sz w:val="20"/>
          <w:szCs w:val="20"/>
        </w:rPr>
        <w:br/>
      </w:r>
      <w:r w:rsidRPr="00A60554">
        <w:rPr>
          <w:rFonts w:ascii="Arial" w:hAnsi="Arial" w:cs="Arial"/>
          <w:sz w:val="20"/>
          <w:szCs w:val="20"/>
        </w:rPr>
        <w:t xml:space="preserve">oraz przekazywanie uczniowi informacji o jego osiągnięciach edukacyjnych pomagających </w:t>
      </w:r>
      <w:r w:rsidRPr="00A60554">
        <w:rPr>
          <w:rFonts w:ascii="Arial" w:hAnsi="Arial" w:cs="Arial"/>
          <w:sz w:val="20"/>
          <w:szCs w:val="20"/>
        </w:rPr>
        <w:br/>
        <w:t xml:space="preserve">w uczeniu się, poprzez wskazywanie, co uczeń robi dobrze, co i jak wymaga poprawy </w:t>
      </w:r>
      <w:r w:rsidR="00A92906" w:rsidRPr="00A60554">
        <w:rPr>
          <w:rFonts w:ascii="Arial" w:hAnsi="Arial" w:cs="Arial"/>
          <w:sz w:val="20"/>
          <w:szCs w:val="20"/>
        </w:rPr>
        <w:br/>
      </w:r>
      <w:r w:rsidRPr="00A60554">
        <w:rPr>
          <w:rFonts w:ascii="Arial" w:hAnsi="Arial" w:cs="Arial"/>
          <w:sz w:val="20"/>
          <w:szCs w:val="20"/>
        </w:rPr>
        <w:t>oraz jak powinien dalej się uczyć.</w:t>
      </w:r>
    </w:p>
    <w:p w:rsidR="0075111B" w:rsidRPr="00A60554" w:rsidRDefault="0075111B" w:rsidP="00A60554">
      <w:pPr>
        <w:numPr>
          <w:ilvl w:val="0"/>
          <w:numId w:val="154"/>
        </w:numPr>
        <w:tabs>
          <w:tab w:val="clear" w:pos="708"/>
        </w:tabs>
        <w:suppressAutoHyphens/>
        <w:spacing w:after="0" w:line="360" w:lineRule="auto"/>
        <w:ind w:left="426" w:hanging="284"/>
        <w:jc w:val="both"/>
        <w:rPr>
          <w:rFonts w:ascii="Arial" w:hAnsi="Arial" w:cs="Arial"/>
          <w:b/>
          <w:sz w:val="20"/>
          <w:szCs w:val="20"/>
        </w:rPr>
      </w:pPr>
      <w:r w:rsidRPr="00A60554">
        <w:rPr>
          <w:rFonts w:ascii="Arial" w:hAnsi="Arial" w:cs="Arial"/>
          <w:sz w:val="20"/>
          <w:szCs w:val="20"/>
        </w:rPr>
        <w:t>Ocenianie osiągnięć edukacyjnych ucznia polega na rozpoznawaniu</w:t>
      </w:r>
      <w:r w:rsidRPr="00A60554">
        <w:rPr>
          <w:rFonts w:ascii="Arial" w:hAnsi="Arial" w:cs="Arial"/>
          <w:spacing w:val="-17"/>
          <w:sz w:val="20"/>
          <w:szCs w:val="20"/>
        </w:rPr>
        <w:t xml:space="preserve"> </w:t>
      </w:r>
      <w:r w:rsidRPr="00A60554">
        <w:rPr>
          <w:rFonts w:ascii="Arial" w:hAnsi="Arial" w:cs="Arial"/>
          <w:sz w:val="20"/>
          <w:szCs w:val="20"/>
        </w:rPr>
        <w:t xml:space="preserve">przez nauczycieli poziomu </w:t>
      </w:r>
      <w:r w:rsidR="005C258D" w:rsidRPr="00A60554">
        <w:rPr>
          <w:rFonts w:ascii="Arial" w:hAnsi="Arial" w:cs="Arial"/>
          <w:sz w:val="20"/>
          <w:szCs w:val="20"/>
        </w:rPr>
        <w:br/>
      </w:r>
      <w:r w:rsidRPr="00A60554">
        <w:rPr>
          <w:rFonts w:ascii="Arial" w:hAnsi="Arial" w:cs="Arial"/>
          <w:sz w:val="20"/>
          <w:szCs w:val="20"/>
        </w:rPr>
        <w:t>i postępów w opanowaniu przez ucznia wiadomości</w:t>
      </w:r>
      <w:r w:rsidRPr="00A60554">
        <w:rPr>
          <w:rFonts w:ascii="Arial" w:hAnsi="Arial" w:cs="Arial"/>
          <w:spacing w:val="10"/>
          <w:sz w:val="20"/>
          <w:szCs w:val="20"/>
        </w:rPr>
        <w:t xml:space="preserve"> </w:t>
      </w:r>
      <w:r w:rsidRPr="00A60554">
        <w:rPr>
          <w:rFonts w:ascii="Arial" w:hAnsi="Arial" w:cs="Arial"/>
          <w:sz w:val="20"/>
          <w:szCs w:val="20"/>
        </w:rPr>
        <w:t>i umiejętności w stosunku</w:t>
      </w:r>
      <w:r w:rsidRPr="00A60554">
        <w:rPr>
          <w:rFonts w:ascii="Arial" w:hAnsi="Arial" w:cs="Arial"/>
          <w:spacing w:val="-2"/>
          <w:sz w:val="20"/>
          <w:szCs w:val="20"/>
        </w:rPr>
        <w:t xml:space="preserve"> </w:t>
      </w:r>
      <w:r w:rsidRPr="00A60554">
        <w:rPr>
          <w:rFonts w:ascii="Arial" w:hAnsi="Arial" w:cs="Arial"/>
          <w:sz w:val="20"/>
          <w:szCs w:val="20"/>
        </w:rPr>
        <w:t>do:</w:t>
      </w:r>
    </w:p>
    <w:p w:rsidR="0075111B" w:rsidRPr="00A60554" w:rsidRDefault="0075111B" w:rsidP="00A60554">
      <w:pPr>
        <w:pStyle w:val="Akapitzlist"/>
        <w:widowControl w:val="0"/>
        <w:numPr>
          <w:ilvl w:val="0"/>
          <w:numId w:val="249"/>
        </w:numPr>
        <w:tabs>
          <w:tab w:val="left" w:pos="0"/>
          <w:tab w:val="left" w:pos="9356"/>
        </w:tabs>
        <w:spacing w:after="0" w:line="360" w:lineRule="auto"/>
        <w:ind w:left="851" w:hanging="425"/>
        <w:jc w:val="both"/>
        <w:rPr>
          <w:rFonts w:ascii="Arial" w:eastAsia="Times New Roman" w:hAnsi="Arial" w:cs="Arial"/>
          <w:sz w:val="20"/>
          <w:szCs w:val="20"/>
        </w:rPr>
      </w:pPr>
      <w:r w:rsidRPr="00A60554">
        <w:rPr>
          <w:rFonts w:ascii="Arial" w:hAnsi="Arial" w:cs="Arial"/>
          <w:sz w:val="20"/>
          <w:szCs w:val="20"/>
        </w:rPr>
        <w:t>wymagań określonych w podstawie programowej kształcenia ogólnego,</w:t>
      </w:r>
      <w:r w:rsidR="00A92906" w:rsidRPr="00A60554">
        <w:rPr>
          <w:rFonts w:ascii="Arial" w:hAnsi="Arial" w:cs="Arial"/>
          <w:spacing w:val="57"/>
          <w:sz w:val="20"/>
          <w:szCs w:val="20"/>
        </w:rPr>
        <w:t xml:space="preserve"> </w:t>
      </w:r>
      <w:r w:rsidRPr="00A60554">
        <w:rPr>
          <w:rFonts w:ascii="Arial" w:hAnsi="Arial" w:cs="Arial"/>
          <w:sz w:val="20"/>
          <w:szCs w:val="20"/>
        </w:rPr>
        <w:t xml:space="preserve">wymagań edukacyjnych wynikających z realizowanych </w:t>
      </w:r>
      <w:r w:rsidRPr="00A60554">
        <w:rPr>
          <w:rFonts w:ascii="Arial" w:hAnsi="Arial" w:cs="Arial"/>
          <w:spacing w:val="27"/>
          <w:sz w:val="20"/>
          <w:szCs w:val="20"/>
        </w:rPr>
        <w:t xml:space="preserve"> </w:t>
      </w:r>
      <w:r w:rsidRPr="00A60554">
        <w:rPr>
          <w:rFonts w:ascii="Arial" w:hAnsi="Arial" w:cs="Arial"/>
          <w:sz w:val="20"/>
          <w:szCs w:val="20"/>
        </w:rPr>
        <w:t>w szkole programów</w:t>
      </w:r>
      <w:r w:rsidRPr="00A60554">
        <w:rPr>
          <w:rFonts w:ascii="Arial" w:hAnsi="Arial" w:cs="Arial"/>
          <w:spacing w:val="-3"/>
          <w:sz w:val="20"/>
          <w:szCs w:val="20"/>
        </w:rPr>
        <w:t xml:space="preserve"> </w:t>
      </w:r>
      <w:r w:rsidRPr="00A60554">
        <w:rPr>
          <w:rFonts w:ascii="Arial" w:hAnsi="Arial" w:cs="Arial"/>
          <w:sz w:val="20"/>
          <w:szCs w:val="20"/>
        </w:rPr>
        <w:t>nauczania,</w:t>
      </w:r>
    </w:p>
    <w:p w:rsidR="0075111B" w:rsidRPr="00A60554" w:rsidRDefault="0075111B" w:rsidP="00A60554">
      <w:pPr>
        <w:pStyle w:val="Akapitzlist"/>
        <w:widowControl w:val="0"/>
        <w:numPr>
          <w:ilvl w:val="0"/>
          <w:numId w:val="249"/>
        </w:numPr>
        <w:tabs>
          <w:tab w:val="left" w:pos="0"/>
        </w:tabs>
        <w:spacing w:after="0" w:line="360" w:lineRule="auto"/>
        <w:ind w:left="851" w:hanging="425"/>
        <w:jc w:val="both"/>
        <w:rPr>
          <w:rFonts w:ascii="Arial" w:eastAsia="Times New Roman" w:hAnsi="Arial" w:cs="Arial"/>
          <w:sz w:val="20"/>
          <w:szCs w:val="20"/>
        </w:rPr>
      </w:pPr>
      <w:r w:rsidRPr="00A60554">
        <w:rPr>
          <w:rFonts w:ascii="Arial" w:eastAsia="Times New Roman" w:hAnsi="Arial" w:cs="Arial"/>
          <w:sz w:val="20"/>
          <w:szCs w:val="20"/>
        </w:rPr>
        <w:t>wymagań</w:t>
      </w:r>
      <w:r w:rsidRPr="00A60554">
        <w:rPr>
          <w:rFonts w:ascii="Arial" w:eastAsia="Times New Roman" w:hAnsi="Arial" w:cs="Arial"/>
          <w:spacing w:val="41"/>
          <w:sz w:val="20"/>
          <w:szCs w:val="20"/>
        </w:rPr>
        <w:t xml:space="preserve"> </w:t>
      </w:r>
      <w:r w:rsidRPr="00A60554">
        <w:rPr>
          <w:rFonts w:ascii="Arial" w:eastAsia="Times New Roman" w:hAnsi="Arial" w:cs="Arial"/>
          <w:sz w:val="20"/>
          <w:szCs w:val="20"/>
        </w:rPr>
        <w:t>edukacyjnych</w:t>
      </w:r>
      <w:r w:rsidRPr="00A60554">
        <w:rPr>
          <w:rFonts w:ascii="Arial" w:eastAsia="Times New Roman" w:hAnsi="Arial" w:cs="Arial"/>
          <w:spacing w:val="41"/>
          <w:sz w:val="20"/>
          <w:szCs w:val="20"/>
        </w:rPr>
        <w:t xml:space="preserve"> </w:t>
      </w:r>
      <w:r w:rsidRPr="00A60554">
        <w:rPr>
          <w:rFonts w:ascii="Arial" w:eastAsia="Times New Roman" w:hAnsi="Arial" w:cs="Arial"/>
          <w:sz w:val="20"/>
          <w:szCs w:val="20"/>
        </w:rPr>
        <w:t>wynikających</w:t>
      </w:r>
      <w:r w:rsidRPr="00A60554">
        <w:rPr>
          <w:rFonts w:ascii="Arial" w:eastAsia="Times New Roman" w:hAnsi="Arial" w:cs="Arial"/>
          <w:spacing w:val="41"/>
          <w:sz w:val="20"/>
          <w:szCs w:val="20"/>
        </w:rPr>
        <w:t xml:space="preserve"> </w:t>
      </w:r>
      <w:r w:rsidRPr="00A60554">
        <w:rPr>
          <w:rFonts w:ascii="Arial" w:eastAsia="Times New Roman" w:hAnsi="Arial" w:cs="Arial"/>
          <w:sz w:val="20"/>
          <w:szCs w:val="20"/>
        </w:rPr>
        <w:t>z</w:t>
      </w:r>
      <w:r w:rsidRPr="00A60554">
        <w:rPr>
          <w:rFonts w:ascii="Arial" w:eastAsia="Times New Roman" w:hAnsi="Arial" w:cs="Arial"/>
          <w:spacing w:val="37"/>
          <w:sz w:val="20"/>
          <w:szCs w:val="20"/>
        </w:rPr>
        <w:t xml:space="preserve"> </w:t>
      </w:r>
      <w:r w:rsidRPr="00A60554">
        <w:rPr>
          <w:rFonts w:ascii="Arial" w:eastAsia="Times New Roman" w:hAnsi="Arial" w:cs="Arial"/>
          <w:sz w:val="20"/>
          <w:szCs w:val="20"/>
        </w:rPr>
        <w:t>realizowanych</w:t>
      </w:r>
      <w:r w:rsidRPr="00A60554">
        <w:rPr>
          <w:rFonts w:ascii="Arial" w:eastAsia="Times New Roman" w:hAnsi="Arial" w:cs="Arial"/>
          <w:spacing w:val="41"/>
          <w:sz w:val="20"/>
          <w:szCs w:val="20"/>
        </w:rPr>
        <w:t xml:space="preserve"> </w:t>
      </w:r>
      <w:r w:rsidRPr="00A60554">
        <w:rPr>
          <w:rFonts w:ascii="Arial" w:eastAsia="Times New Roman" w:hAnsi="Arial" w:cs="Arial"/>
          <w:sz w:val="20"/>
          <w:szCs w:val="20"/>
        </w:rPr>
        <w:t>w</w:t>
      </w:r>
      <w:r w:rsidRPr="00A60554">
        <w:rPr>
          <w:rFonts w:ascii="Arial" w:eastAsia="Times New Roman" w:hAnsi="Arial" w:cs="Arial"/>
          <w:spacing w:val="38"/>
          <w:sz w:val="20"/>
          <w:szCs w:val="20"/>
        </w:rPr>
        <w:t xml:space="preserve"> </w:t>
      </w:r>
      <w:r w:rsidRPr="00A60554">
        <w:rPr>
          <w:rFonts w:ascii="Arial" w:eastAsia="Times New Roman" w:hAnsi="Arial" w:cs="Arial"/>
          <w:sz w:val="20"/>
          <w:szCs w:val="20"/>
        </w:rPr>
        <w:t>szkole</w:t>
      </w:r>
      <w:r w:rsidRPr="00A60554">
        <w:rPr>
          <w:rFonts w:ascii="Arial" w:eastAsia="Times New Roman" w:hAnsi="Arial" w:cs="Arial"/>
          <w:spacing w:val="37"/>
          <w:sz w:val="20"/>
          <w:szCs w:val="20"/>
        </w:rPr>
        <w:t xml:space="preserve"> </w:t>
      </w:r>
      <w:r w:rsidRPr="00A60554">
        <w:rPr>
          <w:rFonts w:ascii="Arial" w:eastAsia="Times New Roman" w:hAnsi="Arial" w:cs="Arial"/>
          <w:sz w:val="20"/>
          <w:szCs w:val="20"/>
        </w:rPr>
        <w:t xml:space="preserve">programów nauczania </w:t>
      </w:r>
      <w:r w:rsidR="005C258D" w:rsidRPr="00A60554">
        <w:rPr>
          <w:rFonts w:ascii="Arial" w:eastAsia="Times New Roman" w:hAnsi="Arial" w:cs="Arial"/>
          <w:sz w:val="20"/>
          <w:szCs w:val="20"/>
        </w:rPr>
        <w:br/>
      </w:r>
      <w:r w:rsidRPr="00A60554">
        <w:rPr>
          <w:rFonts w:ascii="Arial" w:eastAsia="Times New Roman" w:hAnsi="Arial" w:cs="Arial"/>
          <w:sz w:val="20"/>
          <w:szCs w:val="20"/>
        </w:rPr>
        <w:t>– w przypadku dodatkowych zajęć</w:t>
      </w:r>
      <w:r w:rsidRPr="00A60554">
        <w:rPr>
          <w:rFonts w:ascii="Arial" w:eastAsia="Times New Roman" w:hAnsi="Arial" w:cs="Arial"/>
          <w:spacing w:val="-1"/>
          <w:sz w:val="20"/>
          <w:szCs w:val="20"/>
        </w:rPr>
        <w:t xml:space="preserve"> </w:t>
      </w:r>
      <w:r w:rsidRPr="00A60554">
        <w:rPr>
          <w:rFonts w:ascii="Arial" w:eastAsia="Times New Roman" w:hAnsi="Arial" w:cs="Arial"/>
          <w:sz w:val="20"/>
          <w:szCs w:val="20"/>
        </w:rPr>
        <w:t>edukacyjnych.</w:t>
      </w:r>
    </w:p>
    <w:p w:rsidR="0075111B" w:rsidRPr="00A60554" w:rsidRDefault="0075111B" w:rsidP="00A60554">
      <w:pPr>
        <w:numPr>
          <w:ilvl w:val="0"/>
          <w:numId w:val="154"/>
        </w:numPr>
        <w:tabs>
          <w:tab w:val="clear" w:pos="708"/>
        </w:tabs>
        <w:suppressAutoHyphens/>
        <w:spacing w:after="0" w:line="360" w:lineRule="auto"/>
        <w:ind w:left="426" w:hanging="284"/>
        <w:jc w:val="both"/>
        <w:rPr>
          <w:rFonts w:ascii="Arial" w:hAnsi="Arial" w:cs="Arial"/>
          <w:sz w:val="20"/>
          <w:szCs w:val="20"/>
        </w:rPr>
      </w:pPr>
      <w:r w:rsidRPr="00A60554">
        <w:rPr>
          <w:rFonts w:ascii="Arial" w:hAnsi="Arial" w:cs="Arial"/>
          <w:sz w:val="20"/>
          <w:szCs w:val="20"/>
        </w:rPr>
        <w:t>Oceny są jawne zarówno</w:t>
      </w:r>
      <w:r w:rsidR="000803E6" w:rsidRPr="00A60554">
        <w:rPr>
          <w:rFonts w:ascii="Arial" w:hAnsi="Arial" w:cs="Arial"/>
          <w:sz w:val="20"/>
          <w:szCs w:val="20"/>
        </w:rPr>
        <w:t xml:space="preserve"> dla ucznia jak i jego rodziców.</w:t>
      </w:r>
    </w:p>
    <w:p w:rsidR="005C258D" w:rsidRPr="00A60554" w:rsidRDefault="0075111B" w:rsidP="00A60554">
      <w:pPr>
        <w:numPr>
          <w:ilvl w:val="0"/>
          <w:numId w:val="154"/>
        </w:numPr>
        <w:tabs>
          <w:tab w:val="clear" w:pos="708"/>
        </w:tabs>
        <w:suppressAutoHyphens/>
        <w:spacing w:after="0" w:line="360" w:lineRule="auto"/>
        <w:ind w:left="426" w:hanging="284"/>
        <w:jc w:val="both"/>
        <w:rPr>
          <w:rFonts w:ascii="Arial" w:hAnsi="Arial" w:cs="Arial"/>
          <w:sz w:val="20"/>
          <w:szCs w:val="20"/>
        </w:rPr>
      </w:pPr>
      <w:r w:rsidRPr="00A60554">
        <w:rPr>
          <w:rFonts w:ascii="Arial" w:hAnsi="Arial" w:cs="Arial"/>
          <w:sz w:val="20"/>
          <w:szCs w:val="20"/>
        </w:rPr>
        <w:t xml:space="preserve">Oceny bieżące, oceny klasyfikacyjne śródroczne, roczne i końcowe ustala się </w:t>
      </w:r>
    </w:p>
    <w:p w:rsidR="0075111B" w:rsidRPr="00A60554" w:rsidRDefault="0075111B" w:rsidP="00A60554">
      <w:pPr>
        <w:pStyle w:val="Akapitzlist"/>
        <w:numPr>
          <w:ilvl w:val="1"/>
          <w:numId w:val="250"/>
        </w:numPr>
        <w:spacing w:after="0" w:line="360" w:lineRule="auto"/>
        <w:ind w:left="851" w:hanging="425"/>
        <w:jc w:val="both"/>
        <w:rPr>
          <w:rFonts w:ascii="Arial" w:hAnsi="Arial" w:cs="Arial"/>
          <w:sz w:val="20"/>
          <w:szCs w:val="20"/>
        </w:rPr>
      </w:pPr>
      <w:r w:rsidRPr="00A60554">
        <w:rPr>
          <w:rFonts w:ascii="Arial" w:hAnsi="Arial" w:cs="Arial"/>
          <w:sz w:val="20"/>
          <w:szCs w:val="20"/>
        </w:rPr>
        <w:t>w stopniach wg następującej skali:</w:t>
      </w:r>
    </w:p>
    <w:p w:rsidR="0075111B" w:rsidRPr="00A60554" w:rsidRDefault="005C258D" w:rsidP="00A60554">
      <w:pPr>
        <w:numPr>
          <w:ilvl w:val="1"/>
          <w:numId w:val="155"/>
        </w:numPr>
        <w:tabs>
          <w:tab w:val="clear" w:pos="1788"/>
        </w:tabs>
        <w:suppressAutoHyphens/>
        <w:spacing w:after="0" w:line="360" w:lineRule="auto"/>
        <w:ind w:left="993" w:hanging="284"/>
        <w:jc w:val="both"/>
        <w:rPr>
          <w:rFonts w:ascii="Arial" w:hAnsi="Arial" w:cs="Arial"/>
          <w:sz w:val="20"/>
          <w:szCs w:val="20"/>
        </w:rPr>
      </w:pPr>
      <w:r w:rsidRPr="00A60554">
        <w:rPr>
          <w:rFonts w:ascii="Arial" w:hAnsi="Arial" w:cs="Arial"/>
          <w:sz w:val="20"/>
          <w:szCs w:val="20"/>
        </w:rPr>
        <w:t xml:space="preserve">stopień celujący – </w:t>
      </w:r>
      <w:r w:rsidR="0075111B" w:rsidRPr="00A60554">
        <w:rPr>
          <w:rFonts w:ascii="Arial" w:hAnsi="Arial" w:cs="Arial"/>
          <w:sz w:val="20"/>
          <w:szCs w:val="20"/>
        </w:rPr>
        <w:t>6</w:t>
      </w:r>
      <w:r w:rsidR="00A92906" w:rsidRPr="00A60554">
        <w:rPr>
          <w:rFonts w:ascii="Arial" w:hAnsi="Arial" w:cs="Arial"/>
          <w:sz w:val="20"/>
          <w:szCs w:val="20"/>
        </w:rPr>
        <w:t>,</w:t>
      </w:r>
    </w:p>
    <w:p w:rsidR="0075111B" w:rsidRPr="00A60554" w:rsidRDefault="0075111B" w:rsidP="00A60554">
      <w:pPr>
        <w:numPr>
          <w:ilvl w:val="1"/>
          <w:numId w:val="155"/>
        </w:numPr>
        <w:tabs>
          <w:tab w:val="clear" w:pos="1788"/>
        </w:tabs>
        <w:suppressAutoHyphens/>
        <w:spacing w:after="0" w:line="360" w:lineRule="auto"/>
        <w:ind w:left="993" w:hanging="284"/>
        <w:jc w:val="both"/>
        <w:rPr>
          <w:rFonts w:ascii="Arial" w:hAnsi="Arial" w:cs="Arial"/>
          <w:sz w:val="20"/>
          <w:szCs w:val="20"/>
        </w:rPr>
      </w:pPr>
      <w:r w:rsidRPr="00A60554">
        <w:rPr>
          <w:rFonts w:ascii="Arial" w:hAnsi="Arial" w:cs="Arial"/>
          <w:sz w:val="20"/>
          <w:szCs w:val="20"/>
        </w:rPr>
        <w:t>stopień bardzo dobry – 5</w:t>
      </w:r>
      <w:r w:rsidR="00A92906" w:rsidRPr="00A60554">
        <w:rPr>
          <w:rFonts w:ascii="Arial" w:hAnsi="Arial" w:cs="Arial"/>
          <w:sz w:val="20"/>
          <w:szCs w:val="20"/>
        </w:rPr>
        <w:t>,</w:t>
      </w:r>
    </w:p>
    <w:p w:rsidR="0075111B" w:rsidRPr="00A60554" w:rsidRDefault="0075111B" w:rsidP="00A60554">
      <w:pPr>
        <w:numPr>
          <w:ilvl w:val="1"/>
          <w:numId w:val="155"/>
        </w:numPr>
        <w:tabs>
          <w:tab w:val="clear" w:pos="1788"/>
        </w:tabs>
        <w:suppressAutoHyphens/>
        <w:spacing w:after="0" w:line="360" w:lineRule="auto"/>
        <w:ind w:left="993" w:hanging="284"/>
        <w:jc w:val="both"/>
        <w:rPr>
          <w:rFonts w:ascii="Arial" w:hAnsi="Arial" w:cs="Arial"/>
          <w:sz w:val="20"/>
          <w:szCs w:val="20"/>
        </w:rPr>
      </w:pPr>
      <w:r w:rsidRPr="00A60554">
        <w:rPr>
          <w:rFonts w:ascii="Arial" w:hAnsi="Arial" w:cs="Arial"/>
          <w:sz w:val="20"/>
          <w:szCs w:val="20"/>
        </w:rPr>
        <w:t>stopień dobry – 4</w:t>
      </w:r>
      <w:r w:rsidR="00A92906" w:rsidRPr="00A60554">
        <w:rPr>
          <w:rFonts w:ascii="Arial" w:hAnsi="Arial" w:cs="Arial"/>
          <w:sz w:val="20"/>
          <w:szCs w:val="20"/>
        </w:rPr>
        <w:t>,</w:t>
      </w:r>
    </w:p>
    <w:p w:rsidR="0075111B" w:rsidRPr="00A60554" w:rsidRDefault="0075111B" w:rsidP="00A60554">
      <w:pPr>
        <w:numPr>
          <w:ilvl w:val="1"/>
          <w:numId w:val="155"/>
        </w:numPr>
        <w:tabs>
          <w:tab w:val="clear" w:pos="1788"/>
        </w:tabs>
        <w:suppressAutoHyphens/>
        <w:spacing w:after="0" w:line="360" w:lineRule="auto"/>
        <w:ind w:left="993" w:hanging="284"/>
        <w:jc w:val="both"/>
        <w:rPr>
          <w:rFonts w:ascii="Arial" w:hAnsi="Arial" w:cs="Arial"/>
          <w:sz w:val="20"/>
          <w:szCs w:val="20"/>
        </w:rPr>
      </w:pPr>
      <w:r w:rsidRPr="00A60554">
        <w:rPr>
          <w:rFonts w:ascii="Arial" w:hAnsi="Arial" w:cs="Arial"/>
          <w:sz w:val="20"/>
          <w:szCs w:val="20"/>
        </w:rPr>
        <w:t>stopień dostateczny – 3</w:t>
      </w:r>
      <w:r w:rsidR="00A92906" w:rsidRPr="00A60554">
        <w:rPr>
          <w:rFonts w:ascii="Arial" w:hAnsi="Arial" w:cs="Arial"/>
          <w:sz w:val="20"/>
          <w:szCs w:val="20"/>
        </w:rPr>
        <w:t>,</w:t>
      </w:r>
    </w:p>
    <w:p w:rsidR="0075111B" w:rsidRPr="00A60554" w:rsidRDefault="0075111B" w:rsidP="00A60554">
      <w:pPr>
        <w:numPr>
          <w:ilvl w:val="1"/>
          <w:numId w:val="155"/>
        </w:numPr>
        <w:tabs>
          <w:tab w:val="clear" w:pos="1788"/>
        </w:tabs>
        <w:suppressAutoHyphens/>
        <w:spacing w:after="0" w:line="360" w:lineRule="auto"/>
        <w:ind w:left="993" w:hanging="284"/>
        <w:jc w:val="both"/>
        <w:rPr>
          <w:rFonts w:ascii="Arial" w:hAnsi="Arial" w:cs="Arial"/>
          <w:sz w:val="20"/>
          <w:szCs w:val="20"/>
        </w:rPr>
      </w:pPr>
      <w:r w:rsidRPr="00A60554">
        <w:rPr>
          <w:rFonts w:ascii="Arial" w:hAnsi="Arial" w:cs="Arial"/>
          <w:sz w:val="20"/>
          <w:szCs w:val="20"/>
        </w:rPr>
        <w:t>stopień dopuszczający – 2</w:t>
      </w:r>
      <w:r w:rsidR="00A92906" w:rsidRPr="00A60554">
        <w:rPr>
          <w:rFonts w:ascii="Arial" w:hAnsi="Arial" w:cs="Arial"/>
          <w:sz w:val="20"/>
          <w:szCs w:val="20"/>
        </w:rPr>
        <w:t>,</w:t>
      </w:r>
    </w:p>
    <w:p w:rsidR="0075111B" w:rsidRPr="00A60554" w:rsidRDefault="0075111B" w:rsidP="00A60554">
      <w:pPr>
        <w:numPr>
          <w:ilvl w:val="1"/>
          <w:numId w:val="155"/>
        </w:numPr>
        <w:tabs>
          <w:tab w:val="clear" w:pos="1788"/>
        </w:tabs>
        <w:suppressAutoHyphens/>
        <w:spacing w:after="0" w:line="360" w:lineRule="auto"/>
        <w:ind w:left="993" w:hanging="284"/>
        <w:jc w:val="both"/>
        <w:rPr>
          <w:rFonts w:ascii="Arial" w:hAnsi="Arial" w:cs="Arial"/>
          <w:sz w:val="20"/>
          <w:szCs w:val="20"/>
        </w:rPr>
      </w:pPr>
      <w:r w:rsidRPr="00A60554">
        <w:rPr>
          <w:rFonts w:ascii="Arial" w:hAnsi="Arial" w:cs="Arial"/>
          <w:sz w:val="20"/>
          <w:szCs w:val="20"/>
        </w:rPr>
        <w:t>stopień niedostateczny – 1</w:t>
      </w:r>
      <w:r w:rsidR="00A92906" w:rsidRPr="00A60554">
        <w:rPr>
          <w:rFonts w:ascii="Arial" w:hAnsi="Arial" w:cs="Arial"/>
          <w:sz w:val="20"/>
          <w:szCs w:val="20"/>
        </w:rPr>
        <w:t>.</w:t>
      </w:r>
    </w:p>
    <w:p w:rsidR="0075111B" w:rsidRPr="00A60554" w:rsidRDefault="0075111B" w:rsidP="00A60554">
      <w:pPr>
        <w:pStyle w:val="Akapitzlist"/>
        <w:numPr>
          <w:ilvl w:val="1"/>
          <w:numId w:val="250"/>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Każdej ocenie cząstkowej przyporządkowuje się liczbę naturalną, oznaczając jej wagę (obowiązuje wartość wag od 4 do 1) w hierarchii ocen zgodnie z tabelą:</w:t>
      </w:r>
    </w:p>
    <w:tbl>
      <w:tblPr>
        <w:tblpPr w:leftFromText="141" w:rightFromText="141" w:vertAnchor="text" w:horzAnchor="margin" w:tblpXSpec="center" w:tblpY="32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1701"/>
      </w:tblGrid>
      <w:tr w:rsidR="005C258D" w:rsidRPr="00A60554" w:rsidTr="00A60554">
        <w:tc>
          <w:tcPr>
            <w:tcW w:w="2552" w:type="dxa"/>
            <w:vAlign w:val="center"/>
          </w:tcPr>
          <w:p w:rsidR="005C258D" w:rsidRPr="00A60554" w:rsidRDefault="005C258D" w:rsidP="00A60554">
            <w:pPr>
              <w:spacing w:after="0" w:line="360" w:lineRule="auto"/>
              <w:jc w:val="both"/>
              <w:rPr>
                <w:rFonts w:ascii="Arial" w:hAnsi="Arial" w:cs="Arial"/>
                <w:sz w:val="20"/>
                <w:szCs w:val="20"/>
              </w:rPr>
            </w:pPr>
            <w:r w:rsidRPr="00A60554">
              <w:rPr>
                <w:rFonts w:ascii="Arial" w:hAnsi="Arial" w:cs="Arial"/>
                <w:sz w:val="20"/>
                <w:szCs w:val="20"/>
              </w:rPr>
              <w:t>Kategoria ocen</w:t>
            </w:r>
          </w:p>
        </w:tc>
        <w:tc>
          <w:tcPr>
            <w:tcW w:w="1701" w:type="dxa"/>
            <w:vAlign w:val="center"/>
          </w:tcPr>
          <w:p w:rsidR="005C258D" w:rsidRPr="00A60554" w:rsidRDefault="005C258D" w:rsidP="00A60554">
            <w:pPr>
              <w:spacing w:after="0" w:line="360" w:lineRule="auto"/>
              <w:jc w:val="both"/>
              <w:rPr>
                <w:rFonts w:ascii="Arial" w:hAnsi="Arial" w:cs="Arial"/>
                <w:sz w:val="20"/>
                <w:szCs w:val="20"/>
              </w:rPr>
            </w:pPr>
            <w:r w:rsidRPr="00A60554">
              <w:rPr>
                <w:rFonts w:ascii="Arial" w:hAnsi="Arial" w:cs="Arial"/>
                <w:sz w:val="20"/>
                <w:szCs w:val="20"/>
              </w:rPr>
              <w:t>Waga kategorii</w:t>
            </w:r>
          </w:p>
        </w:tc>
      </w:tr>
      <w:tr w:rsidR="005C258D" w:rsidRPr="00A60554" w:rsidTr="00A60554">
        <w:tc>
          <w:tcPr>
            <w:tcW w:w="2552" w:type="dxa"/>
          </w:tcPr>
          <w:p w:rsidR="005C258D" w:rsidRPr="00A60554" w:rsidRDefault="005C258D" w:rsidP="00A60554">
            <w:pPr>
              <w:spacing w:after="0" w:line="360" w:lineRule="auto"/>
              <w:jc w:val="both"/>
              <w:rPr>
                <w:rFonts w:ascii="Arial" w:hAnsi="Arial" w:cs="Arial"/>
                <w:sz w:val="20"/>
                <w:szCs w:val="20"/>
              </w:rPr>
            </w:pPr>
            <w:r w:rsidRPr="00A60554">
              <w:rPr>
                <w:rFonts w:ascii="Arial" w:hAnsi="Arial" w:cs="Arial"/>
                <w:sz w:val="20"/>
                <w:szCs w:val="20"/>
              </w:rPr>
              <w:t>Praca klasowa</w:t>
            </w:r>
          </w:p>
        </w:tc>
        <w:tc>
          <w:tcPr>
            <w:tcW w:w="1701" w:type="dxa"/>
            <w:vAlign w:val="center"/>
          </w:tcPr>
          <w:p w:rsidR="005C258D" w:rsidRPr="00A60554" w:rsidRDefault="005C258D" w:rsidP="005F0E87">
            <w:pPr>
              <w:spacing w:after="0" w:line="360" w:lineRule="auto"/>
              <w:jc w:val="center"/>
              <w:rPr>
                <w:rFonts w:ascii="Arial" w:hAnsi="Arial" w:cs="Arial"/>
                <w:sz w:val="20"/>
                <w:szCs w:val="20"/>
              </w:rPr>
            </w:pPr>
            <w:r w:rsidRPr="00A60554">
              <w:rPr>
                <w:rFonts w:ascii="Arial" w:hAnsi="Arial" w:cs="Arial"/>
                <w:sz w:val="20"/>
                <w:szCs w:val="20"/>
              </w:rPr>
              <w:t>4</w:t>
            </w:r>
          </w:p>
        </w:tc>
      </w:tr>
      <w:tr w:rsidR="005C258D" w:rsidRPr="00A60554" w:rsidTr="00A60554">
        <w:tc>
          <w:tcPr>
            <w:tcW w:w="2552" w:type="dxa"/>
          </w:tcPr>
          <w:p w:rsidR="005C258D" w:rsidRPr="00A60554" w:rsidRDefault="005C258D" w:rsidP="00A60554">
            <w:pPr>
              <w:spacing w:after="0" w:line="360" w:lineRule="auto"/>
              <w:jc w:val="both"/>
              <w:rPr>
                <w:rFonts w:ascii="Arial" w:hAnsi="Arial" w:cs="Arial"/>
                <w:sz w:val="20"/>
                <w:szCs w:val="20"/>
              </w:rPr>
            </w:pPr>
            <w:r w:rsidRPr="00A60554">
              <w:rPr>
                <w:rFonts w:ascii="Arial" w:hAnsi="Arial" w:cs="Arial"/>
                <w:sz w:val="20"/>
                <w:szCs w:val="20"/>
              </w:rPr>
              <w:t>Sprawdzian</w:t>
            </w:r>
          </w:p>
        </w:tc>
        <w:tc>
          <w:tcPr>
            <w:tcW w:w="1701" w:type="dxa"/>
            <w:vAlign w:val="center"/>
          </w:tcPr>
          <w:p w:rsidR="005C258D" w:rsidRPr="00A60554" w:rsidRDefault="005C258D" w:rsidP="005F0E87">
            <w:pPr>
              <w:spacing w:after="0" w:line="360" w:lineRule="auto"/>
              <w:jc w:val="center"/>
              <w:rPr>
                <w:rFonts w:ascii="Arial" w:hAnsi="Arial" w:cs="Arial"/>
                <w:sz w:val="20"/>
                <w:szCs w:val="20"/>
              </w:rPr>
            </w:pPr>
            <w:r w:rsidRPr="00A60554">
              <w:rPr>
                <w:rFonts w:ascii="Arial" w:hAnsi="Arial" w:cs="Arial"/>
                <w:sz w:val="20"/>
                <w:szCs w:val="20"/>
              </w:rPr>
              <w:t>3</w:t>
            </w:r>
          </w:p>
        </w:tc>
      </w:tr>
      <w:tr w:rsidR="005C258D" w:rsidRPr="00A60554" w:rsidTr="00A60554">
        <w:tc>
          <w:tcPr>
            <w:tcW w:w="2552" w:type="dxa"/>
          </w:tcPr>
          <w:p w:rsidR="005C258D" w:rsidRPr="00A60554" w:rsidRDefault="005C258D" w:rsidP="00A60554">
            <w:pPr>
              <w:spacing w:after="0" w:line="360" w:lineRule="auto"/>
              <w:jc w:val="both"/>
              <w:rPr>
                <w:rFonts w:ascii="Arial" w:hAnsi="Arial" w:cs="Arial"/>
                <w:sz w:val="20"/>
                <w:szCs w:val="20"/>
              </w:rPr>
            </w:pPr>
            <w:r w:rsidRPr="00A60554">
              <w:rPr>
                <w:rFonts w:ascii="Arial" w:hAnsi="Arial" w:cs="Arial"/>
                <w:sz w:val="20"/>
                <w:szCs w:val="20"/>
              </w:rPr>
              <w:t xml:space="preserve">Kartkówka </w:t>
            </w:r>
          </w:p>
        </w:tc>
        <w:tc>
          <w:tcPr>
            <w:tcW w:w="1701" w:type="dxa"/>
            <w:vAlign w:val="center"/>
          </w:tcPr>
          <w:p w:rsidR="005C258D" w:rsidRPr="00A60554" w:rsidRDefault="005C258D" w:rsidP="005F0E87">
            <w:pPr>
              <w:spacing w:after="0" w:line="360" w:lineRule="auto"/>
              <w:jc w:val="center"/>
              <w:rPr>
                <w:rFonts w:ascii="Arial" w:hAnsi="Arial" w:cs="Arial"/>
                <w:sz w:val="20"/>
                <w:szCs w:val="20"/>
              </w:rPr>
            </w:pPr>
            <w:r w:rsidRPr="00A60554">
              <w:rPr>
                <w:rFonts w:ascii="Arial" w:hAnsi="Arial" w:cs="Arial"/>
                <w:sz w:val="20"/>
                <w:szCs w:val="20"/>
              </w:rPr>
              <w:t>2</w:t>
            </w:r>
          </w:p>
        </w:tc>
      </w:tr>
      <w:tr w:rsidR="005C258D" w:rsidRPr="00A60554" w:rsidTr="00A60554">
        <w:tc>
          <w:tcPr>
            <w:tcW w:w="2552" w:type="dxa"/>
          </w:tcPr>
          <w:p w:rsidR="005C258D" w:rsidRPr="00A60554" w:rsidRDefault="005C258D" w:rsidP="00A60554">
            <w:pPr>
              <w:spacing w:after="0" w:line="360" w:lineRule="auto"/>
              <w:jc w:val="both"/>
              <w:rPr>
                <w:rFonts w:ascii="Arial" w:hAnsi="Arial" w:cs="Arial"/>
                <w:sz w:val="20"/>
                <w:szCs w:val="20"/>
              </w:rPr>
            </w:pPr>
            <w:r w:rsidRPr="00A60554">
              <w:rPr>
                <w:rFonts w:ascii="Arial" w:hAnsi="Arial" w:cs="Arial"/>
                <w:sz w:val="20"/>
                <w:szCs w:val="20"/>
              </w:rPr>
              <w:t>Odpowiedź ustna</w:t>
            </w:r>
          </w:p>
        </w:tc>
        <w:tc>
          <w:tcPr>
            <w:tcW w:w="1701" w:type="dxa"/>
            <w:vAlign w:val="center"/>
          </w:tcPr>
          <w:p w:rsidR="005C258D" w:rsidRPr="00A60554" w:rsidRDefault="005C258D" w:rsidP="005F0E87">
            <w:pPr>
              <w:spacing w:after="0" w:line="360" w:lineRule="auto"/>
              <w:jc w:val="center"/>
              <w:rPr>
                <w:rFonts w:ascii="Arial" w:hAnsi="Arial" w:cs="Arial"/>
                <w:sz w:val="20"/>
                <w:szCs w:val="20"/>
              </w:rPr>
            </w:pPr>
            <w:r w:rsidRPr="00A60554">
              <w:rPr>
                <w:rFonts w:ascii="Arial" w:hAnsi="Arial" w:cs="Arial"/>
                <w:sz w:val="20"/>
                <w:szCs w:val="20"/>
              </w:rPr>
              <w:t>2</w:t>
            </w:r>
          </w:p>
        </w:tc>
      </w:tr>
      <w:tr w:rsidR="005C258D" w:rsidRPr="00A60554" w:rsidTr="00A60554">
        <w:tc>
          <w:tcPr>
            <w:tcW w:w="2552" w:type="dxa"/>
          </w:tcPr>
          <w:p w:rsidR="005C258D" w:rsidRPr="00A60554" w:rsidRDefault="005C258D" w:rsidP="00A60554">
            <w:pPr>
              <w:spacing w:after="0" w:line="360" w:lineRule="auto"/>
              <w:jc w:val="both"/>
              <w:rPr>
                <w:rFonts w:ascii="Arial" w:hAnsi="Arial" w:cs="Arial"/>
                <w:sz w:val="20"/>
                <w:szCs w:val="20"/>
              </w:rPr>
            </w:pPr>
            <w:r w:rsidRPr="00A60554">
              <w:rPr>
                <w:rFonts w:ascii="Arial" w:hAnsi="Arial" w:cs="Arial"/>
                <w:sz w:val="20"/>
                <w:szCs w:val="20"/>
              </w:rPr>
              <w:t>Zadanie domowe</w:t>
            </w:r>
          </w:p>
        </w:tc>
        <w:tc>
          <w:tcPr>
            <w:tcW w:w="1701" w:type="dxa"/>
            <w:vAlign w:val="center"/>
          </w:tcPr>
          <w:p w:rsidR="005C258D" w:rsidRPr="00A60554" w:rsidRDefault="005C258D" w:rsidP="005F0E87">
            <w:pPr>
              <w:spacing w:after="0" w:line="360" w:lineRule="auto"/>
              <w:jc w:val="center"/>
              <w:rPr>
                <w:rFonts w:ascii="Arial" w:hAnsi="Arial" w:cs="Arial"/>
                <w:sz w:val="20"/>
                <w:szCs w:val="20"/>
              </w:rPr>
            </w:pPr>
            <w:r w:rsidRPr="00A60554">
              <w:rPr>
                <w:rFonts w:ascii="Arial" w:hAnsi="Arial" w:cs="Arial"/>
                <w:sz w:val="20"/>
                <w:szCs w:val="20"/>
              </w:rPr>
              <w:t>1</w:t>
            </w:r>
          </w:p>
        </w:tc>
      </w:tr>
      <w:tr w:rsidR="005C258D" w:rsidRPr="00A60554" w:rsidTr="00A60554">
        <w:tc>
          <w:tcPr>
            <w:tcW w:w="2552" w:type="dxa"/>
          </w:tcPr>
          <w:p w:rsidR="005C258D" w:rsidRPr="00A60554" w:rsidRDefault="005C258D" w:rsidP="00A60554">
            <w:pPr>
              <w:spacing w:after="0" w:line="360" w:lineRule="auto"/>
              <w:jc w:val="both"/>
              <w:rPr>
                <w:rFonts w:ascii="Arial" w:hAnsi="Arial" w:cs="Arial"/>
                <w:sz w:val="20"/>
                <w:szCs w:val="20"/>
              </w:rPr>
            </w:pPr>
            <w:r w:rsidRPr="00A60554">
              <w:rPr>
                <w:rFonts w:ascii="Arial" w:hAnsi="Arial" w:cs="Arial"/>
                <w:sz w:val="20"/>
                <w:szCs w:val="20"/>
              </w:rPr>
              <w:t xml:space="preserve">Aktywność </w:t>
            </w:r>
          </w:p>
        </w:tc>
        <w:tc>
          <w:tcPr>
            <w:tcW w:w="1701" w:type="dxa"/>
            <w:vAlign w:val="center"/>
          </w:tcPr>
          <w:p w:rsidR="005C258D" w:rsidRPr="00A60554" w:rsidRDefault="005C258D" w:rsidP="005F0E87">
            <w:pPr>
              <w:spacing w:after="0" w:line="360" w:lineRule="auto"/>
              <w:jc w:val="center"/>
              <w:rPr>
                <w:rFonts w:ascii="Arial" w:hAnsi="Arial" w:cs="Arial"/>
                <w:sz w:val="20"/>
                <w:szCs w:val="20"/>
              </w:rPr>
            </w:pPr>
            <w:r w:rsidRPr="00A60554">
              <w:rPr>
                <w:rFonts w:ascii="Arial" w:hAnsi="Arial" w:cs="Arial"/>
                <w:sz w:val="20"/>
                <w:szCs w:val="20"/>
              </w:rPr>
              <w:t>1</w:t>
            </w:r>
          </w:p>
        </w:tc>
      </w:tr>
      <w:tr w:rsidR="005C258D" w:rsidRPr="00A60554" w:rsidTr="00A60554">
        <w:tc>
          <w:tcPr>
            <w:tcW w:w="2552" w:type="dxa"/>
          </w:tcPr>
          <w:p w:rsidR="005C258D" w:rsidRPr="00A60554" w:rsidRDefault="005C258D" w:rsidP="00A60554">
            <w:pPr>
              <w:spacing w:after="0" w:line="360" w:lineRule="auto"/>
              <w:jc w:val="both"/>
              <w:rPr>
                <w:rFonts w:ascii="Arial" w:hAnsi="Arial" w:cs="Arial"/>
                <w:sz w:val="20"/>
                <w:szCs w:val="20"/>
              </w:rPr>
            </w:pPr>
            <w:r w:rsidRPr="00A60554">
              <w:rPr>
                <w:rFonts w:ascii="Arial" w:hAnsi="Arial" w:cs="Arial"/>
                <w:sz w:val="20"/>
                <w:szCs w:val="20"/>
              </w:rPr>
              <w:t>Praca w grupie</w:t>
            </w:r>
          </w:p>
        </w:tc>
        <w:tc>
          <w:tcPr>
            <w:tcW w:w="1701" w:type="dxa"/>
            <w:vAlign w:val="center"/>
          </w:tcPr>
          <w:p w:rsidR="005C258D" w:rsidRPr="00A60554" w:rsidRDefault="005C258D" w:rsidP="005F0E87">
            <w:pPr>
              <w:spacing w:after="0" w:line="360" w:lineRule="auto"/>
              <w:jc w:val="center"/>
              <w:rPr>
                <w:rFonts w:ascii="Arial" w:hAnsi="Arial" w:cs="Arial"/>
                <w:sz w:val="20"/>
                <w:szCs w:val="20"/>
              </w:rPr>
            </w:pPr>
            <w:r w:rsidRPr="00A60554">
              <w:rPr>
                <w:rFonts w:ascii="Arial" w:hAnsi="Arial" w:cs="Arial"/>
                <w:sz w:val="20"/>
                <w:szCs w:val="20"/>
              </w:rPr>
              <w:t>1</w:t>
            </w:r>
          </w:p>
        </w:tc>
      </w:tr>
    </w:tbl>
    <w:p w:rsidR="0075111B" w:rsidRPr="00A60554" w:rsidRDefault="0075111B" w:rsidP="00A60554">
      <w:pPr>
        <w:pStyle w:val="Akapitzlist"/>
        <w:spacing w:after="0" w:line="360" w:lineRule="auto"/>
        <w:ind w:left="0"/>
        <w:contextualSpacing w:val="0"/>
        <w:jc w:val="both"/>
        <w:rPr>
          <w:rFonts w:ascii="Arial" w:hAnsi="Arial" w:cs="Arial"/>
          <w:sz w:val="20"/>
          <w:szCs w:val="20"/>
        </w:rPr>
      </w:pPr>
    </w:p>
    <w:p w:rsidR="0075111B" w:rsidRDefault="0075111B" w:rsidP="00A60554">
      <w:pPr>
        <w:pStyle w:val="Akapitzlist"/>
        <w:spacing w:after="0" w:line="360" w:lineRule="auto"/>
        <w:ind w:left="0"/>
        <w:contextualSpacing w:val="0"/>
        <w:jc w:val="both"/>
        <w:rPr>
          <w:rFonts w:ascii="Arial" w:hAnsi="Arial" w:cs="Arial"/>
          <w:sz w:val="20"/>
          <w:szCs w:val="20"/>
        </w:rPr>
      </w:pPr>
    </w:p>
    <w:p w:rsidR="00A60554" w:rsidRDefault="00A60554" w:rsidP="00A60554">
      <w:pPr>
        <w:pStyle w:val="Akapitzlist"/>
        <w:spacing w:after="0" w:line="360" w:lineRule="auto"/>
        <w:ind w:left="0"/>
        <w:contextualSpacing w:val="0"/>
        <w:jc w:val="both"/>
        <w:rPr>
          <w:rFonts w:ascii="Arial" w:hAnsi="Arial" w:cs="Arial"/>
          <w:sz w:val="20"/>
          <w:szCs w:val="20"/>
        </w:rPr>
      </w:pPr>
    </w:p>
    <w:p w:rsidR="00A60554" w:rsidRDefault="00A60554" w:rsidP="00A60554">
      <w:pPr>
        <w:pStyle w:val="Akapitzlist"/>
        <w:spacing w:after="0" w:line="360" w:lineRule="auto"/>
        <w:ind w:left="0"/>
        <w:contextualSpacing w:val="0"/>
        <w:jc w:val="both"/>
        <w:rPr>
          <w:rFonts w:ascii="Arial" w:hAnsi="Arial" w:cs="Arial"/>
          <w:sz w:val="20"/>
          <w:szCs w:val="20"/>
        </w:rPr>
      </w:pPr>
    </w:p>
    <w:p w:rsidR="00A60554" w:rsidRDefault="00A60554" w:rsidP="00A60554">
      <w:pPr>
        <w:pStyle w:val="Akapitzlist"/>
        <w:spacing w:after="0" w:line="360" w:lineRule="auto"/>
        <w:ind w:left="0"/>
        <w:contextualSpacing w:val="0"/>
        <w:jc w:val="both"/>
        <w:rPr>
          <w:rFonts w:ascii="Arial" w:hAnsi="Arial" w:cs="Arial"/>
          <w:sz w:val="20"/>
          <w:szCs w:val="20"/>
        </w:rPr>
      </w:pPr>
    </w:p>
    <w:p w:rsidR="00A60554" w:rsidRDefault="00A60554" w:rsidP="00A60554">
      <w:pPr>
        <w:pStyle w:val="Akapitzlist"/>
        <w:spacing w:after="0" w:line="360" w:lineRule="auto"/>
        <w:ind w:left="0"/>
        <w:contextualSpacing w:val="0"/>
        <w:jc w:val="both"/>
        <w:rPr>
          <w:rFonts w:ascii="Arial" w:hAnsi="Arial" w:cs="Arial"/>
          <w:sz w:val="20"/>
          <w:szCs w:val="20"/>
        </w:rPr>
      </w:pPr>
    </w:p>
    <w:p w:rsidR="00A60554" w:rsidRDefault="00A60554" w:rsidP="00A60554">
      <w:pPr>
        <w:pStyle w:val="Akapitzlist"/>
        <w:spacing w:after="0" w:line="360" w:lineRule="auto"/>
        <w:ind w:left="0"/>
        <w:contextualSpacing w:val="0"/>
        <w:jc w:val="both"/>
        <w:rPr>
          <w:rFonts w:ascii="Arial" w:hAnsi="Arial" w:cs="Arial"/>
          <w:sz w:val="20"/>
          <w:szCs w:val="20"/>
        </w:rPr>
      </w:pPr>
    </w:p>
    <w:p w:rsidR="00A60554" w:rsidRDefault="00A60554" w:rsidP="00A60554">
      <w:pPr>
        <w:pStyle w:val="Akapitzlist"/>
        <w:spacing w:after="0" w:line="360" w:lineRule="auto"/>
        <w:ind w:left="0"/>
        <w:contextualSpacing w:val="0"/>
        <w:jc w:val="both"/>
        <w:rPr>
          <w:rFonts w:ascii="Arial" w:hAnsi="Arial" w:cs="Arial"/>
          <w:sz w:val="20"/>
          <w:szCs w:val="20"/>
        </w:rPr>
      </w:pPr>
    </w:p>
    <w:p w:rsidR="00A60554" w:rsidRPr="00A60554" w:rsidRDefault="00A60554" w:rsidP="00A60554">
      <w:pPr>
        <w:pStyle w:val="Akapitzlist"/>
        <w:spacing w:after="0" w:line="360" w:lineRule="auto"/>
        <w:ind w:left="0"/>
        <w:contextualSpacing w:val="0"/>
        <w:jc w:val="both"/>
        <w:rPr>
          <w:rFonts w:ascii="Arial" w:hAnsi="Arial" w:cs="Arial"/>
          <w:sz w:val="20"/>
          <w:szCs w:val="20"/>
        </w:rPr>
      </w:pPr>
    </w:p>
    <w:p w:rsidR="0075111B" w:rsidRPr="00A60554" w:rsidRDefault="0075111B" w:rsidP="00A60554">
      <w:pPr>
        <w:pStyle w:val="Akapitzlist"/>
        <w:spacing w:after="0" w:line="360" w:lineRule="auto"/>
        <w:ind w:left="0"/>
        <w:contextualSpacing w:val="0"/>
        <w:jc w:val="both"/>
        <w:rPr>
          <w:rFonts w:ascii="Arial" w:hAnsi="Arial" w:cs="Arial"/>
          <w:sz w:val="20"/>
          <w:szCs w:val="20"/>
        </w:rPr>
      </w:pPr>
    </w:p>
    <w:p w:rsidR="0075111B" w:rsidRPr="00A60554" w:rsidRDefault="0075111B" w:rsidP="00A60554">
      <w:pPr>
        <w:pStyle w:val="Akapitzlist"/>
        <w:numPr>
          <w:ilvl w:val="1"/>
          <w:numId w:val="250"/>
        </w:numPr>
        <w:spacing w:after="0" w:line="360" w:lineRule="auto"/>
        <w:ind w:left="851" w:hanging="425"/>
        <w:jc w:val="both"/>
        <w:rPr>
          <w:rFonts w:ascii="Arial" w:hAnsi="Arial" w:cs="Arial"/>
          <w:sz w:val="20"/>
          <w:szCs w:val="20"/>
        </w:rPr>
      </w:pPr>
      <w:r w:rsidRPr="00A60554">
        <w:rPr>
          <w:rFonts w:ascii="Arial" w:hAnsi="Arial" w:cs="Arial"/>
          <w:sz w:val="20"/>
          <w:szCs w:val="20"/>
        </w:rPr>
        <w:t>Nauczyciel ma możliwość określenia dodatkowych kategorii ocen zgodnie ze specyfikacją przedmiotu. Każda kategoria ocen musi mieć przypisaną wagę w zakresie od 1 do 4. Dodatkowe kategorie ocen i ich wagi muszą być zawarte w PZO.</w:t>
      </w:r>
    </w:p>
    <w:p w:rsidR="0075111B" w:rsidRPr="00A60554" w:rsidRDefault="0075111B" w:rsidP="00A60554">
      <w:pPr>
        <w:numPr>
          <w:ilvl w:val="0"/>
          <w:numId w:val="154"/>
        </w:numPr>
        <w:tabs>
          <w:tab w:val="clear" w:pos="708"/>
          <w:tab w:val="left" w:pos="0"/>
        </w:tabs>
        <w:suppressAutoHyphens/>
        <w:spacing w:after="0" w:line="360" w:lineRule="auto"/>
        <w:ind w:left="426" w:hanging="284"/>
        <w:jc w:val="both"/>
        <w:rPr>
          <w:rFonts w:ascii="Arial" w:hAnsi="Arial" w:cs="Arial"/>
          <w:sz w:val="20"/>
          <w:szCs w:val="20"/>
        </w:rPr>
      </w:pPr>
      <w:r w:rsidRPr="00A60554">
        <w:rPr>
          <w:rFonts w:ascii="Arial" w:hAnsi="Arial" w:cs="Arial"/>
          <w:sz w:val="20"/>
          <w:szCs w:val="20"/>
        </w:rPr>
        <w:lastRenderedPageBreak/>
        <w:t xml:space="preserve">Pozytywnymi ocenami klasyfikacyjnymi są oceny ustalone w stopniach, o których mowa </w:t>
      </w:r>
      <w:r w:rsidR="005C258D" w:rsidRPr="00A60554">
        <w:rPr>
          <w:rFonts w:ascii="Arial" w:hAnsi="Arial" w:cs="Arial"/>
          <w:sz w:val="20"/>
          <w:szCs w:val="20"/>
        </w:rPr>
        <w:br/>
        <w:t xml:space="preserve">w ust.4 </w:t>
      </w:r>
      <w:proofErr w:type="spellStart"/>
      <w:r w:rsidR="005C258D" w:rsidRPr="00A60554">
        <w:rPr>
          <w:rFonts w:ascii="Arial" w:hAnsi="Arial" w:cs="Arial"/>
          <w:sz w:val="20"/>
          <w:szCs w:val="20"/>
        </w:rPr>
        <w:t>ppkt</w:t>
      </w:r>
      <w:proofErr w:type="spellEnd"/>
      <w:r w:rsidR="005C258D" w:rsidRPr="00A60554">
        <w:rPr>
          <w:rFonts w:ascii="Arial" w:hAnsi="Arial" w:cs="Arial"/>
          <w:sz w:val="20"/>
          <w:szCs w:val="20"/>
        </w:rPr>
        <w:t xml:space="preserve">. </w:t>
      </w:r>
      <w:r w:rsidRPr="00A60554">
        <w:rPr>
          <w:rFonts w:ascii="Arial" w:hAnsi="Arial" w:cs="Arial"/>
          <w:sz w:val="20"/>
          <w:szCs w:val="20"/>
        </w:rPr>
        <w:t>a-e, natomiast negatywną oceną klasyfikacyjną</w:t>
      </w:r>
      <w:r w:rsidRPr="00A60554">
        <w:rPr>
          <w:rFonts w:ascii="Arial" w:hAnsi="Arial" w:cs="Arial"/>
          <w:b/>
          <w:sz w:val="20"/>
          <w:szCs w:val="20"/>
        </w:rPr>
        <w:t xml:space="preserve"> </w:t>
      </w:r>
      <w:r w:rsidRPr="00A60554">
        <w:rPr>
          <w:rFonts w:ascii="Arial" w:hAnsi="Arial" w:cs="Arial"/>
          <w:sz w:val="20"/>
          <w:szCs w:val="20"/>
        </w:rPr>
        <w:t xml:space="preserve">jest ocena ustalona w stopniu, </w:t>
      </w:r>
      <w:r w:rsidR="005C258D" w:rsidRPr="00A60554">
        <w:rPr>
          <w:rFonts w:ascii="Arial" w:hAnsi="Arial" w:cs="Arial"/>
          <w:sz w:val="20"/>
          <w:szCs w:val="20"/>
        </w:rPr>
        <w:br/>
      </w:r>
      <w:r w:rsidRPr="00A60554">
        <w:rPr>
          <w:rFonts w:ascii="Arial" w:hAnsi="Arial" w:cs="Arial"/>
          <w:sz w:val="20"/>
          <w:szCs w:val="20"/>
        </w:rPr>
        <w:t xml:space="preserve">o którym mowa w </w:t>
      </w:r>
      <w:proofErr w:type="spellStart"/>
      <w:r w:rsidRPr="00A60554">
        <w:rPr>
          <w:rFonts w:ascii="Arial" w:hAnsi="Arial" w:cs="Arial"/>
          <w:sz w:val="20"/>
          <w:szCs w:val="20"/>
        </w:rPr>
        <w:t>ppkt</w:t>
      </w:r>
      <w:proofErr w:type="spellEnd"/>
      <w:r w:rsidRPr="00A60554">
        <w:rPr>
          <w:rFonts w:ascii="Arial" w:hAnsi="Arial" w:cs="Arial"/>
          <w:sz w:val="20"/>
          <w:szCs w:val="20"/>
        </w:rPr>
        <w:t>. f.</w:t>
      </w:r>
    </w:p>
    <w:p w:rsidR="0075111B" w:rsidRPr="00A60554" w:rsidRDefault="0075111B" w:rsidP="00A60554">
      <w:pPr>
        <w:numPr>
          <w:ilvl w:val="0"/>
          <w:numId w:val="154"/>
        </w:numPr>
        <w:tabs>
          <w:tab w:val="clear" w:pos="708"/>
          <w:tab w:val="left" w:pos="0"/>
        </w:tabs>
        <w:suppressAutoHyphens/>
        <w:spacing w:after="0" w:line="360" w:lineRule="auto"/>
        <w:ind w:left="426" w:hanging="284"/>
        <w:jc w:val="both"/>
        <w:rPr>
          <w:rFonts w:ascii="Arial" w:hAnsi="Arial" w:cs="Arial"/>
          <w:sz w:val="20"/>
          <w:szCs w:val="20"/>
        </w:rPr>
      </w:pPr>
      <w:r w:rsidRPr="00A60554">
        <w:rPr>
          <w:rFonts w:ascii="Arial" w:hAnsi="Arial" w:cs="Arial"/>
          <w:sz w:val="20"/>
          <w:szCs w:val="20"/>
        </w:rPr>
        <w:t>Istnieje możliwość ustalenia bieżących, śródrocznych i rocznych ocen w formie opisowej. Decyzję o tym podejmuje</w:t>
      </w:r>
      <w:r w:rsidR="005C258D" w:rsidRPr="00A60554">
        <w:rPr>
          <w:rFonts w:ascii="Arial" w:hAnsi="Arial" w:cs="Arial"/>
          <w:sz w:val="20"/>
          <w:szCs w:val="20"/>
        </w:rPr>
        <w:t xml:space="preserve"> rada pedagogiczna i opracowuje</w:t>
      </w:r>
      <w:r w:rsidRPr="00A60554">
        <w:rPr>
          <w:rFonts w:ascii="Arial" w:hAnsi="Arial" w:cs="Arial"/>
          <w:sz w:val="20"/>
          <w:szCs w:val="20"/>
        </w:rPr>
        <w:t xml:space="preserve"> zmiany w Wewnątrzszkolnych Zasadach Oceniania, które dotyczyć będą informacji, jakie powinna uwzględniać taka ocena. </w:t>
      </w:r>
    </w:p>
    <w:p w:rsidR="0075111B" w:rsidRPr="00A60554" w:rsidRDefault="0075111B" w:rsidP="00A60554">
      <w:pPr>
        <w:numPr>
          <w:ilvl w:val="0"/>
          <w:numId w:val="154"/>
        </w:numPr>
        <w:tabs>
          <w:tab w:val="clear" w:pos="708"/>
          <w:tab w:val="left" w:pos="0"/>
        </w:tabs>
        <w:suppressAutoHyphens/>
        <w:spacing w:after="0" w:line="360" w:lineRule="auto"/>
        <w:ind w:left="426" w:hanging="284"/>
        <w:jc w:val="both"/>
        <w:rPr>
          <w:rFonts w:ascii="Arial" w:hAnsi="Arial" w:cs="Arial"/>
          <w:sz w:val="20"/>
          <w:szCs w:val="20"/>
        </w:rPr>
      </w:pPr>
      <w:r w:rsidRPr="00A60554">
        <w:rPr>
          <w:rFonts w:ascii="Arial" w:hAnsi="Arial" w:cs="Arial"/>
          <w:sz w:val="20"/>
          <w:szCs w:val="20"/>
        </w:rPr>
        <w:t>Ustalono następująca punktację procentową na poszczególne oceny z testów, diagnoz i prac klasowych z tolerancją do 1%:</w:t>
      </w:r>
    </w:p>
    <w:p w:rsidR="0075111B" w:rsidRPr="00A60554" w:rsidRDefault="0075111B" w:rsidP="00A60554">
      <w:pPr>
        <w:pStyle w:val="Akapitzlist"/>
        <w:numPr>
          <w:ilvl w:val="1"/>
          <w:numId w:val="154"/>
        </w:numPr>
        <w:tabs>
          <w:tab w:val="clear" w:pos="-123"/>
          <w:tab w:val="num" w:pos="0"/>
        </w:tabs>
        <w:spacing w:after="0" w:line="360" w:lineRule="auto"/>
        <w:ind w:left="851" w:hanging="425"/>
        <w:jc w:val="both"/>
        <w:rPr>
          <w:rFonts w:ascii="Arial" w:hAnsi="Arial" w:cs="Arial"/>
          <w:sz w:val="20"/>
          <w:szCs w:val="20"/>
        </w:rPr>
      </w:pPr>
      <w:r w:rsidRPr="00A60554">
        <w:rPr>
          <w:rFonts w:ascii="Arial" w:hAnsi="Arial" w:cs="Arial"/>
          <w:sz w:val="20"/>
          <w:szCs w:val="20"/>
        </w:rPr>
        <w:t>0% - 30% - niedostateczny</w:t>
      </w:r>
    </w:p>
    <w:p w:rsidR="0075111B" w:rsidRPr="00A60554" w:rsidRDefault="0075111B" w:rsidP="00A60554">
      <w:pPr>
        <w:pStyle w:val="Akapitzlist"/>
        <w:numPr>
          <w:ilvl w:val="1"/>
          <w:numId w:val="154"/>
        </w:numPr>
        <w:tabs>
          <w:tab w:val="clear" w:pos="-123"/>
          <w:tab w:val="num" w:pos="0"/>
        </w:tabs>
        <w:spacing w:after="0" w:line="360" w:lineRule="auto"/>
        <w:ind w:left="851" w:hanging="425"/>
        <w:jc w:val="both"/>
        <w:rPr>
          <w:rFonts w:ascii="Arial" w:hAnsi="Arial" w:cs="Arial"/>
          <w:sz w:val="20"/>
          <w:szCs w:val="20"/>
        </w:rPr>
      </w:pPr>
      <w:r w:rsidRPr="00A60554">
        <w:rPr>
          <w:rFonts w:ascii="Arial" w:hAnsi="Arial" w:cs="Arial"/>
          <w:sz w:val="20"/>
          <w:szCs w:val="20"/>
        </w:rPr>
        <w:t>31% - 50% - dopuszczający</w:t>
      </w:r>
    </w:p>
    <w:p w:rsidR="0075111B" w:rsidRPr="00A60554" w:rsidRDefault="0075111B" w:rsidP="00A60554">
      <w:pPr>
        <w:pStyle w:val="Akapitzlist"/>
        <w:numPr>
          <w:ilvl w:val="1"/>
          <w:numId w:val="154"/>
        </w:numPr>
        <w:tabs>
          <w:tab w:val="clear" w:pos="-123"/>
          <w:tab w:val="num" w:pos="0"/>
        </w:tabs>
        <w:spacing w:after="0" w:line="360" w:lineRule="auto"/>
        <w:ind w:left="851" w:hanging="425"/>
        <w:jc w:val="both"/>
        <w:rPr>
          <w:rFonts w:ascii="Arial" w:hAnsi="Arial" w:cs="Arial"/>
          <w:sz w:val="20"/>
          <w:szCs w:val="20"/>
        </w:rPr>
      </w:pPr>
      <w:r w:rsidRPr="00A60554">
        <w:rPr>
          <w:rFonts w:ascii="Arial" w:hAnsi="Arial" w:cs="Arial"/>
          <w:sz w:val="20"/>
          <w:szCs w:val="20"/>
        </w:rPr>
        <w:t>51% - 75% - dostateczny</w:t>
      </w:r>
    </w:p>
    <w:p w:rsidR="0075111B" w:rsidRPr="00A60554" w:rsidRDefault="0075111B" w:rsidP="00A60554">
      <w:pPr>
        <w:pStyle w:val="Akapitzlist"/>
        <w:numPr>
          <w:ilvl w:val="1"/>
          <w:numId w:val="154"/>
        </w:numPr>
        <w:tabs>
          <w:tab w:val="clear" w:pos="-123"/>
          <w:tab w:val="num" w:pos="0"/>
        </w:tabs>
        <w:spacing w:after="0" w:line="360" w:lineRule="auto"/>
        <w:ind w:left="851" w:hanging="425"/>
        <w:jc w:val="both"/>
        <w:rPr>
          <w:rFonts w:ascii="Arial" w:hAnsi="Arial" w:cs="Arial"/>
          <w:sz w:val="20"/>
          <w:szCs w:val="20"/>
        </w:rPr>
      </w:pPr>
      <w:r w:rsidRPr="00A60554">
        <w:rPr>
          <w:rFonts w:ascii="Arial" w:hAnsi="Arial" w:cs="Arial"/>
          <w:sz w:val="20"/>
          <w:szCs w:val="20"/>
        </w:rPr>
        <w:t>76% - 90% - dobry</w:t>
      </w:r>
    </w:p>
    <w:p w:rsidR="0075111B" w:rsidRPr="00A60554" w:rsidRDefault="0075111B" w:rsidP="00A60554">
      <w:pPr>
        <w:pStyle w:val="Akapitzlist"/>
        <w:numPr>
          <w:ilvl w:val="1"/>
          <w:numId w:val="154"/>
        </w:numPr>
        <w:tabs>
          <w:tab w:val="clear" w:pos="-123"/>
          <w:tab w:val="num" w:pos="0"/>
        </w:tabs>
        <w:spacing w:after="0" w:line="360" w:lineRule="auto"/>
        <w:ind w:left="851" w:hanging="425"/>
        <w:jc w:val="both"/>
        <w:rPr>
          <w:rFonts w:ascii="Arial" w:hAnsi="Arial" w:cs="Arial"/>
          <w:sz w:val="20"/>
          <w:szCs w:val="20"/>
        </w:rPr>
      </w:pPr>
      <w:r w:rsidRPr="00A60554">
        <w:rPr>
          <w:rFonts w:ascii="Arial" w:hAnsi="Arial" w:cs="Arial"/>
          <w:sz w:val="20"/>
          <w:szCs w:val="20"/>
        </w:rPr>
        <w:t>91% - 97% - bardzo dobry</w:t>
      </w:r>
    </w:p>
    <w:p w:rsidR="0075111B" w:rsidRPr="00A60554" w:rsidRDefault="005C258D" w:rsidP="00A60554">
      <w:pPr>
        <w:pStyle w:val="Akapitzlist"/>
        <w:numPr>
          <w:ilvl w:val="1"/>
          <w:numId w:val="154"/>
        </w:numPr>
        <w:tabs>
          <w:tab w:val="clear" w:pos="-123"/>
          <w:tab w:val="num" w:pos="0"/>
        </w:tabs>
        <w:spacing w:after="0" w:line="360" w:lineRule="auto"/>
        <w:ind w:left="851" w:hanging="425"/>
        <w:jc w:val="both"/>
        <w:rPr>
          <w:rFonts w:ascii="Arial" w:hAnsi="Arial" w:cs="Arial"/>
          <w:sz w:val="20"/>
          <w:szCs w:val="20"/>
        </w:rPr>
      </w:pPr>
      <w:r w:rsidRPr="00A60554">
        <w:rPr>
          <w:rFonts w:ascii="Arial" w:hAnsi="Arial" w:cs="Arial"/>
          <w:sz w:val="20"/>
          <w:szCs w:val="20"/>
        </w:rPr>
        <w:t>98 - 100% -</w:t>
      </w:r>
      <w:r w:rsidR="0075111B" w:rsidRPr="00A60554">
        <w:rPr>
          <w:rFonts w:ascii="Arial" w:hAnsi="Arial" w:cs="Arial"/>
          <w:sz w:val="20"/>
          <w:szCs w:val="20"/>
        </w:rPr>
        <w:t xml:space="preserve"> celujący</w:t>
      </w:r>
    </w:p>
    <w:p w:rsidR="0075111B" w:rsidRPr="00A60554" w:rsidRDefault="00674BDE" w:rsidP="00A60554">
      <w:pPr>
        <w:pStyle w:val="Akapitzlist"/>
        <w:numPr>
          <w:ilvl w:val="0"/>
          <w:numId w:val="154"/>
        </w:numPr>
        <w:tabs>
          <w:tab w:val="clear" w:pos="708"/>
          <w:tab w:val="num" w:pos="0"/>
        </w:tabs>
        <w:spacing w:after="0" w:line="360" w:lineRule="auto"/>
        <w:ind w:left="426" w:hanging="284"/>
        <w:jc w:val="both"/>
        <w:rPr>
          <w:rFonts w:ascii="Arial" w:hAnsi="Arial" w:cs="Arial"/>
          <w:sz w:val="20"/>
          <w:szCs w:val="20"/>
        </w:rPr>
      </w:pPr>
      <w:r>
        <w:rPr>
          <w:rFonts w:ascii="Arial" w:hAnsi="Arial" w:cs="Arial"/>
          <w:sz w:val="20"/>
          <w:szCs w:val="20"/>
        </w:rPr>
        <w:t xml:space="preserve">Przy ocenach bieżących </w:t>
      </w:r>
      <w:r w:rsidR="005C258D" w:rsidRPr="00674BDE">
        <w:rPr>
          <w:rFonts w:ascii="Arial" w:hAnsi="Arial" w:cs="Arial"/>
          <w:sz w:val="20"/>
          <w:szCs w:val="20"/>
        </w:rPr>
        <w:t xml:space="preserve">można używać znaków plus (+) </w:t>
      </w:r>
      <w:r w:rsidR="0075111B" w:rsidRPr="00674BDE">
        <w:rPr>
          <w:rFonts w:ascii="Arial" w:hAnsi="Arial" w:cs="Arial"/>
          <w:sz w:val="20"/>
          <w:szCs w:val="20"/>
        </w:rPr>
        <w:t>minus (-),</w:t>
      </w:r>
      <w:r w:rsidR="0075111B" w:rsidRPr="00A60554">
        <w:rPr>
          <w:rFonts w:ascii="Arial" w:hAnsi="Arial" w:cs="Arial"/>
          <w:sz w:val="20"/>
          <w:szCs w:val="20"/>
        </w:rPr>
        <w:t xml:space="preserve"> które wynikają z zasad punktacji określonych przez nauczyciela.</w:t>
      </w:r>
      <w:r w:rsidR="00497FBC">
        <w:rPr>
          <w:rFonts w:ascii="Arial" w:hAnsi="Arial" w:cs="Arial"/>
          <w:sz w:val="20"/>
          <w:szCs w:val="20"/>
        </w:rPr>
        <w:t xml:space="preserve"> </w:t>
      </w:r>
    </w:p>
    <w:p w:rsidR="0075111B" w:rsidRPr="00A60554" w:rsidRDefault="00A92906" w:rsidP="00A60554">
      <w:pPr>
        <w:pStyle w:val="Akapitzlist"/>
        <w:numPr>
          <w:ilvl w:val="1"/>
          <w:numId w:val="154"/>
        </w:numPr>
        <w:tabs>
          <w:tab w:val="clear" w:pos="-123"/>
          <w:tab w:val="num" w:pos="0"/>
        </w:tabs>
        <w:spacing w:after="0" w:line="360" w:lineRule="auto"/>
        <w:ind w:left="851" w:hanging="425"/>
        <w:jc w:val="both"/>
        <w:rPr>
          <w:rFonts w:ascii="Arial" w:hAnsi="Arial" w:cs="Arial"/>
          <w:sz w:val="20"/>
          <w:szCs w:val="20"/>
        </w:rPr>
      </w:pPr>
      <w:r w:rsidRPr="00A60554">
        <w:rPr>
          <w:rFonts w:ascii="Arial" w:hAnsi="Arial" w:cs="Arial"/>
          <w:sz w:val="20"/>
          <w:szCs w:val="20"/>
        </w:rPr>
        <w:t>p</w:t>
      </w:r>
      <w:r w:rsidR="0075111B" w:rsidRPr="00A60554">
        <w:rPr>
          <w:rFonts w:ascii="Arial" w:hAnsi="Arial" w:cs="Arial"/>
          <w:sz w:val="20"/>
          <w:szCs w:val="20"/>
        </w:rPr>
        <w:t>rzy ocenach cząstkowych znak „+” dodaje do wartości oceny ważonej 0,50, a znak „-” odejmuje od wartości oceny ważonej 0,25.</w:t>
      </w:r>
    </w:p>
    <w:p w:rsidR="0075111B" w:rsidRPr="00A60554" w:rsidRDefault="0075111B" w:rsidP="00A60554">
      <w:pPr>
        <w:pStyle w:val="Akapitzlist"/>
        <w:numPr>
          <w:ilvl w:val="0"/>
          <w:numId w:val="154"/>
        </w:numPr>
        <w:tabs>
          <w:tab w:val="clear" w:pos="708"/>
          <w:tab w:val="num" w:pos="0"/>
        </w:tabs>
        <w:spacing w:after="0" w:line="360" w:lineRule="auto"/>
        <w:ind w:left="426" w:hanging="284"/>
        <w:jc w:val="both"/>
        <w:rPr>
          <w:rFonts w:ascii="Arial" w:hAnsi="Arial" w:cs="Arial"/>
          <w:sz w:val="20"/>
          <w:szCs w:val="20"/>
        </w:rPr>
      </w:pPr>
      <w:r w:rsidRPr="00A60554">
        <w:rPr>
          <w:rFonts w:ascii="Arial" w:hAnsi="Arial" w:cs="Arial"/>
          <w:sz w:val="20"/>
          <w:szCs w:val="20"/>
        </w:rPr>
        <w:t xml:space="preserve">Oceny bieżące, klasyfikacyjne śródroczne, roczne i końcowe każdy nauczyciel wpisuje </w:t>
      </w:r>
      <w:r w:rsidR="005C258D" w:rsidRPr="00A60554">
        <w:rPr>
          <w:rFonts w:ascii="Arial" w:hAnsi="Arial" w:cs="Arial"/>
          <w:sz w:val="20"/>
          <w:szCs w:val="20"/>
        </w:rPr>
        <w:br/>
      </w:r>
      <w:r w:rsidRPr="00A60554">
        <w:rPr>
          <w:rFonts w:ascii="Arial" w:hAnsi="Arial" w:cs="Arial"/>
          <w:sz w:val="20"/>
          <w:szCs w:val="20"/>
        </w:rPr>
        <w:t>do dziennika lekcyjnego.</w:t>
      </w:r>
    </w:p>
    <w:p w:rsidR="0075111B" w:rsidRPr="00A60554" w:rsidRDefault="0075111B" w:rsidP="00A60554">
      <w:pPr>
        <w:pStyle w:val="Tekstpodstawowywcity31"/>
        <w:numPr>
          <w:ilvl w:val="0"/>
          <w:numId w:val="154"/>
        </w:numPr>
        <w:tabs>
          <w:tab w:val="clear" w:pos="708"/>
          <w:tab w:val="num" w:pos="0"/>
        </w:tabs>
        <w:spacing w:line="360" w:lineRule="auto"/>
        <w:ind w:left="426" w:hanging="284"/>
        <w:jc w:val="both"/>
        <w:rPr>
          <w:rFonts w:ascii="Arial" w:hAnsi="Arial" w:cs="Arial"/>
          <w:sz w:val="20"/>
          <w:szCs w:val="20"/>
        </w:rPr>
      </w:pPr>
      <w:r w:rsidRPr="00A60554">
        <w:rPr>
          <w:rFonts w:ascii="Arial" w:hAnsi="Arial" w:cs="Arial"/>
          <w:sz w:val="20"/>
          <w:szCs w:val="20"/>
        </w:rPr>
        <w:t>Mogą być stosowane następujące formy sprawdzania wiedzy i umiejętności:</w:t>
      </w:r>
    </w:p>
    <w:p w:rsidR="0075111B" w:rsidRPr="00A60554" w:rsidRDefault="0075111B" w:rsidP="00A60554">
      <w:pPr>
        <w:pStyle w:val="Tekstpodstawowywcity31"/>
        <w:numPr>
          <w:ilvl w:val="0"/>
          <w:numId w:val="185"/>
        </w:numPr>
        <w:spacing w:line="360" w:lineRule="auto"/>
        <w:ind w:left="851" w:hanging="425"/>
        <w:jc w:val="both"/>
        <w:rPr>
          <w:rFonts w:ascii="Arial" w:hAnsi="Arial" w:cs="Arial"/>
          <w:sz w:val="20"/>
          <w:szCs w:val="20"/>
        </w:rPr>
      </w:pPr>
      <w:r w:rsidRPr="00A60554">
        <w:rPr>
          <w:rFonts w:ascii="Arial" w:hAnsi="Arial" w:cs="Arial"/>
          <w:sz w:val="20"/>
          <w:szCs w:val="20"/>
        </w:rPr>
        <w:t>ustna:</w:t>
      </w:r>
    </w:p>
    <w:p w:rsidR="0075111B" w:rsidRPr="00A60554" w:rsidRDefault="0075111B" w:rsidP="00A60554">
      <w:pPr>
        <w:numPr>
          <w:ilvl w:val="0"/>
          <w:numId w:val="152"/>
        </w:numPr>
        <w:suppressAutoHyphens/>
        <w:spacing w:after="0" w:line="360" w:lineRule="auto"/>
        <w:ind w:left="993" w:hanging="284"/>
        <w:jc w:val="both"/>
        <w:rPr>
          <w:rFonts w:ascii="Arial" w:hAnsi="Arial" w:cs="Arial"/>
          <w:sz w:val="20"/>
          <w:szCs w:val="20"/>
        </w:rPr>
      </w:pPr>
      <w:r w:rsidRPr="00A60554">
        <w:rPr>
          <w:rFonts w:ascii="Arial" w:hAnsi="Arial" w:cs="Arial"/>
          <w:sz w:val="20"/>
          <w:szCs w:val="20"/>
        </w:rPr>
        <w:t>odpowiedzi (tzw. pytanie bieżące),</w:t>
      </w:r>
    </w:p>
    <w:p w:rsidR="0075111B" w:rsidRPr="00A60554" w:rsidRDefault="0075111B" w:rsidP="00A60554">
      <w:pPr>
        <w:numPr>
          <w:ilvl w:val="0"/>
          <w:numId w:val="152"/>
        </w:numPr>
        <w:suppressAutoHyphens/>
        <w:spacing w:after="0" w:line="360" w:lineRule="auto"/>
        <w:ind w:left="993" w:hanging="284"/>
        <w:jc w:val="both"/>
        <w:rPr>
          <w:rFonts w:ascii="Arial" w:hAnsi="Arial" w:cs="Arial"/>
          <w:sz w:val="20"/>
          <w:szCs w:val="20"/>
        </w:rPr>
      </w:pPr>
      <w:r w:rsidRPr="00A60554">
        <w:rPr>
          <w:rFonts w:ascii="Arial" w:hAnsi="Arial" w:cs="Arial"/>
          <w:sz w:val="20"/>
          <w:szCs w:val="20"/>
        </w:rPr>
        <w:t xml:space="preserve">aktywność ( branie udziału w dyskusji, rozwiązywaniu problemowych zadań, </w:t>
      </w:r>
      <w:r w:rsidR="005C258D" w:rsidRPr="00A60554">
        <w:rPr>
          <w:rFonts w:ascii="Arial" w:hAnsi="Arial" w:cs="Arial"/>
          <w:sz w:val="20"/>
          <w:szCs w:val="20"/>
        </w:rPr>
        <w:br/>
      </w:r>
      <w:r w:rsidRPr="00A60554">
        <w:rPr>
          <w:rFonts w:ascii="Arial" w:hAnsi="Arial" w:cs="Arial"/>
          <w:sz w:val="20"/>
          <w:szCs w:val="20"/>
        </w:rPr>
        <w:t>praca w grupie, wyrażanie opinii, poszukiwanie materiałów źródłowych, przygotowanie wywiadu, notatki).</w:t>
      </w:r>
    </w:p>
    <w:p w:rsidR="0075111B" w:rsidRPr="00A60554" w:rsidRDefault="005C258D" w:rsidP="00A60554">
      <w:pPr>
        <w:pStyle w:val="Tekstpodstawowywcity31"/>
        <w:numPr>
          <w:ilvl w:val="0"/>
          <w:numId w:val="186"/>
        </w:numPr>
        <w:spacing w:line="360" w:lineRule="auto"/>
        <w:ind w:left="851" w:hanging="425"/>
        <w:jc w:val="both"/>
        <w:rPr>
          <w:rFonts w:ascii="Arial" w:hAnsi="Arial" w:cs="Arial"/>
          <w:sz w:val="20"/>
          <w:szCs w:val="20"/>
        </w:rPr>
      </w:pPr>
      <w:r w:rsidRPr="00A60554">
        <w:rPr>
          <w:rFonts w:ascii="Arial" w:hAnsi="Arial" w:cs="Arial"/>
          <w:sz w:val="20"/>
          <w:szCs w:val="20"/>
        </w:rPr>
        <w:t>pisemna:</w:t>
      </w:r>
    </w:p>
    <w:p w:rsidR="0075111B" w:rsidRPr="00A60554" w:rsidRDefault="0075111B" w:rsidP="00A60554">
      <w:pPr>
        <w:numPr>
          <w:ilvl w:val="0"/>
          <w:numId w:val="156"/>
        </w:numPr>
        <w:suppressAutoHyphens/>
        <w:spacing w:after="0" w:line="360" w:lineRule="auto"/>
        <w:ind w:left="993" w:hanging="284"/>
        <w:jc w:val="both"/>
        <w:rPr>
          <w:rFonts w:ascii="Arial" w:hAnsi="Arial" w:cs="Arial"/>
          <w:sz w:val="20"/>
          <w:szCs w:val="20"/>
        </w:rPr>
      </w:pPr>
      <w:r w:rsidRPr="00A60554">
        <w:rPr>
          <w:rFonts w:ascii="Arial" w:hAnsi="Arial" w:cs="Arial"/>
          <w:sz w:val="20"/>
          <w:szCs w:val="20"/>
        </w:rPr>
        <w:t xml:space="preserve">praca klasowa (rozumiana jako sprawdzian obejmujący większą partię materiału pisany przynajmniej w ciągu jednostki lekcyjnej zapowiedziany przynajmniej z wyprzedzeniem </w:t>
      </w:r>
      <w:r w:rsidR="005C258D" w:rsidRPr="00A60554">
        <w:rPr>
          <w:rFonts w:ascii="Arial" w:hAnsi="Arial" w:cs="Arial"/>
          <w:sz w:val="20"/>
          <w:szCs w:val="20"/>
        </w:rPr>
        <w:br/>
      </w:r>
      <w:r w:rsidRPr="00A60554">
        <w:rPr>
          <w:rFonts w:ascii="Arial" w:hAnsi="Arial" w:cs="Arial"/>
          <w:sz w:val="20"/>
          <w:szCs w:val="20"/>
        </w:rPr>
        <w:t>7</w:t>
      </w:r>
      <w:r w:rsidR="005C258D" w:rsidRPr="00A60554">
        <w:rPr>
          <w:rFonts w:ascii="Arial" w:hAnsi="Arial" w:cs="Arial"/>
          <w:sz w:val="20"/>
          <w:szCs w:val="20"/>
        </w:rPr>
        <w:t xml:space="preserve"> </w:t>
      </w:r>
      <w:r w:rsidRPr="00A60554">
        <w:rPr>
          <w:rFonts w:ascii="Arial" w:hAnsi="Arial" w:cs="Arial"/>
          <w:sz w:val="20"/>
          <w:szCs w:val="20"/>
        </w:rPr>
        <w:t>-</w:t>
      </w:r>
      <w:r w:rsidR="005C258D" w:rsidRPr="00A60554">
        <w:rPr>
          <w:rFonts w:ascii="Arial" w:hAnsi="Arial" w:cs="Arial"/>
          <w:sz w:val="20"/>
          <w:szCs w:val="20"/>
        </w:rPr>
        <w:t xml:space="preserve"> </w:t>
      </w:r>
      <w:r w:rsidRPr="00A60554">
        <w:rPr>
          <w:rFonts w:ascii="Arial" w:hAnsi="Arial" w:cs="Arial"/>
          <w:sz w:val="20"/>
          <w:szCs w:val="20"/>
        </w:rPr>
        <w:t>dniowym), sprawdzian, test,</w:t>
      </w:r>
    </w:p>
    <w:p w:rsidR="0075111B" w:rsidRPr="00A60554" w:rsidRDefault="0075111B" w:rsidP="00A60554">
      <w:pPr>
        <w:numPr>
          <w:ilvl w:val="0"/>
          <w:numId w:val="156"/>
        </w:numPr>
        <w:suppressAutoHyphens/>
        <w:spacing w:after="0" w:line="360" w:lineRule="auto"/>
        <w:ind w:left="993" w:hanging="284"/>
        <w:jc w:val="both"/>
        <w:rPr>
          <w:rFonts w:ascii="Arial" w:hAnsi="Arial" w:cs="Arial"/>
          <w:sz w:val="20"/>
          <w:szCs w:val="20"/>
        </w:rPr>
      </w:pPr>
      <w:r w:rsidRPr="00A60554">
        <w:rPr>
          <w:rFonts w:ascii="Arial" w:hAnsi="Arial" w:cs="Arial"/>
          <w:sz w:val="20"/>
          <w:szCs w:val="20"/>
        </w:rPr>
        <w:t>kartkówka (krótka obejmująca trzy ostatnie tematy),</w:t>
      </w:r>
    </w:p>
    <w:p w:rsidR="0075111B" w:rsidRPr="00A60554" w:rsidRDefault="0075111B" w:rsidP="00A60554">
      <w:pPr>
        <w:numPr>
          <w:ilvl w:val="0"/>
          <w:numId w:val="156"/>
        </w:numPr>
        <w:suppressAutoHyphens/>
        <w:spacing w:after="0" w:line="360" w:lineRule="auto"/>
        <w:ind w:left="993" w:hanging="284"/>
        <w:jc w:val="both"/>
        <w:rPr>
          <w:rFonts w:ascii="Arial" w:hAnsi="Arial" w:cs="Arial"/>
          <w:sz w:val="20"/>
          <w:szCs w:val="20"/>
        </w:rPr>
      </w:pPr>
      <w:r w:rsidRPr="00A60554">
        <w:rPr>
          <w:rFonts w:ascii="Arial" w:hAnsi="Arial" w:cs="Arial"/>
          <w:sz w:val="20"/>
          <w:szCs w:val="20"/>
        </w:rPr>
        <w:t>zadania domowe,</w:t>
      </w:r>
    </w:p>
    <w:p w:rsidR="0075111B" w:rsidRPr="00A60554" w:rsidRDefault="0075111B" w:rsidP="00A60554">
      <w:pPr>
        <w:numPr>
          <w:ilvl w:val="0"/>
          <w:numId w:val="156"/>
        </w:numPr>
        <w:suppressAutoHyphens/>
        <w:spacing w:after="0" w:line="360" w:lineRule="auto"/>
        <w:ind w:left="993" w:hanging="284"/>
        <w:jc w:val="both"/>
        <w:rPr>
          <w:rFonts w:ascii="Arial" w:hAnsi="Arial" w:cs="Arial"/>
          <w:sz w:val="20"/>
          <w:szCs w:val="20"/>
        </w:rPr>
      </w:pPr>
      <w:r w:rsidRPr="00A60554">
        <w:rPr>
          <w:rFonts w:ascii="Arial" w:hAnsi="Arial" w:cs="Arial"/>
          <w:sz w:val="20"/>
          <w:szCs w:val="20"/>
        </w:rPr>
        <w:t xml:space="preserve">referaty, sprawozdania, recenzje, projekty, </w:t>
      </w:r>
      <w:proofErr w:type="spellStart"/>
      <w:r w:rsidRPr="00A60554">
        <w:rPr>
          <w:rFonts w:ascii="Arial" w:hAnsi="Arial" w:cs="Arial"/>
          <w:sz w:val="20"/>
          <w:szCs w:val="20"/>
        </w:rPr>
        <w:t>WebQuest</w:t>
      </w:r>
      <w:proofErr w:type="spellEnd"/>
      <w:r w:rsidRPr="00A60554">
        <w:rPr>
          <w:rFonts w:ascii="Arial" w:hAnsi="Arial" w:cs="Arial"/>
          <w:sz w:val="20"/>
          <w:szCs w:val="20"/>
        </w:rPr>
        <w:t>-y,</w:t>
      </w:r>
    </w:p>
    <w:p w:rsidR="0075111B" w:rsidRPr="00A60554" w:rsidRDefault="0075111B" w:rsidP="00A60554">
      <w:pPr>
        <w:numPr>
          <w:ilvl w:val="0"/>
          <w:numId w:val="156"/>
        </w:numPr>
        <w:suppressAutoHyphens/>
        <w:spacing w:after="0" w:line="360" w:lineRule="auto"/>
        <w:ind w:left="993" w:hanging="284"/>
        <w:jc w:val="both"/>
        <w:rPr>
          <w:rFonts w:ascii="Arial" w:hAnsi="Arial" w:cs="Arial"/>
          <w:sz w:val="20"/>
          <w:szCs w:val="20"/>
        </w:rPr>
      </w:pPr>
      <w:r w:rsidRPr="00A60554">
        <w:rPr>
          <w:rFonts w:ascii="Arial" w:hAnsi="Arial" w:cs="Arial"/>
          <w:sz w:val="20"/>
          <w:szCs w:val="20"/>
        </w:rPr>
        <w:t>egzamin próbny, diagnoza – w zakresie określonym przez nauczyciela danego przedmiotu.</w:t>
      </w:r>
    </w:p>
    <w:p w:rsidR="0075111B" w:rsidRPr="00A60554" w:rsidRDefault="0075111B" w:rsidP="00A60554">
      <w:pPr>
        <w:pStyle w:val="Akapitzlist"/>
        <w:numPr>
          <w:ilvl w:val="0"/>
          <w:numId w:val="154"/>
        </w:numPr>
        <w:tabs>
          <w:tab w:val="clear" w:pos="708"/>
          <w:tab w:val="num" w:pos="0"/>
        </w:tabs>
        <w:spacing w:after="0" w:line="360" w:lineRule="auto"/>
        <w:ind w:left="426" w:hanging="284"/>
        <w:jc w:val="both"/>
        <w:rPr>
          <w:rFonts w:ascii="Arial" w:hAnsi="Arial" w:cs="Arial"/>
          <w:sz w:val="20"/>
          <w:szCs w:val="20"/>
        </w:rPr>
      </w:pPr>
      <w:r w:rsidRPr="00A60554">
        <w:rPr>
          <w:rFonts w:ascii="Arial" w:hAnsi="Arial" w:cs="Arial"/>
          <w:sz w:val="20"/>
          <w:szCs w:val="20"/>
        </w:rPr>
        <w:t>Ilość i formę sprawdzianów pisemnych oraz warunki i tryb uzyskania wyższej rocznej oceny przewidywanej ustala nauczyciel w tzw. PZO.</w:t>
      </w:r>
    </w:p>
    <w:p w:rsidR="0075111B" w:rsidRPr="00A60554" w:rsidRDefault="00D42008" w:rsidP="00A60554">
      <w:pPr>
        <w:pStyle w:val="Akapitzlist"/>
        <w:numPr>
          <w:ilvl w:val="0"/>
          <w:numId w:val="154"/>
        </w:numPr>
        <w:tabs>
          <w:tab w:val="clear" w:pos="708"/>
          <w:tab w:val="num" w:pos="0"/>
        </w:tabs>
        <w:spacing w:after="0" w:line="360" w:lineRule="auto"/>
        <w:ind w:left="426" w:hanging="284"/>
        <w:jc w:val="both"/>
        <w:rPr>
          <w:rFonts w:ascii="Arial" w:hAnsi="Arial" w:cs="Arial"/>
          <w:sz w:val="20"/>
          <w:szCs w:val="20"/>
        </w:rPr>
      </w:pPr>
      <w:r>
        <w:rPr>
          <w:rFonts w:ascii="Arial" w:hAnsi="Arial" w:cs="Arial"/>
          <w:sz w:val="20"/>
          <w:szCs w:val="20"/>
        </w:rPr>
        <w:t>Wyniki ze egzaminów</w:t>
      </w:r>
      <w:r w:rsidR="0075111B" w:rsidRPr="00A60554">
        <w:rPr>
          <w:rFonts w:ascii="Arial" w:hAnsi="Arial" w:cs="Arial"/>
          <w:sz w:val="20"/>
          <w:szCs w:val="20"/>
        </w:rPr>
        <w:t xml:space="preserve"> próbnych oraz diagnoz są pr</w:t>
      </w:r>
      <w:r w:rsidR="00171F5F" w:rsidRPr="00A60554">
        <w:rPr>
          <w:rFonts w:ascii="Arial" w:hAnsi="Arial" w:cs="Arial"/>
          <w:sz w:val="20"/>
          <w:szCs w:val="20"/>
        </w:rPr>
        <w:t xml:space="preserve">zekazywane rodzicom, którzy są </w:t>
      </w:r>
      <w:r w:rsidR="0075111B" w:rsidRPr="00A60554">
        <w:rPr>
          <w:rFonts w:ascii="Arial" w:hAnsi="Arial" w:cs="Arial"/>
          <w:sz w:val="20"/>
          <w:szCs w:val="20"/>
        </w:rPr>
        <w:t>z nimi szczegółowo zapoznawani na spotkaniach wywiadowczych.</w:t>
      </w:r>
    </w:p>
    <w:p w:rsidR="0075111B" w:rsidRPr="00A60554" w:rsidRDefault="0075111B" w:rsidP="00A60554">
      <w:pPr>
        <w:pStyle w:val="Akapitzlist"/>
        <w:numPr>
          <w:ilvl w:val="0"/>
          <w:numId w:val="154"/>
        </w:numPr>
        <w:tabs>
          <w:tab w:val="clear" w:pos="708"/>
          <w:tab w:val="num" w:pos="0"/>
        </w:tabs>
        <w:spacing w:after="0" w:line="360" w:lineRule="auto"/>
        <w:ind w:left="426" w:hanging="284"/>
        <w:jc w:val="both"/>
        <w:rPr>
          <w:rFonts w:ascii="Arial" w:hAnsi="Arial" w:cs="Arial"/>
          <w:sz w:val="20"/>
          <w:szCs w:val="20"/>
        </w:rPr>
      </w:pPr>
      <w:r w:rsidRPr="00A60554">
        <w:rPr>
          <w:rFonts w:ascii="Arial" w:hAnsi="Arial" w:cs="Arial"/>
          <w:sz w:val="20"/>
          <w:szCs w:val="20"/>
        </w:rPr>
        <w:lastRenderedPageBreak/>
        <w:t>Maksymalna liczba prac klasowych może wynosić 1 d</w:t>
      </w:r>
      <w:r w:rsidR="00171F5F" w:rsidRPr="00A60554">
        <w:rPr>
          <w:rFonts w:ascii="Arial" w:hAnsi="Arial" w:cs="Arial"/>
          <w:sz w:val="20"/>
          <w:szCs w:val="20"/>
        </w:rPr>
        <w:t xml:space="preserve">ziennie, jednak nie więcej niż </w:t>
      </w:r>
      <w:r w:rsidR="00F8685B" w:rsidRPr="00A60554">
        <w:rPr>
          <w:rFonts w:ascii="Arial" w:hAnsi="Arial" w:cs="Arial"/>
          <w:sz w:val="20"/>
          <w:szCs w:val="20"/>
        </w:rPr>
        <w:t>3 w tygodniu.</w:t>
      </w:r>
    </w:p>
    <w:p w:rsidR="0075111B" w:rsidRPr="00A60554" w:rsidRDefault="0075111B" w:rsidP="00A60554">
      <w:pPr>
        <w:pStyle w:val="Akapitzlist"/>
        <w:numPr>
          <w:ilvl w:val="0"/>
          <w:numId w:val="154"/>
        </w:numPr>
        <w:tabs>
          <w:tab w:val="clear" w:pos="708"/>
          <w:tab w:val="num" w:pos="0"/>
        </w:tabs>
        <w:spacing w:after="0" w:line="360" w:lineRule="auto"/>
        <w:ind w:left="426" w:hanging="284"/>
        <w:jc w:val="both"/>
        <w:rPr>
          <w:rFonts w:ascii="Arial" w:hAnsi="Arial" w:cs="Arial"/>
          <w:sz w:val="20"/>
          <w:szCs w:val="20"/>
        </w:rPr>
      </w:pPr>
      <w:r w:rsidRPr="00A60554">
        <w:rPr>
          <w:rFonts w:ascii="Arial" w:hAnsi="Arial" w:cs="Arial"/>
          <w:sz w:val="20"/>
          <w:szCs w:val="20"/>
        </w:rPr>
        <w:t>Referat lub praca pisemna powinny być spraw</w:t>
      </w:r>
      <w:r w:rsidR="00171F5F" w:rsidRPr="00A60554">
        <w:rPr>
          <w:rFonts w:ascii="Arial" w:hAnsi="Arial" w:cs="Arial"/>
          <w:sz w:val="20"/>
          <w:szCs w:val="20"/>
        </w:rPr>
        <w:t xml:space="preserve">dzone i dane do wglądu uczniom </w:t>
      </w:r>
      <w:r w:rsidRPr="00A60554">
        <w:rPr>
          <w:rFonts w:ascii="Arial" w:hAnsi="Arial" w:cs="Arial"/>
          <w:sz w:val="20"/>
          <w:szCs w:val="20"/>
        </w:rPr>
        <w:t>w terminie 14 dni od jej napisania, tak aby mogli zapoznać się z uwagami sprawd</w:t>
      </w:r>
      <w:r w:rsidR="00171F5F" w:rsidRPr="00A60554">
        <w:rPr>
          <w:rFonts w:ascii="Arial" w:hAnsi="Arial" w:cs="Arial"/>
          <w:sz w:val="20"/>
          <w:szCs w:val="20"/>
        </w:rPr>
        <w:t xml:space="preserve">zającego odnośnie </w:t>
      </w:r>
      <w:r w:rsidRPr="00A60554">
        <w:rPr>
          <w:rFonts w:ascii="Arial" w:hAnsi="Arial" w:cs="Arial"/>
          <w:sz w:val="20"/>
          <w:szCs w:val="20"/>
        </w:rPr>
        <w:t>popełnionych błędów. Każda poprawiona pisemna powinna być opatrzona komentarzem/recenzją nauczyciela.</w:t>
      </w:r>
    </w:p>
    <w:p w:rsidR="0075111B" w:rsidRPr="00A60554" w:rsidRDefault="0075111B" w:rsidP="00A60554">
      <w:pPr>
        <w:pStyle w:val="Akapitzlist"/>
        <w:numPr>
          <w:ilvl w:val="0"/>
          <w:numId w:val="154"/>
        </w:numPr>
        <w:tabs>
          <w:tab w:val="clear" w:pos="708"/>
          <w:tab w:val="num" w:pos="0"/>
        </w:tabs>
        <w:spacing w:after="0" w:line="360" w:lineRule="auto"/>
        <w:ind w:left="426" w:hanging="284"/>
        <w:jc w:val="both"/>
        <w:rPr>
          <w:rFonts w:ascii="Arial" w:hAnsi="Arial" w:cs="Arial"/>
          <w:sz w:val="20"/>
          <w:szCs w:val="20"/>
        </w:rPr>
      </w:pPr>
      <w:r w:rsidRPr="00A60554">
        <w:rPr>
          <w:rFonts w:ascii="Arial" w:hAnsi="Arial" w:cs="Arial"/>
          <w:sz w:val="20"/>
          <w:szCs w:val="20"/>
        </w:rPr>
        <w:t>Uczeń ma prawo zgłosić nieprzygotowanie do lekcji (nie dotyczy zapowiedzianych sprawdzianów, kartkówek, klasówek). Nauczyciele z uczniami ustalają to indywidualnie. Informacja ta zostaje zapisana w PZO.</w:t>
      </w:r>
    </w:p>
    <w:p w:rsidR="0075111B" w:rsidRPr="00A60554" w:rsidRDefault="0075111B" w:rsidP="00A60554">
      <w:pPr>
        <w:pStyle w:val="Akapitzlist"/>
        <w:numPr>
          <w:ilvl w:val="0"/>
          <w:numId w:val="154"/>
        </w:numPr>
        <w:tabs>
          <w:tab w:val="clear" w:pos="708"/>
          <w:tab w:val="num" w:pos="0"/>
        </w:tabs>
        <w:spacing w:after="0" w:line="360" w:lineRule="auto"/>
        <w:ind w:left="426" w:hanging="284"/>
        <w:jc w:val="both"/>
        <w:rPr>
          <w:rFonts w:ascii="Arial" w:hAnsi="Arial" w:cs="Arial"/>
          <w:sz w:val="20"/>
          <w:szCs w:val="20"/>
        </w:rPr>
      </w:pPr>
      <w:r w:rsidRPr="00A60554">
        <w:rPr>
          <w:rFonts w:ascii="Arial" w:hAnsi="Arial" w:cs="Arial"/>
          <w:sz w:val="20"/>
          <w:szCs w:val="20"/>
        </w:rPr>
        <w:t>Na 2 tygodnie przed końcem  semestru nie przewiduje się żadnych zaliczeń. Uczeń na ocenę śródroczną lub roczną pracuje odpowied</w:t>
      </w:r>
      <w:r w:rsidR="00F8685B" w:rsidRPr="00A60554">
        <w:rPr>
          <w:rFonts w:ascii="Arial" w:hAnsi="Arial" w:cs="Arial"/>
          <w:sz w:val="20"/>
          <w:szCs w:val="20"/>
        </w:rPr>
        <w:t>nio jeden semestr lub cały rok.</w:t>
      </w:r>
    </w:p>
    <w:p w:rsidR="0075111B" w:rsidRPr="00A60554" w:rsidRDefault="0075111B" w:rsidP="00A60554">
      <w:pPr>
        <w:pStyle w:val="Akapitzlist"/>
        <w:numPr>
          <w:ilvl w:val="0"/>
          <w:numId w:val="154"/>
        </w:numPr>
        <w:tabs>
          <w:tab w:val="clear" w:pos="708"/>
          <w:tab w:val="num" w:pos="0"/>
        </w:tabs>
        <w:spacing w:after="0" w:line="360" w:lineRule="auto"/>
        <w:ind w:left="426" w:hanging="284"/>
        <w:jc w:val="both"/>
        <w:rPr>
          <w:rFonts w:ascii="Arial" w:hAnsi="Arial" w:cs="Arial"/>
          <w:sz w:val="20"/>
          <w:szCs w:val="20"/>
        </w:rPr>
      </w:pPr>
      <w:r w:rsidRPr="00A60554">
        <w:rPr>
          <w:rFonts w:ascii="Arial" w:hAnsi="Arial" w:cs="Arial"/>
          <w:sz w:val="20"/>
          <w:szCs w:val="20"/>
        </w:rPr>
        <w:t xml:space="preserve">Przy ustalaniu oceny z muzyki, plastyki, zajęć technicznych i artystycznych, zajęć fakultatywnych oraz wychowania fizycznego (w klasach nieprofilowanych sportowo) decydujące znaczenie </w:t>
      </w:r>
      <w:r w:rsidR="00A92906" w:rsidRPr="00A60554">
        <w:rPr>
          <w:rFonts w:ascii="Arial" w:hAnsi="Arial" w:cs="Arial"/>
          <w:sz w:val="20"/>
          <w:szCs w:val="20"/>
        </w:rPr>
        <w:br/>
      </w:r>
      <w:r w:rsidRPr="00A60554">
        <w:rPr>
          <w:rFonts w:ascii="Arial" w:hAnsi="Arial" w:cs="Arial"/>
          <w:sz w:val="20"/>
          <w:szCs w:val="20"/>
        </w:rPr>
        <w:t xml:space="preserve">ma wysiłek wkładany przez ucznia w wywiązywanie się z obowiązków wynikających ze specyfiki tych zajęć, a w przypadku wychowania fizycznego- także systematyczność udziału ucznia </w:t>
      </w:r>
      <w:r w:rsidR="00A92906" w:rsidRPr="00A60554">
        <w:rPr>
          <w:rFonts w:ascii="Arial" w:hAnsi="Arial" w:cs="Arial"/>
          <w:sz w:val="20"/>
          <w:szCs w:val="20"/>
        </w:rPr>
        <w:br/>
      </w:r>
      <w:r w:rsidRPr="00A60554">
        <w:rPr>
          <w:rFonts w:ascii="Arial" w:hAnsi="Arial" w:cs="Arial"/>
          <w:sz w:val="20"/>
          <w:szCs w:val="20"/>
        </w:rPr>
        <w:t>w zajęciach oraz aktywność ucznia w działaniach podejmowanych przez szkołę na rzecz kultury fizycznej.</w:t>
      </w:r>
    </w:p>
    <w:p w:rsidR="0075111B" w:rsidRPr="00A60554" w:rsidRDefault="0075111B" w:rsidP="00A60554">
      <w:pPr>
        <w:pStyle w:val="p0"/>
        <w:numPr>
          <w:ilvl w:val="0"/>
          <w:numId w:val="154"/>
        </w:numPr>
        <w:tabs>
          <w:tab w:val="clear" w:pos="708"/>
          <w:tab w:val="num" w:pos="0"/>
        </w:tabs>
        <w:spacing w:before="0" w:after="0" w:line="360" w:lineRule="auto"/>
        <w:ind w:left="426" w:hanging="284"/>
        <w:jc w:val="both"/>
        <w:rPr>
          <w:rFonts w:ascii="Arial" w:hAnsi="Arial" w:cs="Arial"/>
          <w:sz w:val="20"/>
          <w:szCs w:val="20"/>
        </w:rPr>
      </w:pPr>
      <w:r w:rsidRPr="00A60554">
        <w:rPr>
          <w:rFonts w:ascii="Arial" w:hAnsi="Arial" w:cs="Arial"/>
          <w:sz w:val="20"/>
          <w:szCs w:val="20"/>
        </w:rPr>
        <w:t>Uczniowi, który uczęszczał na dodatkowe zajęcia edukacyjne, relig</w:t>
      </w:r>
      <w:r w:rsidR="00A92906" w:rsidRPr="00A60554">
        <w:rPr>
          <w:rFonts w:ascii="Arial" w:hAnsi="Arial" w:cs="Arial"/>
          <w:sz w:val="20"/>
          <w:szCs w:val="20"/>
        </w:rPr>
        <w:t xml:space="preserve">ię lub etykę, do średniej ocen </w:t>
      </w:r>
      <w:r w:rsidRPr="00A60554">
        <w:rPr>
          <w:rFonts w:ascii="Arial" w:hAnsi="Arial" w:cs="Arial"/>
          <w:sz w:val="20"/>
          <w:szCs w:val="20"/>
        </w:rPr>
        <w:t>wlicza się także końcowe oceny klasyfikacyjne uzyskane z tych zajęć.</w:t>
      </w:r>
    </w:p>
    <w:p w:rsidR="0075111B" w:rsidRPr="00A60554" w:rsidRDefault="0075111B" w:rsidP="00A60554">
      <w:pPr>
        <w:pStyle w:val="p0"/>
        <w:numPr>
          <w:ilvl w:val="0"/>
          <w:numId w:val="154"/>
        </w:numPr>
        <w:tabs>
          <w:tab w:val="clear" w:pos="708"/>
          <w:tab w:val="num" w:pos="0"/>
        </w:tabs>
        <w:spacing w:before="0" w:after="0" w:line="360" w:lineRule="auto"/>
        <w:ind w:left="426" w:hanging="284"/>
        <w:jc w:val="both"/>
        <w:rPr>
          <w:rFonts w:ascii="Arial" w:hAnsi="Arial" w:cs="Arial"/>
          <w:sz w:val="20"/>
          <w:szCs w:val="20"/>
        </w:rPr>
      </w:pPr>
      <w:r w:rsidRPr="00A60554">
        <w:rPr>
          <w:rFonts w:ascii="Arial" w:hAnsi="Arial" w:cs="Arial"/>
          <w:sz w:val="20"/>
          <w:szCs w:val="20"/>
        </w:rPr>
        <w:t>W przypadku gdy uczeń uczęszczał na zajęcia religii i za</w:t>
      </w:r>
      <w:r w:rsidR="00F8685B" w:rsidRPr="00A60554">
        <w:rPr>
          <w:rFonts w:ascii="Arial" w:hAnsi="Arial" w:cs="Arial"/>
          <w:sz w:val="20"/>
          <w:szCs w:val="20"/>
        </w:rPr>
        <w:t xml:space="preserve">jęcia etyki, do średniej ocen, </w:t>
      </w:r>
      <w:r w:rsidRPr="00A60554">
        <w:rPr>
          <w:rFonts w:ascii="Arial" w:hAnsi="Arial" w:cs="Arial"/>
          <w:sz w:val="20"/>
          <w:szCs w:val="20"/>
        </w:rPr>
        <w:t xml:space="preserve">wlicza się ocenę ustaloną jako średnia z końcowych ocen klasyfikacyjnych uzyskanych z tych zajęć. </w:t>
      </w:r>
      <w:r w:rsidR="006F785D" w:rsidRPr="00A60554">
        <w:rPr>
          <w:rFonts w:ascii="Arial" w:hAnsi="Arial" w:cs="Arial"/>
          <w:sz w:val="20"/>
          <w:szCs w:val="20"/>
        </w:rPr>
        <w:br/>
      </w:r>
      <w:r w:rsidRPr="00A60554">
        <w:rPr>
          <w:rFonts w:ascii="Arial" w:hAnsi="Arial" w:cs="Arial"/>
          <w:sz w:val="20"/>
          <w:szCs w:val="20"/>
        </w:rPr>
        <w:t xml:space="preserve">Jeżeli ustalona w ten sposób ocena nie jest liczbą całkowitą, ocenę tę należy zaokrąglić do liczby całkowitej w górę. </w:t>
      </w:r>
    </w:p>
    <w:p w:rsidR="0075111B" w:rsidRPr="00A60554" w:rsidRDefault="0075111B" w:rsidP="00A60554">
      <w:pPr>
        <w:pStyle w:val="Akapitzlist"/>
        <w:numPr>
          <w:ilvl w:val="0"/>
          <w:numId w:val="154"/>
        </w:numPr>
        <w:tabs>
          <w:tab w:val="clear" w:pos="708"/>
          <w:tab w:val="num" w:pos="0"/>
        </w:tabs>
        <w:spacing w:after="0" w:line="360" w:lineRule="auto"/>
        <w:ind w:left="426" w:hanging="284"/>
        <w:jc w:val="both"/>
        <w:rPr>
          <w:rFonts w:ascii="Arial" w:hAnsi="Arial" w:cs="Arial"/>
          <w:b/>
          <w:sz w:val="20"/>
          <w:szCs w:val="20"/>
        </w:rPr>
      </w:pPr>
      <w:r w:rsidRPr="00A60554">
        <w:rPr>
          <w:rFonts w:ascii="Arial" w:hAnsi="Arial" w:cs="Arial"/>
          <w:sz w:val="20"/>
          <w:szCs w:val="20"/>
        </w:rPr>
        <w:t xml:space="preserve">Oceny z poszczególnych przedmiotów, które uczeń uzyskał w czasie pobytu w sanatorium </w:t>
      </w:r>
      <w:r w:rsidR="00A92906" w:rsidRPr="00A60554">
        <w:rPr>
          <w:rFonts w:ascii="Arial" w:hAnsi="Arial" w:cs="Arial"/>
          <w:sz w:val="20"/>
          <w:szCs w:val="20"/>
        </w:rPr>
        <w:br/>
      </w:r>
      <w:r w:rsidRPr="00A60554">
        <w:rPr>
          <w:rFonts w:ascii="Arial" w:hAnsi="Arial" w:cs="Arial"/>
          <w:sz w:val="20"/>
          <w:szCs w:val="20"/>
        </w:rPr>
        <w:t>i dostarczył potwierdzone na piśmie przez placówkę, w której przebywał, wpisuje do dziennika lekcyjnego nauczyciel odpowiedniego przedmiotu. Oceny zachowania wpisuje wychowawca.</w:t>
      </w:r>
    </w:p>
    <w:p w:rsidR="0075111B" w:rsidRPr="00A60554" w:rsidRDefault="0075111B" w:rsidP="00A60554">
      <w:pPr>
        <w:spacing w:after="0" w:line="360" w:lineRule="auto"/>
        <w:jc w:val="both"/>
        <w:rPr>
          <w:rFonts w:ascii="Arial" w:hAnsi="Arial" w:cs="Arial"/>
          <w:sz w:val="20"/>
          <w:szCs w:val="20"/>
        </w:rPr>
      </w:pPr>
    </w:p>
    <w:p w:rsidR="0075111B" w:rsidRPr="00E328BD" w:rsidRDefault="00171F5F" w:rsidP="00A60554">
      <w:pPr>
        <w:spacing w:after="0" w:line="360" w:lineRule="auto"/>
        <w:jc w:val="both"/>
        <w:rPr>
          <w:rFonts w:ascii="Arial" w:hAnsi="Arial" w:cs="Arial"/>
          <w:b/>
          <w:sz w:val="20"/>
          <w:szCs w:val="20"/>
        </w:rPr>
      </w:pPr>
      <w:r w:rsidRPr="00E328BD">
        <w:rPr>
          <w:rFonts w:ascii="Arial" w:hAnsi="Arial" w:cs="Arial"/>
          <w:b/>
          <w:sz w:val="20"/>
          <w:szCs w:val="20"/>
        </w:rPr>
        <w:t>§ 6</w:t>
      </w:r>
      <w:r w:rsidR="00DF2653" w:rsidRPr="00E328BD">
        <w:rPr>
          <w:rFonts w:ascii="Arial" w:hAnsi="Arial" w:cs="Arial"/>
          <w:b/>
          <w:sz w:val="20"/>
          <w:szCs w:val="20"/>
        </w:rPr>
        <w:t>0</w:t>
      </w:r>
    </w:p>
    <w:p w:rsidR="0075111B" w:rsidRPr="00A60554" w:rsidRDefault="0075111B" w:rsidP="00A60554">
      <w:pPr>
        <w:spacing w:after="0" w:line="360" w:lineRule="auto"/>
        <w:jc w:val="both"/>
        <w:rPr>
          <w:rFonts w:ascii="Arial" w:hAnsi="Arial" w:cs="Arial"/>
          <w:sz w:val="20"/>
          <w:szCs w:val="20"/>
        </w:rPr>
      </w:pPr>
      <w:r w:rsidRPr="00A60554">
        <w:rPr>
          <w:rFonts w:ascii="Arial" w:hAnsi="Arial" w:cs="Arial"/>
          <w:sz w:val="20"/>
          <w:szCs w:val="20"/>
        </w:rPr>
        <w:t>Sposób uzasadniania ocen</w:t>
      </w:r>
      <w:r w:rsidR="006F785D" w:rsidRPr="00A60554">
        <w:rPr>
          <w:rFonts w:ascii="Arial" w:hAnsi="Arial" w:cs="Arial"/>
          <w:sz w:val="20"/>
          <w:szCs w:val="20"/>
        </w:rPr>
        <w:t>.</w:t>
      </w:r>
    </w:p>
    <w:p w:rsidR="0075111B" w:rsidRPr="00A60554" w:rsidRDefault="0075111B" w:rsidP="00A60554">
      <w:pPr>
        <w:pStyle w:val="Akapitzlist"/>
        <w:numPr>
          <w:ilvl w:val="0"/>
          <w:numId w:val="251"/>
        </w:numPr>
        <w:spacing w:after="0" w:line="360" w:lineRule="auto"/>
        <w:ind w:left="426" w:hanging="284"/>
        <w:jc w:val="both"/>
        <w:rPr>
          <w:rFonts w:ascii="Arial" w:hAnsi="Arial" w:cs="Arial"/>
          <w:sz w:val="20"/>
          <w:szCs w:val="20"/>
        </w:rPr>
      </w:pPr>
      <w:r w:rsidRPr="00A60554">
        <w:rPr>
          <w:rFonts w:ascii="Arial" w:hAnsi="Arial" w:cs="Arial"/>
          <w:sz w:val="20"/>
          <w:szCs w:val="20"/>
        </w:rPr>
        <w:t>Nauczyciel ustnie na zajęciach lekcyjnych uzasadnia uczniowi ustalone oceny bieżące, śródroczne, roczne i końcowe.</w:t>
      </w:r>
    </w:p>
    <w:p w:rsidR="0075111B" w:rsidRPr="00A60554" w:rsidRDefault="0075111B" w:rsidP="00A60554">
      <w:pPr>
        <w:pStyle w:val="Akapitzlist"/>
        <w:numPr>
          <w:ilvl w:val="0"/>
          <w:numId w:val="251"/>
        </w:numPr>
        <w:spacing w:after="0" w:line="360" w:lineRule="auto"/>
        <w:ind w:left="426" w:hanging="284"/>
        <w:jc w:val="both"/>
        <w:rPr>
          <w:rFonts w:ascii="Arial" w:hAnsi="Arial" w:cs="Arial"/>
          <w:sz w:val="20"/>
          <w:szCs w:val="20"/>
        </w:rPr>
      </w:pPr>
      <w:r w:rsidRPr="00A60554">
        <w:rPr>
          <w:rFonts w:ascii="Arial" w:hAnsi="Arial" w:cs="Arial"/>
          <w:sz w:val="20"/>
          <w:szCs w:val="20"/>
        </w:rPr>
        <w:t>Dodatkowo na prośbę ucznia lub rodzica nauczyciel jest zobowiązany ustnie uzasadnić ustalone oceny bieżące</w:t>
      </w:r>
      <w:r w:rsidR="006F785D" w:rsidRPr="00A60554">
        <w:rPr>
          <w:rFonts w:ascii="Arial" w:hAnsi="Arial" w:cs="Arial"/>
          <w:sz w:val="20"/>
          <w:szCs w:val="20"/>
        </w:rPr>
        <w:t xml:space="preserve">, śródroczne, roczne i końcowe </w:t>
      </w:r>
      <w:r w:rsidRPr="00A60554">
        <w:rPr>
          <w:rFonts w:ascii="Arial" w:hAnsi="Arial" w:cs="Arial"/>
          <w:sz w:val="20"/>
          <w:szCs w:val="20"/>
        </w:rPr>
        <w:t>w terminach ustalonych z uczniem lub rodzicem.</w:t>
      </w:r>
    </w:p>
    <w:p w:rsidR="0075111B" w:rsidRPr="00A60554" w:rsidRDefault="0075111B" w:rsidP="00A60554">
      <w:pPr>
        <w:pStyle w:val="Akapitzlist"/>
        <w:numPr>
          <w:ilvl w:val="0"/>
          <w:numId w:val="251"/>
        </w:numPr>
        <w:spacing w:after="0" w:line="360" w:lineRule="auto"/>
        <w:ind w:left="426" w:hanging="284"/>
        <w:jc w:val="both"/>
        <w:rPr>
          <w:rFonts w:ascii="Arial" w:hAnsi="Arial" w:cs="Arial"/>
          <w:sz w:val="20"/>
          <w:szCs w:val="20"/>
        </w:rPr>
      </w:pPr>
      <w:r w:rsidRPr="00A60554">
        <w:rPr>
          <w:rFonts w:ascii="Arial" w:hAnsi="Arial" w:cs="Arial"/>
          <w:sz w:val="20"/>
          <w:szCs w:val="20"/>
        </w:rPr>
        <w:t>Uzasadnienie oceny bieżącej obejmuje odniesienie się do wcześniej ustalonych i znanych uczniowi kryteriów (oczekiwań) wobec jego pracy, wypowiedzi lub innej aktywności oraz wskazanie:</w:t>
      </w:r>
    </w:p>
    <w:p w:rsidR="0075111B" w:rsidRPr="00A60554" w:rsidRDefault="0075111B" w:rsidP="00A60554">
      <w:pPr>
        <w:pStyle w:val="Akapitzlist"/>
        <w:numPr>
          <w:ilvl w:val="2"/>
          <w:numId w:val="252"/>
        </w:numPr>
        <w:spacing w:after="0" w:line="360" w:lineRule="auto"/>
        <w:ind w:left="851" w:hanging="425"/>
        <w:jc w:val="both"/>
        <w:rPr>
          <w:rFonts w:ascii="Arial" w:hAnsi="Arial" w:cs="Arial"/>
          <w:sz w:val="20"/>
          <w:szCs w:val="20"/>
        </w:rPr>
      </w:pPr>
      <w:r w:rsidRPr="00A60554">
        <w:rPr>
          <w:rFonts w:ascii="Arial" w:hAnsi="Arial" w:cs="Arial"/>
          <w:sz w:val="20"/>
          <w:szCs w:val="20"/>
        </w:rPr>
        <w:t>co uczeń zrobił dobrze,</w:t>
      </w:r>
    </w:p>
    <w:p w:rsidR="0075111B" w:rsidRPr="00A60554" w:rsidRDefault="00CE4DF4" w:rsidP="00A60554">
      <w:pPr>
        <w:pStyle w:val="Akapitzlist"/>
        <w:numPr>
          <w:ilvl w:val="2"/>
          <w:numId w:val="252"/>
        </w:numPr>
        <w:spacing w:after="0" w:line="360" w:lineRule="auto"/>
        <w:ind w:left="851" w:hanging="425"/>
        <w:jc w:val="both"/>
        <w:rPr>
          <w:rFonts w:ascii="Arial" w:hAnsi="Arial" w:cs="Arial"/>
          <w:sz w:val="20"/>
          <w:szCs w:val="20"/>
        </w:rPr>
      </w:pPr>
      <w:r w:rsidRPr="00A60554">
        <w:rPr>
          <w:rFonts w:ascii="Arial" w:hAnsi="Arial" w:cs="Arial"/>
          <w:sz w:val="20"/>
          <w:szCs w:val="20"/>
        </w:rPr>
        <w:t xml:space="preserve">co uczeń ma poprawić, </w:t>
      </w:r>
    </w:p>
    <w:p w:rsidR="0075111B" w:rsidRPr="00A60554" w:rsidRDefault="0075111B" w:rsidP="00A60554">
      <w:pPr>
        <w:pStyle w:val="Akapitzlist"/>
        <w:numPr>
          <w:ilvl w:val="2"/>
          <w:numId w:val="252"/>
        </w:numPr>
        <w:spacing w:after="0" w:line="360" w:lineRule="auto"/>
        <w:ind w:left="851" w:hanging="425"/>
        <w:jc w:val="both"/>
        <w:rPr>
          <w:rFonts w:ascii="Arial" w:hAnsi="Arial" w:cs="Arial"/>
          <w:sz w:val="20"/>
          <w:szCs w:val="20"/>
        </w:rPr>
      </w:pPr>
      <w:r w:rsidRPr="00A60554">
        <w:rPr>
          <w:rFonts w:ascii="Arial" w:hAnsi="Arial" w:cs="Arial"/>
          <w:sz w:val="20"/>
          <w:szCs w:val="20"/>
        </w:rPr>
        <w:t>w jaki sposób uczeń ma poprawić ocenę,</w:t>
      </w:r>
    </w:p>
    <w:p w:rsidR="0075111B" w:rsidRPr="00A60554" w:rsidRDefault="0075111B" w:rsidP="00A60554">
      <w:pPr>
        <w:pStyle w:val="Akapitzlist"/>
        <w:numPr>
          <w:ilvl w:val="2"/>
          <w:numId w:val="252"/>
        </w:numPr>
        <w:spacing w:after="0" w:line="360" w:lineRule="auto"/>
        <w:ind w:left="851" w:hanging="425"/>
        <w:jc w:val="both"/>
        <w:rPr>
          <w:rFonts w:ascii="Arial" w:hAnsi="Arial" w:cs="Arial"/>
          <w:sz w:val="20"/>
          <w:szCs w:val="20"/>
        </w:rPr>
      </w:pPr>
      <w:r w:rsidRPr="00A60554">
        <w:rPr>
          <w:rFonts w:ascii="Arial" w:hAnsi="Arial" w:cs="Arial"/>
          <w:sz w:val="20"/>
          <w:szCs w:val="20"/>
        </w:rPr>
        <w:t>jak ma pracować dalej, czyli sformułowanie wskazówek do dalszego rozwoju.</w:t>
      </w:r>
    </w:p>
    <w:p w:rsidR="0075111B" w:rsidRPr="00A60554" w:rsidRDefault="0075111B" w:rsidP="00A60554">
      <w:pPr>
        <w:pStyle w:val="Akapitzlist"/>
        <w:numPr>
          <w:ilvl w:val="0"/>
          <w:numId w:val="251"/>
        </w:numPr>
        <w:spacing w:after="0" w:line="360" w:lineRule="auto"/>
        <w:ind w:left="426" w:hanging="284"/>
        <w:jc w:val="both"/>
        <w:rPr>
          <w:rFonts w:ascii="Arial" w:hAnsi="Arial" w:cs="Arial"/>
          <w:sz w:val="20"/>
          <w:szCs w:val="20"/>
        </w:rPr>
      </w:pPr>
      <w:r w:rsidRPr="00A60554">
        <w:rPr>
          <w:rFonts w:ascii="Arial" w:hAnsi="Arial" w:cs="Arial"/>
          <w:sz w:val="20"/>
          <w:szCs w:val="20"/>
        </w:rPr>
        <w:lastRenderedPageBreak/>
        <w:t>Uzasadnienie oceny śródrocznej, rocznej i końcowej obejmuje odniesienie się do wcześniej ustalonych i znanych uczniowi wymagań na poszczególne oceny oraz wskazanie:</w:t>
      </w:r>
    </w:p>
    <w:p w:rsidR="0075111B" w:rsidRPr="00A60554" w:rsidRDefault="0075111B" w:rsidP="00A60554">
      <w:pPr>
        <w:pStyle w:val="Akapitzlist"/>
        <w:numPr>
          <w:ilvl w:val="0"/>
          <w:numId w:val="253"/>
        </w:numPr>
        <w:spacing w:after="0" w:line="360" w:lineRule="auto"/>
        <w:ind w:left="851" w:hanging="425"/>
        <w:jc w:val="both"/>
        <w:rPr>
          <w:rFonts w:ascii="Arial" w:hAnsi="Arial" w:cs="Arial"/>
          <w:sz w:val="20"/>
          <w:szCs w:val="20"/>
        </w:rPr>
      </w:pPr>
      <w:r w:rsidRPr="00A60554">
        <w:rPr>
          <w:rFonts w:ascii="Arial" w:hAnsi="Arial" w:cs="Arial"/>
          <w:sz w:val="20"/>
          <w:szCs w:val="20"/>
        </w:rPr>
        <w:t>jakie wymagania w podstawie programowej uczeń opanował,</w:t>
      </w:r>
    </w:p>
    <w:p w:rsidR="0075111B" w:rsidRPr="00A60554" w:rsidRDefault="006F785D" w:rsidP="00A60554">
      <w:pPr>
        <w:pStyle w:val="Akapitzlist"/>
        <w:numPr>
          <w:ilvl w:val="0"/>
          <w:numId w:val="253"/>
        </w:numPr>
        <w:spacing w:after="0" w:line="360" w:lineRule="auto"/>
        <w:ind w:left="851" w:hanging="425"/>
        <w:jc w:val="both"/>
        <w:rPr>
          <w:rFonts w:ascii="Arial" w:hAnsi="Arial" w:cs="Arial"/>
          <w:sz w:val="20"/>
          <w:szCs w:val="20"/>
        </w:rPr>
      </w:pPr>
      <w:r w:rsidRPr="00A60554">
        <w:rPr>
          <w:rFonts w:ascii="Arial" w:hAnsi="Arial" w:cs="Arial"/>
          <w:sz w:val="20"/>
          <w:szCs w:val="20"/>
        </w:rPr>
        <w:t xml:space="preserve">jakie </w:t>
      </w:r>
      <w:r w:rsidR="0075111B" w:rsidRPr="00A60554">
        <w:rPr>
          <w:rFonts w:ascii="Arial" w:hAnsi="Arial" w:cs="Arial"/>
          <w:sz w:val="20"/>
          <w:szCs w:val="20"/>
        </w:rPr>
        <w:t>wymagania podstawy programowej musi jeszcze opanować.</w:t>
      </w:r>
    </w:p>
    <w:p w:rsidR="0075111B" w:rsidRPr="00A60554" w:rsidRDefault="0075111B" w:rsidP="00A60554">
      <w:pPr>
        <w:pStyle w:val="Akapitzlist"/>
        <w:numPr>
          <w:ilvl w:val="0"/>
          <w:numId w:val="251"/>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Jeśli uczeń lub rodzic uzna uzasadnienie za niewystarczające, może złożyć pisemny wniosek </w:t>
      </w:r>
      <w:r w:rsidR="006F785D" w:rsidRPr="00A60554">
        <w:rPr>
          <w:rFonts w:ascii="Arial" w:hAnsi="Arial" w:cs="Arial"/>
          <w:sz w:val="20"/>
          <w:szCs w:val="20"/>
        </w:rPr>
        <w:br/>
      </w:r>
      <w:r w:rsidRPr="00A60554">
        <w:rPr>
          <w:rFonts w:ascii="Arial" w:hAnsi="Arial" w:cs="Arial"/>
          <w:sz w:val="20"/>
          <w:szCs w:val="20"/>
        </w:rPr>
        <w:t xml:space="preserve">do dyrektora szkoły o sporządzenie uzasadnienia oceny na piśmie. Nauczyciel sporządza uzasadnienie w terminie 7 dni od dnia złożenia wniosku. Pisemne uzasadnienie oceny obejmuje wskazania wymienione w ust. 3 lub 4. Pisemne uzasadnienie nauczyciel przedmiotu składa </w:t>
      </w:r>
      <w:r w:rsidR="006F785D" w:rsidRPr="00A60554">
        <w:rPr>
          <w:rFonts w:ascii="Arial" w:hAnsi="Arial" w:cs="Arial"/>
          <w:sz w:val="20"/>
          <w:szCs w:val="20"/>
        </w:rPr>
        <w:br/>
      </w:r>
      <w:r w:rsidRPr="00A60554">
        <w:rPr>
          <w:rFonts w:ascii="Arial" w:hAnsi="Arial" w:cs="Arial"/>
          <w:sz w:val="20"/>
          <w:szCs w:val="20"/>
        </w:rPr>
        <w:t>w sekretariacie szkoły. Dyrektor w ciągu 3 dni przekazuje uzasadnienie oceny wnioskodawcy.</w:t>
      </w:r>
    </w:p>
    <w:p w:rsidR="0075111B" w:rsidRPr="00A60554" w:rsidRDefault="0075111B" w:rsidP="00A60554">
      <w:pPr>
        <w:spacing w:after="0" w:line="360" w:lineRule="auto"/>
        <w:jc w:val="both"/>
        <w:rPr>
          <w:rFonts w:ascii="Arial" w:hAnsi="Arial" w:cs="Arial"/>
          <w:sz w:val="20"/>
          <w:szCs w:val="20"/>
        </w:rPr>
      </w:pPr>
    </w:p>
    <w:p w:rsidR="0075111B" w:rsidRPr="00E328BD" w:rsidRDefault="0075111B" w:rsidP="00A60554">
      <w:pPr>
        <w:spacing w:after="0" w:line="360" w:lineRule="auto"/>
        <w:jc w:val="both"/>
        <w:rPr>
          <w:rFonts w:ascii="Arial" w:hAnsi="Arial" w:cs="Arial"/>
          <w:b/>
          <w:sz w:val="20"/>
          <w:szCs w:val="20"/>
        </w:rPr>
      </w:pPr>
      <w:r w:rsidRPr="00E328BD">
        <w:rPr>
          <w:rFonts w:ascii="Arial" w:hAnsi="Arial" w:cs="Arial"/>
          <w:b/>
          <w:sz w:val="20"/>
          <w:szCs w:val="20"/>
        </w:rPr>
        <w:t>§ 6</w:t>
      </w:r>
      <w:r w:rsidR="00DF2653" w:rsidRPr="00E328BD">
        <w:rPr>
          <w:rFonts w:ascii="Arial" w:hAnsi="Arial" w:cs="Arial"/>
          <w:b/>
          <w:sz w:val="20"/>
          <w:szCs w:val="20"/>
        </w:rPr>
        <w:t>1</w:t>
      </w:r>
    </w:p>
    <w:p w:rsidR="0075111B" w:rsidRPr="00A60554" w:rsidRDefault="0075111B" w:rsidP="00A60554">
      <w:pPr>
        <w:spacing w:after="0" w:line="360" w:lineRule="auto"/>
        <w:jc w:val="both"/>
        <w:rPr>
          <w:rFonts w:ascii="Arial" w:hAnsi="Arial" w:cs="Arial"/>
          <w:sz w:val="20"/>
          <w:szCs w:val="20"/>
        </w:rPr>
      </w:pPr>
      <w:r w:rsidRPr="00A60554">
        <w:rPr>
          <w:rFonts w:ascii="Arial" w:hAnsi="Arial" w:cs="Arial"/>
          <w:sz w:val="20"/>
          <w:szCs w:val="20"/>
        </w:rPr>
        <w:t>Sposób udostępnienia sprawdzonych i ocenionych</w:t>
      </w:r>
      <w:r w:rsidR="00845FF3" w:rsidRPr="00A60554">
        <w:rPr>
          <w:rFonts w:ascii="Arial" w:hAnsi="Arial" w:cs="Arial"/>
          <w:sz w:val="20"/>
          <w:szCs w:val="20"/>
        </w:rPr>
        <w:t xml:space="preserve"> prac</w:t>
      </w:r>
      <w:r w:rsidRPr="00A60554">
        <w:rPr>
          <w:rFonts w:ascii="Arial" w:hAnsi="Arial" w:cs="Arial"/>
          <w:sz w:val="20"/>
          <w:szCs w:val="20"/>
        </w:rPr>
        <w:t xml:space="preserve"> pisemnych.</w:t>
      </w:r>
    </w:p>
    <w:p w:rsidR="0075111B" w:rsidRPr="00A60554" w:rsidRDefault="0075111B" w:rsidP="00A60554">
      <w:pPr>
        <w:numPr>
          <w:ilvl w:val="0"/>
          <w:numId w:val="183"/>
        </w:numPr>
        <w:spacing w:after="0" w:line="360" w:lineRule="auto"/>
        <w:ind w:left="426" w:hanging="284"/>
        <w:jc w:val="both"/>
        <w:rPr>
          <w:rFonts w:ascii="Arial" w:hAnsi="Arial" w:cs="Arial"/>
          <w:sz w:val="20"/>
          <w:szCs w:val="20"/>
        </w:rPr>
      </w:pPr>
      <w:r w:rsidRPr="00A60554">
        <w:rPr>
          <w:rFonts w:ascii="Arial" w:hAnsi="Arial" w:cs="Arial"/>
          <w:sz w:val="20"/>
          <w:szCs w:val="20"/>
        </w:rPr>
        <w:t>Sprawdzone i ocenione pisemne prace domowe oraz sprawdzone i ocenione kartkówki dotyczące zagadnień omawianych podczas 3 ostatnich zajęć są oddawane uczniom do domu.</w:t>
      </w:r>
    </w:p>
    <w:p w:rsidR="0075111B" w:rsidRPr="00A60554" w:rsidRDefault="0075111B" w:rsidP="00A60554">
      <w:pPr>
        <w:numPr>
          <w:ilvl w:val="0"/>
          <w:numId w:val="183"/>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Sprawdzone i ocenione pisemne prace ucznia, takie jak testy i sprawdziany dotyczące działów programowych, są przechowywane przez nauczycieli przedmiotów przez cały rok szkolny. </w:t>
      </w:r>
      <w:r w:rsidR="006F785D" w:rsidRPr="00A60554">
        <w:rPr>
          <w:rFonts w:ascii="Arial" w:hAnsi="Arial" w:cs="Arial"/>
          <w:sz w:val="20"/>
          <w:szCs w:val="20"/>
        </w:rPr>
        <w:br/>
      </w:r>
      <w:r w:rsidRPr="00A60554">
        <w:rPr>
          <w:rFonts w:ascii="Arial" w:hAnsi="Arial" w:cs="Arial"/>
          <w:sz w:val="20"/>
          <w:szCs w:val="20"/>
        </w:rPr>
        <w:t>Uczeń może je odebrać w ostatnim tygodniu roku szkolnego. Po tym terminie prace są niszczon</w:t>
      </w:r>
      <w:r w:rsidR="006F785D" w:rsidRPr="00A60554">
        <w:rPr>
          <w:rFonts w:ascii="Arial" w:hAnsi="Arial" w:cs="Arial"/>
          <w:sz w:val="20"/>
          <w:szCs w:val="20"/>
        </w:rPr>
        <w:t>e przez nauczyciela przedmiotu.</w:t>
      </w:r>
    </w:p>
    <w:p w:rsidR="0075111B" w:rsidRPr="00A60554" w:rsidRDefault="0075111B" w:rsidP="00A60554">
      <w:pPr>
        <w:numPr>
          <w:ilvl w:val="0"/>
          <w:numId w:val="183"/>
        </w:numPr>
        <w:spacing w:after="0" w:line="360" w:lineRule="auto"/>
        <w:ind w:left="426" w:hanging="284"/>
        <w:jc w:val="both"/>
        <w:rPr>
          <w:rFonts w:ascii="Arial" w:hAnsi="Arial" w:cs="Arial"/>
          <w:sz w:val="20"/>
          <w:szCs w:val="20"/>
        </w:rPr>
      </w:pPr>
      <w:r w:rsidRPr="00A60554">
        <w:rPr>
          <w:rFonts w:ascii="Arial" w:hAnsi="Arial" w:cs="Arial"/>
          <w:sz w:val="20"/>
          <w:szCs w:val="20"/>
        </w:rPr>
        <w:t>Nauczyciel na zajęciach lekcyjnych udostępnia uczniowi spraw</w:t>
      </w:r>
      <w:r w:rsidR="006F785D" w:rsidRPr="00A60554">
        <w:rPr>
          <w:rFonts w:ascii="Arial" w:hAnsi="Arial" w:cs="Arial"/>
          <w:sz w:val="20"/>
          <w:szCs w:val="20"/>
        </w:rPr>
        <w:t>dzone i ocenione prace pisemne.</w:t>
      </w:r>
    </w:p>
    <w:p w:rsidR="0075111B" w:rsidRPr="00A60554" w:rsidRDefault="0075111B" w:rsidP="00A60554">
      <w:pPr>
        <w:numPr>
          <w:ilvl w:val="0"/>
          <w:numId w:val="183"/>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Na prośbę ucznia lub jego rodziców w ciągu całego roku szkolnego nauczyciel udostępnia prace ucznia na terenie szkoły. Sprawdzone i ocenianie prace ucznia są udostępniane do wglądu zawsze w czasie wywiadówek, indywidualnych spotkań z rodzicami ucznia lub dni otwartych </w:t>
      </w:r>
      <w:r w:rsidR="006F785D" w:rsidRPr="00A60554">
        <w:rPr>
          <w:rFonts w:ascii="Arial" w:hAnsi="Arial" w:cs="Arial"/>
          <w:sz w:val="20"/>
          <w:szCs w:val="20"/>
        </w:rPr>
        <w:br/>
      </w:r>
      <w:r w:rsidRPr="00A60554">
        <w:rPr>
          <w:rFonts w:ascii="Arial" w:hAnsi="Arial" w:cs="Arial"/>
          <w:sz w:val="20"/>
          <w:szCs w:val="20"/>
        </w:rPr>
        <w:t xml:space="preserve">dla rodziców w szkole. </w:t>
      </w:r>
    </w:p>
    <w:p w:rsidR="0075111B" w:rsidRPr="00A60554" w:rsidRDefault="0075111B" w:rsidP="00A60554">
      <w:pPr>
        <w:numPr>
          <w:ilvl w:val="0"/>
          <w:numId w:val="183"/>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Udostępnianie odbywa się w obecności nauczyciela przedmiotu. Uczeń lub rodzic ma prawo </w:t>
      </w:r>
      <w:r w:rsidR="006F785D" w:rsidRPr="00A60554">
        <w:rPr>
          <w:rFonts w:ascii="Arial" w:hAnsi="Arial" w:cs="Arial"/>
          <w:sz w:val="20"/>
          <w:szCs w:val="20"/>
        </w:rPr>
        <w:br/>
      </w:r>
      <w:r w:rsidRPr="00A60554">
        <w:rPr>
          <w:rFonts w:ascii="Arial" w:hAnsi="Arial" w:cs="Arial"/>
          <w:sz w:val="20"/>
          <w:szCs w:val="20"/>
        </w:rPr>
        <w:t xml:space="preserve">do uzyskania uzasadnienia oceny bieżącej oraz do dodatkowych wyjaśnień związanych </w:t>
      </w:r>
      <w:r w:rsidR="006F785D" w:rsidRPr="00A60554">
        <w:rPr>
          <w:rFonts w:ascii="Arial" w:hAnsi="Arial" w:cs="Arial"/>
          <w:sz w:val="20"/>
          <w:szCs w:val="20"/>
        </w:rPr>
        <w:br/>
      </w:r>
      <w:r w:rsidRPr="00A60554">
        <w:rPr>
          <w:rFonts w:ascii="Arial" w:hAnsi="Arial" w:cs="Arial"/>
          <w:sz w:val="20"/>
          <w:szCs w:val="20"/>
        </w:rPr>
        <w:t>ze strukturą sprawdzianu, sposobem oceniania pracy, a także do otrzymania wskazówek związanych z poprawą pracy. Uczeń lub rodzic może sporządzać kopię, notatki, odpisy</w:t>
      </w:r>
      <w:r w:rsidR="006F785D" w:rsidRPr="00A60554">
        <w:rPr>
          <w:rFonts w:ascii="Arial" w:hAnsi="Arial" w:cs="Arial"/>
          <w:sz w:val="20"/>
          <w:szCs w:val="20"/>
        </w:rPr>
        <w:br/>
      </w:r>
      <w:r w:rsidRPr="00A60554">
        <w:rPr>
          <w:rFonts w:ascii="Arial" w:hAnsi="Arial" w:cs="Arial"/>
          <w:sz w:val="20"/>
          <w:szCs w:val="20"/>
        </w:rPr>
        <w:t>i fotografię.</w:t>
      </w:r>
    </w:p>
    <w:p w:rsidR="005A3DF4" w:rsidRPr="00684BBB" w:rsidRDefault="0075111B" w:rsidP="00A60554">
      <w:pPr>
        <w:numPr>
          <w:ilvl w:val="0"/>
          <w:numId w:val="183"/>
        </w:numPr>
        <w:spacing w:after="0" w:line="360" w:lineRule="auto"/>
        <w:ind w:left="426" w:hanging="284"/>
        <w:jc w:val="both"/>
        <w:rPr>
          <w:rFonts w:ascii="Arial" w:hAnsi="Arial" w:cs="Arial"/>
          <w:sz w:val="20"/>
          <w:szCs w:val="20"/>
        </w:rPr>
      </w:pPr>
      <w:r w:rsidRPr="00A60554">
        <w:rPr>
          <w:rFonts w:ascii="Arial" w:hAnsi="Arial" w:cs="Arial"/>
          <w:sz w:val="20"/>
          <w:szCs w:val="20"/>
        </w:rPr>
        <w:t>Sprawdzonych i ocenionych pisemnych prac ucznia takich jak: testy i sprawdziany dotyczące działów programowych, nie można wynosić poza teren szkoły.</w:t>
      </w:r>
    </w:p>
    <w:p w:rsidR="005A3DF4" w:rsidRDefault="005A3DF4" w:rsidP="00A60554">
      <w:pPr>
        <w:tabs>
          <w:tab w:val="center" w:pos="4536"/>
        </w:tabs>
        <w:spacing w:after="0" w:line="360" w:lineRule="auto"/>
        <w:jc w:val="both"/>
        <w:rPr>
          <w:rFonts w:ascii="Arial" w:hAnsi="Arial" w:cs="Arial"/>
          <w:sz w:val="20"/>
          <w:szCs w:val="20"/>
        </w:rPr>
      </w:pPr>
    </w:p>
    <w:p w:rsidR="0075111B" w:rsidRPr="008C5721" w:rsidRDefault="00171F5F" w:rsidP="00A60554">
      <w:pPr>
        <w:tabs>
          <w:tab w:val="center" w:pos="4536"/>
        </w:tabs>
        <w:spacing w:after="0" w:line="360" w:lineRule="auto"/>
        <w:jc w:val="both"/>
        <w:rPr>
          <w:rFonts w:ascii="Arial" w:hAnsi="Arial" w:cs="Arial"/>
          <w:b/>
          <w:sz w:val="20"/>
          <w:szCs w:val="20"/>
        </w:rPr>
      </w:pPr>
      <w:r w:rsidRPr="008C5721">
        <w:rPr>
          <w:rFonts w:ascii="Arial" w:hAnsi="Arial" w:cs="Arial"/>
          <w:b/>
          <w:sz w:val="20"/>
          <w:szCs w:val="20"/>
        </w:rPr>
        <w:t>§ 6</w:t>
      </w:r>
      <w:r w:rsidR="000F41C3" w:rsidRPr="008C5721">
        <w:rPr>
          <w:rFonts w:ascii="Arial" w:hAnsi="Arial" w:cs="Arial"/>
          <w:b/>
          <w:sz w:val="20"/>
          <w:szCs w:val="20"/>
        </w:rPr>
        <w:t>2</w:t>
      </w:r>
    </w:p>
    <w:p w:rsidR="0075111B" w:rsidRPr="008C5721" w:rsidRDefault="0075111B" w:rsidP="00A60554">
      <w:pPr>
        <w:tabs>
          <w:tab w:val="center" w:pos="4536"/>
        </w:tabs>
        <w:spacing w:after="0" w:line="360" w:lineRule="auto"/>
        <w:jc w:val="both"/>
        <w:rPr>
          <w:rFonts w:ascii="Arial" w:hAnsi="Arial" w:cs="Arial"/>
          <w:b/>
          <w:sz w:val="20"/>
          <w:szCs w:val="20"/>
        </w:rPr>
      </w:pPr>
      <w:r w:rsidRPr="008C5721">
        <w:rPr>
          <w:rFonts w:ascii="Arial" w:hAnsi="Arial" w:cs="Arial"/>
          <w:b/>
          <w:sz w:val="20"/>
          <w:szCs w:val="20"/>
        </w:rPr>
        <w:t>Klasyfikacja uczniów</w:t>
      </w:r>
    </w:p>
    <w:p w:rsidR="0075111B" w:rsidRPr="00A60554" w:rsidRDefault="0075111B" w:rsidP="00A60554">
      <w:pPr>
        <w:pStyle w:val="Akapitzlist"/>
        <w:numPr>
          <w:ilvl w:val="0"/>
          <w:numId w:val="166"/>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Uczeń w trakcie roku szkolnego podlega klasyfikacji i otrzymuje oceny klasyfikacyjne:</w:t>
      </w:r>
    </w:p>
    <w:p w:rsidR="0075111B" w:rsidRPr="00A60554" w:rsidRDefault="00A53C63" w:rsidP="00A60554">
      <w:pPr>
        <w:pStyle w:val="Akapitzlist"/>
        <w:numPr>
          <w:ilvl w:val="0"/>
          <w:numId w:val="167"/>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śródroczne i roczne,</w:t>
      </w:r>
    </w:p>
    <w:p w:rsidR="0075111B" w:rsidRPr="00A60554" w:rsidRDefault="0075111B" w:rsidP="00A60554">
      <w:pPr>
        <w:pStyle w:val="Akapitzlist"/>
        <w:numPr>
          <w:ilvl w:val="0"/>
          <w:numId w:val="167"/>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końcowe.</w:t>
      </w:r>
    </w:p>
    <w:p w:rsidR="0075111B" w:rsidRPr="00A60554" w:rsidRDefault="0075111B" w:rsidP="00A60554">
      <w:pPr>
        <w:pStyle w:val="Akapitzlist"/>
        <w:numPr>
          <w:ilvl w:val="0"/>
          <w:numId w:val="166"/>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Oceny klasyfikacyjne są jawne dla ucznia i jego rodziców.</w:t>
      </w:r>
    </w:p>
    <w:p w:rsidR="0075111B" w:rsidRPr="00A60554" w:rsidRDefault="0075111B" w:rsidP="00A60554">
      <w:pPr>
        <w:pStyle w:val="Akapitzlist"/>
        <w:numPr>
          <w:ilvl w:val="0"/>
          <w:numId w:val="166"/>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Oceny klasyfikacyjne z zajęć edukacyjnych nie mają wpływu na ocenę klasyfikacyjną zachowania.</w:t>
      </w:r>
    </w:p>
    <w:p w:rsidR="0075111B" w:rsidRPr="00A60554" w:rsidRDefault="0075111B" w:rsidP="00A60554">
      <w:pPr>
        <w:pStyle w:val="Akapitzlist"/>
        <w:numPr>
          <w:ilvl w:val="0"/>
          <w:numId w:val="166"/>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lastRenderedPageBreak/>
        <w:t>Ocena klasyfikacyjna zachowania nie ma wpływu na:</w:t>
      </w:r>
    </w:p>
    <w:p w:rsidR="0075111B" w:rsidRPr="00A60554" w:rsidRDefault="0075111B" w:rsidP="00A60554">
      <w:pPr>
        <w:pStyle w:val="Akapitzlist"/>
        <w:numPr>
          <w:ilvl w:val="0"/>
          <w:numId w:val="168"/>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oceny klasyfikacyjne z zajęć</w:t>
      </w:r>
      <w:r w:rsidRPr="00A60554">
        <w:rPr>
          <w:rFonts w:ascii="Arial" w:hAnsi="Arial" w:cs="Arial"/>
          <w:spacing w:val="-2"/>
          <w:sz w:val="20"/>
          <w:szCs w:val="20"/>
        </w:rPr>
        <w:t xml:space="preserve"> </w:t>
      </w:r>
      <w:r w:rsidRPr="00A60554">
        <w:rPr>
          <w:rFonts w:ascii="Arial" w:hAnsi="Arial" w:cs="Arial"/>
          <w:sz w:val="20"/>
          <w:szCs w:val="20"/>
        </w:rPr>
        <w:t>edukacyjnych,</w:t>
      </w:r>
    </w:p>
    <w:p w:rsidR="0075111B" w:rsidRPr="00A60554" w:rsidRDefault="0075111B" w:rsidP="00A60554">
      <w:pPr>
        <w:pStyle w:val="Akapitzlist"/>
        <w:numPr>
          <w:ilvl w:val="0"/>
          <w:numId w:val="168"/>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promocję do klasy programowo wyższej lub ukończenie</w:t>
      </w:r>
      <w:r w:rsidRPr="00A60554">
        <w:rPr>
          <w:rFonts w:ascii="Arial" w:hAnsi="Arial" w:cs="Arial"/>
          <w:spacing w:val="-4"/>
          <w:sz w:val="20"/>
          <w:szCs w:val="20"/>
        </w:rPr>
        <w:t xml:space="preserve"> </w:t>
      </w:r>
      <w:r w:rsidRPr="00A60554">
        <w:rPr>
          <w:rFonts w:ascii="Arial" w:hAnsi="Arial" w:cs="Arial"/>
          <w:sz w:val="20"/>
          <w:szCs w:val="20"/>
        </w:rPr>
        <w:t>szkoły.</w:t>
      </w:r>
    </w:p>
    <w:p w:rsidR="0075111B" w:rsidRPr="00A60554" w:rsidRDefault="003E7A34" w:rsidP="00A60554">
      <w:pPr>
        <w:pStyle w:val="Akapitzlist"/>
        <w:numPr>
          <w:ilvl w:val="0"/>
          <w:numId w:val="166"/>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Śródroczne, </w:t>
      </w:r>
      <w:r w:rsidR="0075111B" w:rsidRPr="00A60554">
        <w:rPr>
          <w:rFonts w:ascii="Arial" w:hAnsi="Arial" w:cs="Arial"/>
          <w:sz w:val="20"/>
          <w:szCs w:val="20"/>
        </w:rPr>
        <w:t xml:space="preserve">roczne i końcowe oceny klasyfikacyjne z zajęć edukacyjnych ustalają nauczyciele prowadzący poszczególne zajęcia edukacyjne. </w:t>
      </w:r>
    </w:p>
    <w:p w:rsidR="0075111B" w:rsidRPr="00A60554" w:rsidRDefault="0075111B" w:rsidP="00A60554">
      <w:pPr>
        <w:pStyle w:val="Akapitzlist"/>
        <w:numPr>
          <w:ilvl w:val="0"/>
          <w:numId w:val="166"/>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Śródroczną, roczną i końcową ocenę klasyfikacyjną zachowania ustala wychowawca oddziału </w:t>
      </w:r>
      <w:r w:rsidR="006F785D" w:rsidRPr="00A60554">
        <w:rPr>
          <w:rFonts w:ascii="Arial" w:hAnsi="Arial" w:cs="Arial"/>
          <w:sz w:val="20"/>
          <w:szCs w:val="20"/>
        </w:rPr>
        <w:br/>
      </w:r>
      <w:r w:rsidRPr="00A60554">
        <w:rPr>
          <w:rFonts w:ascii="Arial" w:hAnsi="Arial" w:cs="Arial"/>
          <w:sz w:val="20"/>
          <w:szCs w:val="20"/>
        </w:rPr>
        <w:t>po zasięgnięciu opinii nauczycieli, uczniów danego oddziału oraz ocenianego ucznia.</w:t>
      </w:r>
    </w:p>
    <w:p w:rsidR="0075111B" w:rsidRPr="00A60554" w:rsidRDefault="0075111B" w:rsidP="00A60554">
      <w:pPr>
        <w:pStyle w:val="Akapitzlist"/>
        <w:numPr>
          <w:ilvl w:val="0"/>
          <w:numId w:val="166"/>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Śródroczne i roczne oceny klasyfikacyjne z dodatkowych zajęć edukacyjnych ustalają nauczyciele prowadzący poszczególne dodatkowe zajęcia edukacyjne. </w:t>
      </w:r>
    </w:p>
    <w:p w:rsidR="0075111B" w:rsidRPr="00A60554" w:rsidRDefault="003E7A34" w:rsidP="00A60554">
      <w:pPr>
        <w:pStyle w:val="Akapitzlist"/>
        <w:numPr>
          <w:ilvl w:val="0"/>
          <w:numId w:val="166"/>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Roczna </w:t>
      </w:r>
      <w:r w:rsidR="0075111B" w:rsidRPr="00A60554">
        <w:rPr>
          <w:rFonts w:ascii="Arial" w:hAnsi="Arial" w:cs="Arial"/>
          <w:sz w:val="20"/>
          <w:szCs w:val="20"/>
        </w:rPr>
        <w:t>ocena klasyfikacyjna z dodatkowych zajęć eduk</w:t>
      </w:r>
      <w:r w:rsidR="006F785D" w:rsidRPr="00A60554">
        <w:rPr>
          <w:rFonts w:ascii="Arial" w:hAnsi="Arial" w:cs="Arial"/>
          <w:sz w:val="20"/>
          <w:szCs w:val="20"/>
        </w:rPr>
        <w:t xml:space="preserve">acyjnych nie ma wpływu </w:t>
      </w:r>
      <w:r w:rsidR="0075111B" w:rsidRPr="00A60554">
        <w:rPr>
          <w:rFonts w:ascii="Arial" w:hAnsi="Arial" w:cs="Arial"/>
          <w:sz w:val="20"/>
          <w:szCs w:val="20"/>
        </w:rPr>
        <w:t xml:space="preserve">na promocję </w:t>
      </w:r>
      <w:r w:rsidR="006F785D" w:rsidRPr="00A60554">
        <w:rPr>
          <w:rFonts w:ascii="Arial" w:hAnsi="Arial" w:cs="Arial"/>
          <w:sz w:val="20"/>
          <w:szCs w:val="20"/>
        </w:rPr>
        <w:br/>
      </w:r>
      <w:r w:rsidR="0075111B" w:rsidRPr="00A60554">
        <w:rPr>
          <w:rFonts w:ascii="Arial" w:hAnsi="Arial" w:cs="Arial"/>
          <w:sz w:val="20"/>
          <w:szCs w:val="20"/>
        </w:rPr>
        <w:t>do klasy programowo wyższej ani na ukończenie szkoły.</w:t>
      </w:r>
    </w:p>
    <w:p w:rsidR="0075111B" w:rsidRPr="00A60554" w:rsidRDefault="0075111B" w:rsidP="00A60554">
      <w:pPr>
        <w:pStyle w:val="Akapitzlist"/>
        <w:numPr>
          <w:ilvl w:val="0"/>
          <w:numId w:val="166"/>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Na 30 dni przed śródrocznym i rocznym klasyfikacyjnym zebraniem rady pedagogicznej nauczyciel prowadzący poszczególne zajęcia eduk</w:t>
      </w:r>
      <w:r w:rsidR="006F785D" w:rsidRPr="00A60554">
        <w:rPr>
          <w:rFonts w:ascii="Arial" w:hAnsi="Arial" w:cs="Arial"/>
          <w:sz w:val="20"/>
          <w:szCs w:val="20"/>
        </w:rPr>
        <w:t xml:space="preserve">acyjne informuje ustnie ucznia </w:t>
      </w:r>
      <w:r w:rsidR="006F785D" w:rsidRPr="00A60554">
        <w:rPr>
          <w:rFonts w:ascii="Arial" w:hAnsi="Arial" w:cs="Arial"/>
          <w:sz w:val="20"/>
          <w:szCs w:val="20"/>
        </w:rPr>
        <w:br/>
      </w:r>
      <w:r w:rsidRPr="00A60554">
        <w:rPr>
          <w:rFonts w:ascii="Arial" w:hAnsi="Arial" w:cs="Arial"/>
          <w:sz w:val="20"/>
          <w:szCs w:val="20"/>
        </w:rPr>
        <w:t>o przewidywanych dla niego ocenach niedostatecznych.</w:t>
      </w:r>
    </w:p>
    <w:p w:rsidR="0075111B" w:rsidRPr="00A60554" w:rsidRDefault="0075111B" w:rsidP="00A60554">
      <w:pPr>
        <w:pStyle w:val="Akapitzlist"/>
        <w:numPr>
          <w:ilvl w:val="0"/>
          <w:numId w:val="166"/>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Na 30 dni przed śródrocznym i rocznym klasyfikacyjnym zebraniem rady pedagogicznej wychowawca klasy informuje rodziców ucznia o przewidywanych dla niego ocenach niedostatecznych. </w:t>
      </w:r>
    </w:p>
    <w:p w:rsidR="006F785D" w:rsidRPr="00A60554" w:rsidRDefault="006F785D" w:rsidP="00A60554">
      <w:pPr>
        <w:tabs>
          <w:tab w:val="center" w:pos="4536"/>
        </w:tabs>
        <w:spacing w:after="0" w:line="360" w:lineRule="auto"/>
        <w:jc w:val="both"/>
        <w:rPr>
          <w:rFonts w:ascii="Arial" w:hAnsi="Arial" w:cs="Arial"/>
          <w:sz w:val="20"/>
          <w:szCs w:val="20"/>
        </w:rPr>
      </w:pPr>
    </w:p>
    <w:p w:rsidR="0075111B" w:rsidRPr="008C5721" w:rsidRDefault="00171F5F" w:rsidP="00A60554">
      <w:pPr>
        <w:tabs>
          <w:tab w:val="center" w:pos="4536"/>
        </w:tabs>
        <w:spacing w:after="0" w:line="360" w:lineRule="auto"/>
        <w:jc w:val="both"/>
        <w:rPr>
          <w:rFonts w:ascii="Arial" w:hAnsi="Arial" w:cs="Arial"/>
          <w:b/>
          <w:sz w:val="20"/>
          <w:szCs w:val="20"/>
        </w:rPr>
      </w:pPr>
      <w:r w:rsidRPr="008C5721">
        <w:rPr>
          <w:rFonts w:ascii="Arial" w:hAnsi="Arial" w:cs="Arial"/>
          <w:b/>
          <w:sz w:val="20"/>
          <w:szCs w:val="20"/>
        </w:rPr>
        <w:t>§ 6</w:t>
      </w:r>
      <w:r w:rsidR="007E7C51" w:rsidRPr="008C5721">
        <w:rPr>
          <w:rFonts w:ascii="Arial" w:hAnsi="Arial" w:cs="Arial"/>
          <w:b/>
          <w:sz w:val="20"/>
          <w:szCs w:val="20"/>
        </w:rPr>
        <w:t>3</w:t>
      </w:r>
    </w:p>
    <w:p w:rsidR="0075111B" w:rsidRPr="008C5721" w:rsidRDefault="0075111B" w:rsidP="00A60554">
      <w:pPr>
        <w:tabs>
          <w:tab w:val="center" w:pos="4536"/>
        </w:tabs>
        <w:spacing w:after="0" w:line="360" w:lineRule="auto"/>
        <w:jc w:val="both"/>
        <w:rPr>
          <w:rFonts w:ascii="Arial" w:hAnsi="Arial" w:cs="Arial"/>
          <w:b/>
          <w:sz w:val="20"/>
          <w:szCs w:val="20"/>
        </w:rPr>
      </w:pPr>
      <w:r w:rsidRPr="008C5721">
        <w:rPr>
          <w:rFonts w:ascii="Arial" w:hAnsi="Arial" w:cs="Arial"/>
          <w:b/>
          <w:sz w:val="20"/>
          <w:szCs w:val="20"/>
        </w:rPr>
        <w:t>Klasyfikacja śródroczna, roczna i końcowa</w:t>
      </w:r>
      <w:r w:rsidR="006F785D" w:rsidRPr="008C5721">
        <w:rPr>
          <w:rFonts w:ascii="Arial" w:hAnsi="Arial" w:cs="Arial"/>
          <w:b/>
          <w:sz w:val="20"/>
          <w:szCs w:val="20"/>
        </w:rPr>
        <w:t>.</w:t>
      </w:r>
    </w:p>
    <w:p w:rsidR="0075111B" w:rsidRPr="00A60554" w:rsidRDefault="0075111B" w:rsidP="00A60554">
      <w:pPr>
        <w:pStyle w:val="Akapitzlist"/>
        <w:widowControl w:val="0"/>
        <w:numPr>
          <w:ilvl w:val="0"/>
          <w:numId w:val="254"/>
        </w:numPr>
        <w:tabs>
          <w:tab w:val="left" w:pos="0"/>
        </w:tabs>
        <w:suppressAutoHyphens w:val="0"/>
        <w:spacing w:after="0" w:line="360" w:lineRule="auto"/>
        <w:ind w:left="426" w:hanging="284"/>
        <w:contextualSpacing w:val="0"/>
        <w:jc w:val="both"/>
        <w:rPr>
          <w:rFonts w:ascii="Arial" w:eastAsia="Times New Roman" w:hAnsi="Arial" w:cs="Arial"/>
          <w:sz w:val="20"/>
          <w:szCs w:val="20"/>
        </w:rPr>
      </w:pPr>
      <w:r w:rsidRPr="00A60554">
        <w:rPr>
          <w:rFonts w:ascii="Arial" w:hAnsi="Arial" w:cs="Arial"/>
          <w:sz w:val="20"/>
          <w:szCs w:val="20"/>
        </w:rPr>
        <w:t>Klasyfikacja śródroczna polega na okresowym podsumowaniu</w:t>
      </w:r>
      <w:r w:rsidRPr="00A60554">
        <w:rPr>
          <w:rFonts w:ascii="Arial" w:hAnsi="Arial" w:cs="Arial"/>
          <w:spacing w:val="49"/>
          <w:sz w:val="20"/>
          <w:szCs w:val="20"/>
        </w:rPr>
        <w:t xml:space="preserve"> </w:t>
      </w:r>
      <w:r w:rsidRPr="00A60554">
        <w:rPr>
          <w:rFonts w:ascii="Arial" w:hAnsi="Arial" w:cs="Arial"/>
          <w:sz w:val="20"/>
          <w:szCs w:val="20"/>
        </w:rPr>
        <w:t xml:space="preserve">osiągnięć edukacyjnych ucznia </w:t>
      </w:r>
      <w:r w:rsidR="00370CAA" w:rsidRPr="00A60554">
        <w:rPr>
          <w:rFonts w:ascii="Arial" w:hAnsi="Arial" w:cs="Arial"/>
          <w:sz w:val="20"/>
          <w:szCs w:val="20"/>
        </w:rPr>
        <w:br/>
      </w:r>
      <w:r w:rsidRPr="00A60554">
        <w:rPr>
          <w:rFonts w:ascii="Arial" w:hAnsi="Arial" w:cs="Arial"/>
          <w:sz w:val="20"/>
          <w:szCs w:val="20"/>
        </w:rPr>
        <w:t>z zajęć edukacyjnych i zachowania ucznia oraz</w:t>
      </w:r>
      <w:r w:rsidRPr="00A60554">
        <w:rPr>
          <w:rFonts w:ascii="Arial" w:hAnsi="Arial" w:cs="Arial"/>
          <w:spacing w:val="9"/>
          <w:sz w:val="20"/>
          <w:szCs w:val="20"/>
        </w:rPr>
        <w:t xml:space="preserve"> </w:t>
      </w:r>
      <w:r w:rsidRPr="00A60554">
        <w:rPr>
          <w:rFonts w:ascii="Arial" w:hAnsi="Arial" w:cs="Arial"/>
          <w:sz w:val="20"/>
          <w:szCs w:val="20"/>
        </w:rPr>
        <w:t xml:space="preserve">ustaleniu śródrocznych ocen klasyfikacyjnych </w:t>
      </w:r>
      <w:r w:rsidR="00A53C63" w:rsidRPr="00A60554">
        <w:rPr>
          <w:rFonts w:ascii="Arial" w:hAnsi="Arial" w:cs="Arial"/>
          <w:sz w:val="20"/>
          <w:szCs w:val="20"/>
        </w:rPr>
        <w:br/>
      </w:r>
      <w:r w:rsidRPr="00A60554">
        <w:rPr>
          <w:rFonts w:ascii="Arial" w:hAnsi="Arial" w:cs="Arial"/>
          <w:sz w:val="20"/>
          <w:szCs w:val="20"/>
        </w:rPr>
        <w:t>z tych zajęć i śródrocznej oceny</w:t>
      </w:r>
      <w:r w:rsidRPr="00A60554">
        <w:rPr>
          <w:rFonts w:ascii="Arial" w:hAnsi="Arial" w:cs="Arial"/>
          <w:spacing w:val="41"/>
          <w:sz w:val="20"/>
          <w:szCs w:val="20"/>
        </w:rPr>
        <w:t xml:space="preserve"> </w:t>
      </w:r>
      <w:r w:rsidRPr="00A60554">
        <w:rPr>
          <w:rFonts w:ascii="Arial" w:hAnsi="Arial" w:cs="Arial"/>
          <w:sz w:val="20"/>
          <w:szCs w:val="20"/>
        </w:rPr>
        <w:t>klasyfikacyjnej zachowania.</w:t>
      </w:r>
    </w:p>
    <w:p w:rsidR="0075111B" w:rsidRPr="00A60554" w:rsidRDefault="0075111B" w:rsidP="00A60554">
      <w:pPr>
        <w:pStyle w:val="Tekstpodstawowy2"/>
        <w:numPr>
          <w:ilvl w:val="0"/>
          <w:numId w:val="254"/>
        </w:numPr>
        <w:shd w:val="clear" w:color="auto" w:fill="FFFFFF"/>
        <w:tabs>
          <w:tab w:val="left" w:pos="0"/>
        </w:tabs>
        <w:spacing w:after="0" w:line="360" w:lineRule="auto"/>
        <w:ind w:left="426" w:hanging="284"/>
        <w:jc w:val="both"/>
        <w:rPr>
          <w:rFonts w:ascii="Arial" w:hAnsi="Arial" w:cs="Arial"/>
          <w:spacing w:val="-4"/>
          <w:sz w:val="20"/>
          <w:szCs w:val="20"/>
        </w:rPr>
      </w:pPr>
      <w:r w:rsidRPr="00A60554">
        <w:rPr>
          <w:rFonts w:ascii="Arial" w:hAnsi="Arial" w:cs="Arial"/>
          <w:sz w:val="20"/>
          <w:szCs w:val="20"/>
        </w:rPr>
        <w:t>W klasach I</w:t>
      </w:r>
      <w:r w:rsidR="00A53C63" w:rsidRPr="00A60554">
        <w:rPr>
          <w:rFonts w:ascii="Arial" w:hAnsi="Arial" w:cs="Arial"/>
          <w:sz w:val="20"/>
          <w:szCs w:val="20"/>
        </w:rPr>
        <w:t xml:space="preserve"> </w:t>
      </w:r>
      <w:r w:rsidRPr="00A60554">
        <w:rPr>
          <w:rFonts w:ascii="Arial" w:hAnsi="Arial" w:cs="Arial"/>
          <w:sz w:val="20"/>
          <w:szCs w:val="20"/>
        </w:rPr>
        <w:t>-</w:t>
      </w:r>
      <w:r w:rsidR="00A53C63" w:rsidRPr="00A60554">
        <w:rPr>
          <w:rFonts w:ascii="Arial" w:hAnsi="Arial" w:cs="Arial"/>
          <w:sz w:val="20"/>
          <w:szCs w:val="20"/>
        </w:rPr>
        <w:t xml:space="preserve"> </w:t>
      </w:r>
      <w:r w:rsidRPr="00A60554">
        <w:rPr>
          <w:rFonts w:ascii="Arial" w:hAnsi="Arial" w:cs="Arial"/>
          <w:sz w:val="20"/>
          <w:szCs w:val="20"/>
        </w:rPr>
        <w:t xml:space="preserve">III ocenie podlegają: </w:t>
      </w:r>
      <w:r w:rsidRPr="00A60554">
        <w:rPr>
          <w:rFonts w:ascii="Arial" w:hAnsi="Arial" w:cs="Arial"/>
          <w:spacing w:val="-4"/>
          <w:sz w:val="20"/>
          <w:szCs w:val="20"/>
        </w:rPr>
        <w:t xml:space="preserve">edukacja polonistyczna, język obcy nowożytny, edukacja muzyczna, edukacja plastyczna, edukacja społeczna , edukacja  matematyczna, edukacja przyrodnicza, zajęcia komputerowe, zajęcia techniczne, wychowanie fizyczne, </w:t>
      </w:r>
      <w:r w:rsidR="00A53C63" w:rsidRPr="00A60554">
        <w:rPr>
          <w:rFonts w:ascii="Arial" w:hAnsi="Arial" w:cs="Arial"/>
          <w:spacing w:val="-4"/>
          <w:sz w:val="20"/>
          <w:szCs w:val="20"/>
        </w:rPr>
        <w:t>etyka/</w:t>
      </w:r>
      <w:r w:rsidRPr="00A60554">
        <w:rPr>
          <w:rFonts w:ascii="Arial" w:hAnsi="Arial" w:cs="Arial"/>
          <w:spacing w:val="-4"/>
          <w:sz w:val="20"/>
          <w:szCs w:val="20"/>
        </w:rPr>
        <w:t>religia.</w:t>
      </w:r>
    </w:p>
    <w:p w:rsidR="0075111B" w:rsidRPr="00A60554" w:rsidRDefault="00A53C63" w:rsidP="00A60554">
      <w:pPr>
        <w:pStyle w:val="Akapitzlist"/>
        <w:numPr>
          <w:ilvl w:val="1"/>
          <w:numId w:val="255"/>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ś</w:t>
      </w:r>
      <w:r w:rsidR="0075111B" w:rsidRPr="00A60554">
        <w:rPr>
          <w:rFonts w:ascii="Arial" w:hAnsi="Arial" w:cs="Arial"/>
          <w:sz w:val="20"/>
          <w:szCs w:val="20"/>
        </w:rPr>
        <w:t>ródroczne i roczne oceny klasyfikacyjne z obowiązkowych i</w:t>
      </w:r>
      <w:r w:rsidR="0075111B" w:rsidRPr="00A60554">
        <w:rPr>
          <w:rFonts w:ascii="Arial" w:hAnsi="Arial" w:cs="Arial"/>
          <w:spacing w:val="25"/>
          <w:sz w:val="20"/>
          <w:szCs w:val="20"/>
        </w:rPr>
        <w:t xml:space="preserve"> </w:t>
      </w:r>
      <w:r w:rsidR="0075111B" w:rsidRPr="00A60554">
        <w:rPr>
          <w:rFonts w:ascii="Arial" w:hAnsi="Arial" w:cs="Arial"/>
          <w:sz w:val="20"/>
          <w:szCs w:val="20"/>
        </w:rPr>
        <w:t>dodatkowych zajęć</w:t>
      </w:r>
      <w:r w:rsidR="0075111B" w:rsidRPr="00A60554">
        <w:rPr>
          <w:rFonts w:ascii="Arial" w:hAnsi="Arial" w:cs="Arial"/>
          <w:spacing w:val="46"/>
          <w:sz w:val="20"/>
          <w:szCs w:val="20"/>
        </w:rPr>
        <w:t xml:space="preserve"> </w:t>
      </w:r>
      <w:r w:rsidR="0075111B" w:rsidRPr="00A60554">
        <w:rPr>
          <w:rFonts w:ascii="Arial" w:hAnsi="Arial" w:cs="Arial"/>
          <w:sz w:val="20"/>
          <w:szCs w:val="20"/>
        </w:rPr>
        <w:t>edukacyjnych są ocenami</w:t>
      </w:r>
      <w:r w:rsidR="0075111B" w:rsidRPr="00A60554">
        <w:rPr>
          <w:rFonts w:ascii="Arial" w:hAnsi="Arial" w:cs="Arial"/>
          <w:spacing w:val="-3"/>
          <w:sz w:val="20"/>
          <w:szCs w:val="20"/>
        </w:rPr>
        <w:t xml:space="preserve"> </w:t>
      </w:r>
      <w:r w:rsidR="0075111B" w:rsidRPr="00A60554">
        <w:rPr>
          <w:rFonts w:ascii="Arial" w:hAnsi="Arial" w:cs="Arial"/>
          <w:sz w:val="20"/>
          <w:szCs w:val="20"/>
        </w:rPr>
        <w:t>opisowymi, wyjątek stanowią religia i język obcy z których uczeń otrzymuje ocenę w postaci stopni,</w:t>
      </w:r>
    </w:p>
    <w:p w:rsidR="0075111B" w:rsidRPr="00A60554" w:rsidRDefault="00A53C63" w:rsidP="00A60554">
      <w:pPr>
        <w:pStyle w:val="Akapitzlist"/>
        <w:numPr>
          <w:ilvl w:val="1"/>
          <w:numId w:val="255"/>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d</w:t>
      </w:r>
      <w:r w:rsidR="0075111B" w:rsidRPr="00A60554">
        <w:rPr>
          <w:rFonts w:ascii="Arial" w:hAnsi="Arial" w:cs="Arial"/>
          <w:sz w:val="20"/>
          <w:szCs w:val="20"/>
        </w:rPr>
        <w:t>la zajęć obowiązkowych ustala się jedną roczną oc</w:t>
      </w:r>
      <w:r w:rsidRPr="00A60554">
        <w:rPr>
          <w:rFonts w:ascii="Arial" w:hAnsi="Arial" w:cs="Arial"/>
          <w:sz w:val="20"/>
          <w:szCs w:val="20"/>
        </w:rPr>
        <w:t>enę klasyfikacyjną z tych zajęć,</w:t>
      </w:r>
    </w:p>
    <w:p w:rsidR="0075111B" w:rsidRPr="00A60554" w:rsidRDefault="00A53C63" w:rsidP="00A60554">
      <w:pPr>
        <w:pStyle w:val="Akapitzlist"/>
        <w:numPr>
          <w:ilvl w:val="1"/>
          <w:numId w:val="255"/>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d</w:t>
      </w:r>
      <w:r w:rsidR="0075111B" w:rsidRPr="00A60554">
        <w:rPr>
          <w:rFonts w:ascii="Arial" w:hAnsi="Arial" w:cs="Arial"/>
          <w:sz w:val="20"/>
          <w:szCs w:val="20"/>
        </w:rPr>
        <w:t xml:space="preserve">la dodatkowych zajęć edukacyjnych ustala się jedną roczną ocenę klasyfikacyjną z tych zajęć. </w:t>
      </w:r>
    </w:p>
    <w:p w:rsidR="0075111B" w:rsidRPr="00A60554" w:rsidRDefault="0075111B" w:rsidP="00A60554">
      <w:pPr>
        <w:pStyle w:val="Akapitzlist"/>
        <w:widowControl w:val="0"/>
        <w:numPr>
          <w:ilvl w:val="0"/>
          <w:numId w:val="254"/>
        </w:numPr>
        <w:tabs>
          <w:tab w:val="left" w:pos="0"/>
        </w:tabs>
        <w:spacing w:after="0" w:line="360" w:lineRule="auto"/>
        <w:ind w:left="426" w:hanging="426"/>
        <w:jc w:val="both"/>
        <w:rPr>
          <w:rFonts w:ascii="Arial" w:hAnsi="Arial" w:cs="Arial"/>
          <w:spacing w:val="-3"/>
          <w:sz w:val="20"/>
          <w:szCs w:val="20"/>
        </w:rPr>
      </w:pPr>
      <w:r w:rsidRPr="00A60554">
        <w:rPr>
          <w:rFonts w:ascii="Arial" w:hAnsi="Arial" w:cs="Arial"/>
          <w:sz w:val="20"/>
          <w:szCs w:val="20"/>
        </w:rPr>
        <w:t>W klasach I-III śródroczna i roczna ocena</w:t>
      </w:r>
      <w:r w:rsidRPr="00A60554">
        <w:rPr>
          <w:rFonts w:ascii="Arial" w:hAnsi="Arial" w:cs="Arial"/>
          <w:spacing w:val="1"/>
          <w:sz w:val="20"/>
          <w:szCs w:val="20"/>
        </w:rPr>
        <w:t xml:space="preserve"> </w:t>
      </w:r>
      <w:r w:rsidRPr="00A60554">
        <w:rPr>
          <w:rFonts w:ascii="Arial" w:hAnsi="Arial" w:cs="Arial"/>
          <w:sz w:val="20"/>
          <w:szCs w:val="20"/>
        </w:rPr>
        <w:t>klasyfikacyjna zachowania są ocenami</w:t>
      </w:r>
      <w:r w:rsidRPr="00A60554">
        <w:rPr>
          <w:rFonts w:ascii="Arial" w:hAnsi="Arial" w:cs="Arial"/>
          <w:spacing w:val="-3"/>
          <w:sz w:val="20"/>
          <w:szCs w:val="20"/>
        </w:rPr>
        <w:t xml:space="preserve"> </w:t>
      </w:r>
      <w:r w:rsidRPr="00A60554">
        <w:rPr>
          <w:rFonts w:ascii="Arial" w:hAnsi="Arial" w:cs="Arial"/>
          <w:sz w:val="20"/>
          <w:szCs w:val="20"/>
        </w:rPr>
        <w:t>opisowymi.</w:t>
      </w:r>
    </w:p>
    <w:p w:rsidR="0075111B" w:rsidRPr="00A60554" w:rsidRDefault="00A53C63" w:rsidP="00A60554">
      <w:pPr>
        <w:pStyle w:val="Akapitzlist"/>
        <w:numPr>
          <w:ilvl w:val="1"/>
          <w:numId w:val="256"/>
        </w:numPr>
        <w:spacing w:after="0" w:line="360" w:lineRule="auto"/>
        <w:ind w:left="851" w:hanging="425"/>
        <w:jc w:val="both"/>
        <w:rPr>
          <w:rFonts w:ascii="Arial" w:hAnsi="Arial" w:cs="Arial"/>
          <w:sz w:val="20"/>
          <w:szCs w:val="20"/>
        </w:rPr>
      </w:pPr>
      <w:r w:rsidRPr="00A60554">
        <w:rPr>
          <w:rFonts w:ascii="Arial" w:hAnsi="Arial" w:cs="Arial"/>
          <w:sz w:val="20"/>
          <w:szCs w:val="20"/>
        </w:rPr>
        <w:t>o</w:t>
      </w:r>
      <w:r w:rsidR="0075111B" w:rsidRPr="00A60554">
        <w:rPr>
          <w:rFonts w:ascii="Arial" w:hAnsi="Arial" w:cs="Arial"/>
          <w:sz w:val="20"/>
          <w:szCs w:val="20"/>
        </w:rPr>
        <w:t>cenę z zachowania ustala wychowawca oddziału</w:t>
      </w:r>
      <w:r w:rsidRPr="00A60554">
        <w:rPr>
          <w:rFonts w:ascii="Arial" w:hAnsi="Arial" w:cs="Arial"/>
          <w:sz w:val="20"/>
          <w:szCs w:val="20"/>
        </w:rPr>
        <w:t>,</w:t>
      </w:r>
    </w:p>
    <w:p w:rsidR="0075111B" w:rsidRPr="00A60554" w:rsidRDefault="00A53C63" w:rsidP="00A60554">
      <w:pPr>
        <w:pStyle w:val="Akapitzlist"/>
        <w:numPr>
          <w:ilvl w:val="1"/>
          <w:numId w:val="256"/>
        </w:numPr>
        <w:spacing w:after="0" w:line="360" w:lineRule="auto"/>
        <w:ind w:left="851" w:hanging="425"/>
        <w:jc w:val="both"/>
        <w:rPr>
          <w:rFonts w:ascii="Arial" w:hAnsi="Arial" w:cs="Arial"/>
          <w:sz w:val="20"/>
          <w:szCs w:val="20"/>
        </w:rPr>
      </w:pPr>
      <w:r w:rsidRPr="00A60554">
        <w:rPr>
          <w:rFonts w:ascii="Arial" w:hAnsi="Arial" w:cs="Arial"/>
          <w:sz w:val="20"/>
          <w:szCs w:val="20"/>
        </w:rPr>
        <w:t>n</w:t>
      </w:r>
      <w:r w:rsidR="0075111B" w:rsidRPr="00A60554">
        <w:rPr>
          <w:rFonts w:ascii="Arial" w:hAnsi="Arial" w:cs="Arial"/>
          <w:sz w:val="20"/>
          <w:szCs w:val="20"/>
        </w:rPr>
        <w:t>auczyciele pracujący w jednym oddziale,</w:t>
      </w:r>
      <w:r w:rsidRPr="00A60554">
        <w:rPr>
          <w:rFonts w:ascii="Arial" w:hAnsi="Arial" w:cs="Arial"/>
          <w:sz w:val="20"/>
          <w:szCs w:val="20"/>
        </w:rPr>
        <w:t xml:space="preserve"> a w szczególności wychowawcy, </w:t>
      </w:r>
      <w:r w:rsidR="0075111B" w:rsidRPr="00A60554">
        <w:rPr>
          <w:rFonts w:ascii="Arial" w:hAnsi="Arial" w:cs="Arial"/>
          <w:sz w:val="20"/>
          <w:szCs w:val="20"/>
        </w:rPr>
        <w:t xml:space="preserve">są zobowiązani </w:t>
      </w:r>
      <w:r w:rsidRPr="00A60554">
        <w:rPr>
          <w:rFonts w:ascii="Arial" w:hAnsi="Arial" w:cs="Arial"/>
          <w:sz w:val="20"/>
          <w:szCs w:val="20"/>
        </w:rPr>
        <w:br/>
      </w:r>
      <w:r w:rsidR="0075111B" w:rsidRPr="00A60554">
        <w:rPr>
          <w:rFonts w:ascii="Arial" w:hAnsi="Arial" w:cs="Arial"/>
          <w:sz w:val="20"/>
          <w:szCs w:val="20"/>
        </w:rPr>
        <w:t xml:space="preserve">do bieżącego odnotowywania swoich spostrzeżeń dotyczących funkcjonowania ucznia </w:t>
      </w:r>
      <w:r w:rsidRPr="00A60554">
        <w:rPr>
          <w:rFonts w:ascii="Arial" w:hAnsi="Arial" w:cs="Arial"/>
          <w:sz w:val="20"/>
          <w:szCs w:val="20"/>
        </w:rPr>
        <w:br/>
      </w:r>
      <w:r w:rsidR="0075111B" w:rsidRPr="00A60554">
        <w:rPr>
          <w:rFonts w:ascii="Arial" w:hAnsi="Arial" w:cs="Arial"/>
          <w:sz w:val="20"/>
          <w:szCs w:val="20"/>
        </w:rPr>
        <w:t>w środowisku szkolnym i poza szkołą.</w:t>
      </w:r>
    </w:p>
    <w:p w:rsidR="0075111B" w:rsidRPr="00A60554" w:rsidRDefault="0075111B" w:rsidP="00A60554">
      <w:pPr>
        <w:pStyle w:val="Akapitzlist"/>
        <w:numPr>
          <w:ilvl w:val="0"/>
          <w:numId w:val="254"/>
        </w:numPr>
        <w:spacing w:after="0" w:line="360" w:lineRule="auto"/>
        <w:ind w:left="426" w:hanging="426"/>
        <w:jc w:val="both"/>
        <w:rPr>
          <w:rFonts w:ascii="Arial" w:hAnsi="Arial" w:cs="Arial"/>
          <w:sz w:val="20"/>
          <w:szCs w:val="20"/>
        </w:rPr>
      </w:pPr>
      <w:r w:rsidRPr="00A60554">
        <w:rPr>
          <w:rFonts w:ascii="Arial" w:hAnsi="Arial" w:cs="Arial"/>
          <w:sz w:val="20"/>
          <w:szCs w:val="20"/>
        </w:rPr>
        <w:t>Śródroczna i roczna ocena klasyfikacyjna z zachowania jest oceną opisową.</w:t>
      </w:r>
    </w:p>
    <w:p w:rsidR="0075111B" w:rsidRPr="00A60554" w:rsidRDefault="0075111B" w:rsidP="00A60554">
      <w:pPr>
        <w:pStyle w:val="Akapitzlist"/>
        <w:numPr>
          <w:ilvl w:val="0"/>
          <w:numId w:val="254"/>
        </w:numPr>
        <w:spacing w:after="0" w:line="360" w:lineRule="auto"/>
        <w:ind w:left="426" w:hanging="426"/>
        <w:jc w:val="both"/>
        <w:rPr>
          <w:rFonts w:ascii="Arial" w:hAnsi="Arial" w:cs="Arial"/>
          <w:sz w:val="20"/>
          <w:szCs w:val="20"/>
        </w:rPr>
      </w:pPr>
      <w:r w:rsidRPr="00A60554">
        <w:rPr>
          <w:rFonts w:ascii="Arial" w:hAnsi="Arial" w:cs="Arial"/>
          <w:sz w:val="20"/>
          <w:szCs w:val="20"/>
        </w:rPr>
        <w:lastRenderedPageBreak/>
        <w:t>Śródroczna i roczna ocena klasyfikacyjna zachowania w klasach I</w:t>
      </w:r>
      <w:r w:rsidR="00A53C63" w:rsidRPr="00A60554">
        <w:rPr>
          <w:rFonts w:ascii="Arial" w:hAnsi="Arial" w:cs="Arial"/>
          <w:sz w:val="20"/>
          <w:szCs w:val="20"/>
        </w:rPr>
        <w:t xml:space="preserve"> </w:t>
      </w:r>
      <w:r w:rsidRPr="00A60554">
        <w:rPr>
          <w:rFonts w:ascii="Arial" w:hAnsi="Arial" w:cs="Arial"/>
          <w:sz w:val="20"/>
          <w:szCs w:val="20"/>
        </w:rPr>
        <w:t>-</w:t>
      </w:r>
      <w:r w:rsidR="00A53C63" w:rsidRPr="00A60554">
        <w:rPr>
          <w:rFonts w:ascii="Arial" w:hAnsi="Arial" w:cs="Arial"/>
          <w:sz w:val="20"/>
          <w:szCs w:val="20"/>
        </w:rPr>
        <w:t xml:space="preserve"> </w:t>
      </w:r>
      <w:r w:rsidRPr="00A60554">
        <w:rPr>
          <w:rFonts w:ascii="Arial" w:hAnsi="Arial" w:cs="Arial"/>
          <w:sz w:val="20"/>
          <w:szCs w:val="20"/>
        </w:rPr>
        <w:t>III uwzględnia następujące obszary zachowania:</w:t>
      </w:r>
    </w:p>
    <w:p w:rsidR="0075111B" w:rsidRPr="00A60554" w:rsidRDefault="00A53C63" w:rsidP="00A60554">
      <w:pPr>
        <w:pStyle w:val="Akapitzlist"/>
        <w:numPr>
          <w:ilvl w:val="1"/>
          <w:numId w:val="25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r</w:t>
      </w:r>
      <w:r w:rsidR="0075111B" w:rsidRPr="00A60554">
        <w:rPr>
          <w:rFonts w:ascii="Arial" w:hAnsi="Arial" w:cs="Arial"/>
          <w:sz w:val="20"/>
          <w:szCs w:val="20"/>
        </w:rPr>
        <w:t>ozwój emocjonalny</w:t>
      </w:r>
      <w:r w:rsidRPr="00A60554">
        <w:rPr>
          <w:rFonts w:ascii="Arial" w:hAnsi="Arial" w:cs="Arial"/>
          <w:sz w:val="20"/>
          <w:szCs w:val="20"/>
        </w:rPr>
        <w:t>,</w:t>
      </w:r>
    </w:p>
    <w:p w:rsidR="0075111B" w:rsidRPr="00A60554" w:rsidRDefault="00A53C63" w:rsidP="00A60554">
      <w:pPr>
        <w:pStyle w:val="Akapitzlist"/>
        <w:numPr>
          <w:ilvl w:val="1"/>
          <w:numId w:val="25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r</w:t>
      </w:r>
      <w:r w:rsidR="0075111B" w:rsidRPr="00A60554">
        <w:rPr>
          <w:rFonts w:ascii="Arial" w:hAnsi="Arial" w:cs="Arial"/>
          <w:sz w:val="20"/>
          <w:szCs w:val="20"/>
        </w:rPr>
        <w:t>ozwój fizyczny</w:t>
      </w:r>
      <w:r w:rsidRPr="00A60554">
        <w:rPr>
          <w:rFonts w:ascii="Arial" w:hAnsi="Arial" w:cs="Arial"/>
          <w:sz w:val="20"/>
          <w:szCs w:val="20"/>
        </w:rPr>
        <w:t>,</w:t>
      </w:r>
    </w:p>
    <w:p w:rsidR="0075111B" w:rsidRPr="00A60554" w:rsidRDefault="00A53C63" w:rsidP="00A60554">
      <w:pPr>
        <w:pStyle w:val="Akapitzlist"/>
        <w:numPr>
          <w:ilvl w:val="1"/>
          <w:numId w:val="25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r</w:t>
      </w:r>
      <w:r w:rsidR="0075111B" w:rsidRPr="00A60554">
        <w:rPr>
          <w:rFonts w:ascii="Arial" w:hAnsi="Arial" w:cs="Arial"/>
          <w:sz w:val="20"/>
          <w:szCs w:val="20"/>
        </w:rPr>
        <w:t>ozwój poznawczy</w:t>
      </w:r>
      <w:r w:rsidRPr="00A60554">
        <w:rPr>
          <w:rFonts w:ascii="Arial" w:hAnsi="Arial" w:cs="Arial"/>
          <w:sz w:val="20"/>
          <w:szCs w:val="20"/>
        </w:rPr>
        <w:t>,</w:t>
      </w:r>
    </w:p>
    <w:p w:rsidR="0075111B" w:rsidRPr="00A60554" w:rsidRDefault="00A53C63" w:rsidP="00A60554">
      <w:pPr>
        <w:pStyle w:val="Akapitzlist"/>
        <w:numPr>
          <w:ilvl w:val="1"/>
          <w:numId w:val="25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r</w:t>
      </w:r>
      <w:r w:rsidR="0075111B" w:rsidRPr="00A60554">
        <w:rPr>
          <w:rFonts w:ascii="Arial" w:hAnsi="Arial" w:cs="Arial"/>
          <w:sz w:val="20"/>
          <w:szCs w:val="20"/>
        </w:rPr>
        <w:t>ozwój społeczny</w:t>
      </w:r>
      <w:r w:rsidRPr="00A60554">
        <w:rPr>
          <w:rFonts w:ascii="Arial" w:hAnsi="Arial" w:cs="Arial"/>
          <w:sz w:val="20"/>
          <w:szCs w:val="20"/>
        </w:rPr>
        <w:t>.</w:t>
      </w:r>
    </w:p>
    <w:p w:rsidR="0075111B" w:rsidRPr="00A60554" w:rsidRDefault="0075111B" w:rsidP="00A60554">
      <w:pPr>
        <w:pStyle w:val="Akapitzlist"/>
        <w:numPr>
          <w:ilvl w:val="0"/>
          <w:numId w:val="254"/>
        </w:numPr>
        <w:spacing w:after="0" w:line="360" w:lineRule="auto"/>
        <w:ind w:left="426" w:hanging="426"/>
        <w:jc w:val="both"/>
        <w:rPr>
          <w:rFonts w:ascii="Arial" w:hAnsi="Arial" w:cs="Arial"/>
          <w:sz w:val="20"/>
          <w:szCs w:val="20"/>
        </w:rPr>
      </w:pPr>
      <w:r w:rsidRPr="00A60554">
        <w:rPr>
          <w:rFonts w:ascii="Arial" w:hAnsi="Arial" w:cs="Arial"/>
          <w:sz w:val="20"/>
          <w:szCs w:val="20"/>
        </w:rPr>
        <w:t>Ocenianie bieżące zachowania ustala się według następującej skali:</w:t>
      </w:r>
    </w:p>
    <w:p w:rsidR="0075111B" w:rsidRPr="00A60554" w:rsidRDefault="0075111B" w:rsidP="00A60554">
      <w:pPr>
        <w:pStyle w:val="Akapitzlist"/>
        <w:spacing w:after="0" w:line="360" w:lineRule="auto"/>
        <w:contextualSpacing w:val="0"/>
        <w:jc w:val="both"/>
        <w:rPr>
          <w:rFonts w:ascii="Arial" w:hAnsi="Arial" w:cs="Arial"/>
          <w:sz w:val="20"/>
          <w:szCs w:val="20"/>
        </w:rPr>
      </w:pPr>
      <w:r w:rsidRPr="00A60554">
        <w:rPr>
          <w:rFonts w:ascii="Arial" w:hAnsi="Arial" w:cs="Arial"/>
          <w:sz w:val="20"/>
          <w:szCs w:val="20"/>
        </w:rPr>
        <w:t>6 – wzorowe</w:t>
      </w:r>
      <w:r w:rsidR="00A53C63" w:rsidRPr="00A60554">
        <w:rPr>
          <w:rFonts w:ascii="Arial" w:hAnsi="Arial" w:cs="Arial"/>
          <w:sz w:val="20"/>
          <w:szCs w:val="20"/>
        </w:rPr>
        <w:t>,</w:t>
      </w:r>
    </w:p>
    <w:p w:rsidR="0075111B" w:rsidRPr="00A60554" w:rsidRDefault="0075111B" w:rsidP="00A60554">
      <w:pPr>
        <w:pStyle w:val="Akapitzlist"/>
        <w:spacing w:after="0" w:line="360" w:lineRule="auto"/>
        <w:contextualSpacing w:val="0"/>
        <w:jc w:val="both"/>
        <w:rPr>
          <w:rFonts w:ascii="Arial" w:hAnsi="Arial" w:cs="Arial"/>
          <w:sz w:val="20"/>
          <w:szCs w:val="20"/>
        </w:rPr>
      </w:pPr>
      <w:r w:rsidRPr="00A60554">
        <w:rPr>
          <w:rFonts w:ascii="Arial" w:hAnsi="Arial" w:cs="Arial"/>
          <w:sz w:val="20"/>
          <w:szCs w:val="20"/>
        </w:rPr>
        <w:t>5 – bardzo dobre</w:t>
      </w:r>
      <w:r w:rsidR="00A53C63" w:rsidRPr="00A60554">
        <w:rPr>
          <w:rFonts w:ascii="Arial" w:hAnsi="Arial" w:cs="Arial"/>
          <w:sz w:val="20"/>
          <w:szCs w:val="20"/>
        </w:rPr>
        <w:t>,</w:t>
      </w:r>
    </w:p>
    <w:p w:rsidR="0075111B" w:rsidRPr="00A60554" w:rsidRDefault="0075111B" w:rsidP="00A60554">
      <w:pPr>
        <w:pStyle w:val="Akapitzlist"/>
        <w:spacing w:after="0" w:line="360" w:lineRule="auto"/>
        <w:contextualSpacing w:val="0"/>
        <w:jc w:val="both"/>
        <w:rPr>
          <w:rFonts w:ascii="Arial" w:hAnsi="Arial" w:cs="Arial"/>
          <w:sz w:val="20"/>
          <w:szCs w:val="20"/>
        </w:rPr>
      </w:pPr>
      <w:r w:rsidRPr="00A60554">
        <w:rPr>
          <w:rFonts w:ascii="Arial" w:hAnsi="Arial" w:cs="Arial"/>
          <w:sz w:val="20"/>
          <w:szCs w:val="20"/>
        </w:rPr>
        <w:t>4 – dobre</w:t>
      </w:r>
      <w:r w:rsidR="00A53C63" w:rsidRPr="00A60554">
        <w:rPr>
          <w:rFonts w:ascii="Arial" w:hAnsi="Arial" w:cs="Arial"/>
          <w:sz w:val="20"/>
          <w:szCs w:val="20"/>
        </w:rPr>
        <w:t>,</w:t>
      </w:r>
    </w:p>
    <w:p w:rsidR="0075111B" w:rsidRPr="00A60554" w:rsidRDefault="00A53C63" w:rsidP="00A60554">
      <w:pPr>
        <w:pStyle w:val="Akapitzlist"/>
        <w:spacing w:after="0" w:line="360" w:lineRule="auto"/>
        <w:contextualSpacing w:val="0"/>
        <w:jc w:val="both"/>
        <w:rPr>
          <w:rFonts w:ascii="Arial" w:hAnsi="Arial" w:cs="Arial"/>
          <w:sz w:val="20"/>
          <w:szCs w:val="20"/>
        </w:rPr>
      </w:pPr>
      <w:r w:rsidRPr="00A60554">
        <w:rPr>
          <w:rFonts w:ascii="Arial" w:hAnsi="Arial" w:cs="Arial"/>
          <w:sz w:val="20"/>
          <w:szCs w:val="20"/>
        </w:rPr>
        <w:t>3 – poprawne,</w:t>
      </w:r>
    </w:p>
    <w:p w:rsidR="0075111B" w:rsidRPr="00A60554" w:rsidRDefault="0075111B" w:rsidP="00A60554">
      <w:pPr>
        <w:pStyle w:val="Akapitzlist"/>
        <w:spacing w:after="0" w:line="360" w:lineRule="auto"/>
        <w:contextualSpacing w:val="0"/>
        <w:jc w:val="both"/>
        <w:rPr>
          <w:rFonts w:ascii="Arial" w:hAnsi="Arial" w:cs="Arial"/>
          <w:sz w:val="20"/>
          <w:szCs w:val="20"/>
        </w:rPr>
      </w:pPr>
      <w:r w:rsidRPr="00A60554">
        <w:rPr>
          <w:rFonts w:ascii="Arial" w:hAnsi="Arial" w:cs="Arial"/>
          <w:sz w:val="20"/>
          <w:szCs w:val="20"/>
        </w:rPr>
        <w:t>2 – nieodpowiednie</w:t>
      </w:r>
      <w:r w:rsidR="00A53C63" w:rsidRPr="00A60554">
        <w:rPr>
          <w:rFonts w:ascii="Arial" w:hAnsi="Arial" w:cs="Arial"/>
          <w:sz w:val="20"/>
          <w:szCs w:val="20"/>
        </w:rPr>
        <w:t>,</w:t>
      </w:r>
    </w:p>
    <w:p w:rsidR="0075111B" w:rsidRPr="00A60554" w:rsidRDefault="0075111B" w:rsidP="00A60554">
      <w:pPr>
        <w:pStyle w:val="Akapitzlist"/>
        <w:spacing w:after="0" w:line="360" w:lineRule="auto"/>
        <w:contextualSpacing w:val="0"/>
        <w:jc w:val="both"/>
        <w:rPr>
          <w:rFonts w:ascii="Arial" w:hAnsi="Arial" w:cs="Arial"/>
          <w:sz w:val="20"/>
          <w:szCs w:val="20"/>
        </w:rPr>
      </w:pPr>
      <w:r w:rsidRPr="00A60554">
        <w:rPr>
          <w:rFonts w:ascii="Arial" w:hAnsi="Arial" w:cs="Arial"/>
          <w:sz w:val="20"/>
          <w:szCs w:val="20"/>
        </w:rPr>
        <w:t>1 – naganne</w:t>
      </w:r>
      <w:r w:rsidR="00A53C63" w:rsidRPr="00A60554">
        <w:rPr>
          <w:rFonts w:ascii="Arial" w:hAnsi="Arial" w:cs="Arial"/>
          <w:sz w:val="20"/>
          <w:szCs w:val="20"/>
        </w:rPr>
        <w:t>.</w:t>
      </w:r>
    </w:p>
    <w:p w:rsidR="0075111B" w:rsidRPr="00A60554" w:rsidRDefault="0075111B" w:rsidP="00A60554">
      <w:pPr>
        <w:pStyle w:val="Akapitzlist"/>
        <w:widowControl w:val="0"/>
        <w:numPr>
          <w:ilvl w:val="0"/>
          <w:numId w:val="254"/>
        </w:numPr>
        <w:tabs>
          <w:tab w:val="left" w:pos="0"/>
        </w:tabs>
        <w:spacing w:after="0" w:line="360" w:lineRule="auto"/>
        <w:ind w:left="426" w:hanging="284"/>
        <w:jc w:val="both"/>
        <w:rPr>
          <w:rFonts w:ascii="Arial" w:eastAsia="Times New Roman" w:hAnsi="Arial" w:cs="Arial"/>
          <w:sz w:val="20"/>
          <w:szCs w:val="20"/>
        </w:rPr>
      </w:pPr>
      <w:r w:rsidRPr="00A60554">
        <w:rPr>
          <w:rFonts w:ascii="Arial" w:hAnsi="Arial" w:cs="Arial"/>
          <w:sz w:val="20"/>
          <w:szCs w:val="20"/>
        </w:rPr>
        <w:t xml:space="preserve">Klasyfikowanie śródroczne i roczne przeprowadza się raz </w:t>
      </w:r>
      <w:r w:rsidR="00FB3F95" w:rsidRPr="00A60554">
        <w:rPr>
          <w:rFonts w:ascii="Arial" w:hAnsi="Arial" w:cs="Arial"/>
          <w:sz w:val="20"/>
          <w:szCs w:val="20"/>
        </w:rPr>
        <w:t xml:space="preserve">w ciągu roku szkolnego na dwa </w:t>
      </w:r>
      <w:r w:rsidRPr="00A60554">
        <w:rPr>
          <w:rFonts w:ascii="Arial" w:hAnsi="Arial" w:cs="Arial"/>
          <w:sz w:val="20"/>
          <w:szCs w:val="20"/>
        </w:rPr>
        <w:t>tygodnie przed posiedzeniem rady pedagogicznej poprzedzającym zakończenie I semestru każdego roku.</w:t>
      </w:r>
    </w:p>
    <w:p w:rsidR="0075111B" w:rsidRPr="00A60554" w:rsidRDefault="0075111B" w:rsidP="00A60554">
      <w:pPr>
        <w:pStyle w:val="Akapitzlist"/>
        <w:widowControl w:val="0"/>
        <w:numPr>
          <w:ilvl w:val="0"/>
          <w:numId w:val="254"/>
        </w:numPr>
        <w:tabs>
          <w:tab w:val="left" w:pos="0"/>
        </w:tabs>
        <w:spacing w:after="0" w:line="360" w:lineRule="auto"/>
        <w:ind w:left="426" w:hanging="284"/>
        <w:jc w:val="both"/>
        <w:rPr>
          <w:rFonts w:ascii="Arial" w:eastAsia="Times New Roman" w:hAnsi="Arial" w:cs="Arial"/>
          <w:sz w:val="20"/>
          <w:szCs w:val="20"/>
        </w:rPr>
      </w:pPr>
      <w:r w:rsidRPr="00A60554">
        <w:rPr>
          <w:rFonts w:ascii="Arial" w:hAnsi="Arial" w:cs="Arial"/>
          <w:sz w:val="20"/>
          <w:szCs w:val="20"/>
        </w:rPr>
        <w:t>W przypadku stwierdzenia w wyniku klasyfikacji śródrocznej, że poziom osiągnięć edukacyjnych ucznia uniemożliwi lub utrudni kontynuowanie nauki w klasie programowo wyższej, szkoła stwarza uczniowi szansę uzupełnienia braków:</w:t>
      </w:r>
    </w:p>
    <w:p w:rsidR="0075111B" w:rsidRPr="00A60554" w:rsidRDefault="0075111B" w:rsidP="00A60554">
      <w:pPr>
        <w:numPr>
          <w:ilvl w:val="0"/>
          <w:numId w:val="258"/>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na konsultacji z nauczycielem przedmiotu w miarę zgłaszanych potrzeb przez uczniów,</w:t>
      </w:r>
    </w:p>
    <w:p w:rsidR="0075111B" w:rsidRPr="00A60554" w:rsidRDefault="0075111B" w:rsidP="00A60554">
      <w:pPr>
        <w:numPr>
          <w:ilvl w:val="0"/>
          <w:numId w:val="258"/>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 xml:space="preserve">zajęciach dydaktyczno-wyrównawczych, </w:t>
      </w:r>
    </w:p>
    <w:p w:rsidR="0075111B" w:rsidRPr="00A60554" w:rsidRDefault="0075111B" w:rsidP="00A60554">
      <w:pPr>
        <w:numPr>
          <w:ilvl w:val="0"/>
          <w:numId w:val="258"/>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pomoc pedagoga,</w:t>
      </w:r>
    </w:p>
    <w:p w:rsidR="0075111B" w:rsidRPr="00A60554" w:rsidRDefault="0075111B" w:rsidP="00A60554">
      <w:pPr>
        <w:numPr>
          <w:ilvl w:val="0"/>
          <w:numId w:val="258"/>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zorganizowana przez wychowawcę pomoc koleżeńska,</w:t>
      </w:r>
    </w:p>
    <w:p w:rsidR="0075111B" w:rsidRPr="00A60554" w:rsidRDefault="0075111B" w:rsidP="00A60554">
      <w:pPr>
        <w:numPr>
          <w:ilvl w:val="0"/>
          <w:numId w:val="258"/>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na zajęciach świetlicowych poprzez m. in. pomoc w odrabianiu prac domowych, udział ucznia w zajęciach odbywa się za wiedzą i zgodą rodziców.</w:t>
      </w:r>
    </w:p>
    <w:p w:rsidR="0075111B" w:rsidRPr="00A60554" w:rsidRDefault="0041020C" w:rsidP="00A60554">
      <w:pPr>
        <w:pStyle w:val="Akapitzlist"/>
        <w:numPr>
          <w:ilvl w:val="0"/>
          <w:numId w:val="254"/>
        </w:numPr>
        <w:autoSpaceDE w:val="0"/>
        <w:autoSpaceDN w:val="0"/>
        <w:adjustRightInd w:val="0"/>
        <w:spacing w:after="0" w:line="360" w:lineRule="auto"/>
        <w:ind w:left="426" w:hanging="284"/>
        <w:jc w:val="both"/>
        <w:rPr>
          <w:rFonts w:ascii="Arial" w:hAnsi="Arial" w:cs="Arial"/>
          <w:sz w:val="20"/>
          <w:szCs w:val="20"/>
        </w:rPr>
      </w:pPr>
      <w:hyperlink r:id="rId8" w:anchor="P1A6" w:tgtFrame="ostatnia" w:history="1">
        <w:r w:rsidR="0075111B" w:rsidRPr="00A60554">
          <w:rPr>
            <w:rFonts w:ascii="Arial" w:hAnsi="Arial" w:cs="Arial"/>
            <w:sz w:val="20"/>
            <w:szCs w:val="20"/>
          </w:rPr>
          <w:t>Uczeń</w:t>
        </w:r>
      </w:hyperlink>
      <w:r w:rsidR="0075111B" w:rsidRPr="00A60554">
        <w:rPr>
          <w:rFonts w:ascii="Arial" w:hAnsi="Arial" w:cs="Arial"/>
          <w:sz w:val="20"/>
          <w:szCs w:val="20"/>
        </w:rPr>
        <w:t xml:space="preserve"> klasy I</w:t>
      </w:r>
      <w:r w:rsidR="00A53C63" w:rsidRPr="00A60554">
        <w:rPr>
          <w:rFonts w:ascii="Arial" w:hAnsi="Arial" w:cs="Arial"/>
          <w:sz w:val="20"/>
          <w:szCs w:val="20"/>
        </w:rPr>
        <w:t xml:space="preserve"> </w:t>
      </w:r>
      <w:r w:rsidR="0075111B" w:rsidRPr="00A60554">
        <w:rPr>
          <w:rFonts w:ascii="Arial" w:hAnsi="Arial" w:cs="Arial"/>
          <w:sz w:val="20"/>
          <w:szCs w:val="20"/>
        </w:rPr>
        <w:t>-</w:t>
      </w:r>
      <w:r w:rsidR="00A53C63" w:rsidRPr="00A60554">
        <w:rPr>
          <w:rFonts w:ascii="Arial" w:hAnsi="Arial" w:cs="Arial"/>
          <w:sz w:val="20"/>
          <w:szCs w:val="20"/>
        </w:rPr>
        <w:t xml:space="preserve"> </w:t>
      </w:r>
      <w:r w:rsidR="0075111B" w:rsidRPr="00A60554">
        <w:rPr>
          <w:rFonts w:ascii="Arial" w:hAnsi="Arial" w:cs="Arial"/>
          <w:sz w:val="20"/>
          <w:szCs w:val="20"/>
        </w:rPr>
        <w:t xml:space="preserve">III szkoły podstawowej otrzymuje w każdym roku szkolnym promocję </w:t>
      </w:r>
      <w:r w:rsidR="0075111B" w:rsidRPr="00A60554">
        <w:rPr>
          <w:rFonts w:ascii="Arial" w:hAnsi="Arial" w:cs="Arial"/>
          <w:sz w:val="20"/>
          <w:szCs w:val="20"/>
        </w:rPr>
        <w:br/>
        <w:t>do klasy programowo wyższej.</w:t>
      </w:r>
    </w:p>
    <w:p w:rsidR="0075111B" w:rsidRPr="00A60554" w:rsidRDefault="0075111B" w:rsidP="00A60554">
      <w:pPr>
        <w:pStyle w:val="Akapitzlist"/>
        <w:numPr>
          <w:ilvl w:val="0"/>
          <w:numId w:val="254"/>
        </w:numPr>
        <w:spacing w:after="0" w:line="360" w:lineRule="auto"/>
        <w:ind w:left="426" w:hanging="284"/>
        <w:jc w:val="both"/>
        <w:rPr>
          <w:rFonts w:ascii="Arial" w:hAnsi="Arial" w:cs="Arial"/>
          <w:sz w:val="20"/>
          <w:szCs w:val="20"/>
        </w:rPr>
      </w:pPr>
      <w:r w:rsidRPr="00A60554">
        <w:rPr>
          <w:rFonts w:ascii="Arial" w:eastAsia="Times New Roman" w:hAnsi="Arial" w:cs="Arial"/>
          <w:bCs/>
          <w:sz w:val="20"/>
          <w:szCs w:val="20"/>
          <w:lang w:eastAsia="pl-PL"/>
        </w:rPr>
        <w:t>W wyjątkowych przypadkach, uzasadnionych poziomem rozwoju i osiągnięć ucznia w danym roku szkolnym lub stanem zdrowia ucznia, rada pedagogiczna może postanowić o powtarzaniu klasy przez ucznia klasy I</w:t>
      </w:r>
      <w:r w:rsidR="00CB4842"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w:t>
      </w:r>
      <w:r w:rsidR="00CB4842"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 xml:space="preserve">III szkoły podstawowej, na wniosek wychowawcy oddziału </w:t>
      </w:r>
      <w:r w:rsidR="00CB4842"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po zasięgnięciu opinii rodziców ucznia lub na wniosek rodziców ucznia po zasięgnięciu opinii wychowawcy oddziału.</w:t>
      </w:r>
    </w:p>
    <w:p w:rsidR="0075111B" w:rsidRPr="00A60554" w:rsidRDefault="0075111B" w:rsidP="00A60554">
      <w:pPr>
        <w:pStyle w:val="Akapitzlist"/>
        <w:numPr>
          <w:ilvl w:val="0"/>
          <w:numId w:val="254"/>
        </w:numPr>
        <w:spacing w:after="0" w:line="360" w:lineRule="auto"/>
        <w:ind w:left="426" w:hanging="284"/>
        <w:jc w:val="both"/>
        <w:rPr>
          <w:rFonts w:ascii="Arial" w:hAnsi="Arial" w:cs="Arial"/>
          <w:sz w:val="20"/>
          <w:szCs w:val="20"/>
        </w:rPr>
      </w:pPr>
      <w:r w:rsidRPr="00A60554">
        <w:rPr>
          <w:rFonts w:ascii="Arial" w:eastAsia="Times New Roman" w:hAnsi="Arial" w:cs="Arial"/>
          <w:bCs/>
          <w:sz w:val="20"/>
          <w:szCs w:val="20"/>
          <w:lang w:eastAsia="pl-PL"/>
        </w:rPr>
        <w:t xml:space="preserve">Na wniosek rodziców ucznia i po uzyskaniu zgody wychowawcy oddziału albo na wniosek wychowawcy oddziału i po uzyskaniu zgody rodziców ucznia rada pedagogiczna może postanowić o promowaniu ucznia klasy I </w:t>
      </w:r>
      <w:proofErr w:type="spellStart"/>
      <w:r w:rsidRPr="00A60554">
        <w:rPr>
          <w:rFonts w:ascii="Arial" w:eastAsia="Times New Roman" w:hAnsi="Arial" w:cs="Arial"/>
          <w:bCs/>
          <w:sz w:val="20"/>
          <w:szCs w:val="20"/>
          <w:lang w:eastAsia="pl-PL"/>
        </w:rPr>
        <w:t>i</w:t>
      </w:r>
      <w:proofErr w:type="spellEnd"/>
      <w:r w:rsidRPr="00A60554">
        <w:rPr>
          <w:rFonts w:ascii="Arial" w:eastAsia="Times New Roman" w:hAnsi="Arial" w:cs="Arial"/>
          <w:bCs/>
          <w:sz w:val="20"/>
          <w:szCs w:val="20"/>
          <w:lang w:eastAsia="pl-PL"/>
        </w:rPr>
        <w:t xml:space="preserve"> II szkoły podstawowej do klasy programowo wyższej również w ciągu roku szkolnego, jeżeli poziom rozwoju i osiągnięć ucznia rokuje opanowanie </w:t>
      </w:r>
      <w:r w:rsidR="00CB4842"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w jednym roku szkolnym treści nauczania przewidzianych w programie nauczania dwóch klas.</w:t>
      </w:r>
    </w:p>
    <w:p w:rsidR="0075111B" w:rsidRPr="00A60554" w:rsidRDefault="0075111B" w:rsidP="00A60554">
      <w:pPr>
        <w:pStyle w:val="Akapitzlist"/>
        <w:numPr>
          <w:ilvl w:val="0"/>
          <w:numId w:val="254"/>
        </w:numPr>
        <w:spacing w:after="0" w:line="360" w:lineRule="auto"/>
        <w:ind w:left="426" w:hanging="284"/>
        <w:jc w:val="both"/>
        <w:rPr>
          <w:rFonts w:ascii="Arial" w:hAnsi="Arial" w:cs="Arial"/>
          <w:sz w:val="20"/>
          <w:szCs w:val="20"/>
        </w:rPr>
      </w:pPr>
      <w:r w:rsidRPr="00A60554">
        <w:rPr>
          <w:rFonts w:ascii="Arial" w:eastAsia="Times New Roman" w:hAnsi="Arial" w:cs="Arial"/>
          <w:bCs/>
          <w:sz w:val="20"/>
          <w:szCs w:val="20"/>
          <w:lang w:eastAsia="pl-PL"/>
        </w:rPr>
        <w:lastRenderedPageBreak/>
        <w:t xml:space="preserve">Począwszy od klasy IV szkoły podstawowej, uczeń otrzymuje promocję do klasy programowo wyższej, jeżeli ze wszystkich obowiązkowych zajęć edukacyjnych otrzymał roczne pozytywne oceny klasyfikacyjne. </w:t>
      </w:r>
    </w:p>
    <w:p w:rsidR="0075111B" w:rsidRPr="00A60554" w:rsidRDefault="0075111B" w:rsidP="00A60554">
      <w:pPr>
        <w:pStyle w:val="Akapitzlist"/>
        <w:numPr>
          <w:ilvl w:val="0"/>
          <w:numId w:val="254"/>
        </w:numPr>
        <w:spacing w:after="0" w:line="360" w:lineRule="auto"/>
        <w:ind w:left="426" w:hanging="284"/>
        <w:jc w:val="both"/>
        <w:rPr>
          <w:rFonts w:ascii="Arial" w:hAnsi="Arial" w:cs="Arial"/>
          <w:sz w:val="20"/>
          <w:szCs w:val="20"/>
        </w:rPr>
      </w:pPr>
      <w:r w:rsidRPr="00A60554">
        <w:rPr>
          <w:rFonts w:ascii="Arial" w:eastAsia="Times New Roman" w:hAnsi="Arial" w:cs="Arial"/>
          <w:bCs/>
          <w:sz w:val="20"/>
          <w:szCs w:val="20"/>
          <w:lang w:eastAsia="pl-PL"/>
        </w:rPr>
        <w:t xml:space="preserve">O promowaniu do klasy programowo wyższej ucznia posiadającego orzeczenie o potrzebie kształcenia specjalnego wydane ze względu na upośledzenie umysłowe w stopniu umiarkowanym lub znacznym postanawia rada pedagogiczna, uwzględniając ustalenia zawarte </w:t>
      </w:r>
      <w:r w:rsidR="00CB4842"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w indywidualnym programie edukacyjno-terapeutycznym.</w:t>
      </w:r>
    </w:p>
    <w:p w:rsidR="0075111B" w:rsidRPr="00A60554" w:rsidRDefault="0075111B" w:rsidP="00A60554">
      <w:pPr>
        <w:pStyle w:val="Akapitzlist"/>
        <w:numPr>
          <w:ilvl w:val="0"/>
          <w:numId w:val="254"/>
        </w:numPr>
        <w:spacing w:after="0" w:line="360" w:lineRule="auto"/>
        <w:ind w:left="426" w:hanging="284"/>
        <w:jc w:val="both"/>
        <w:rPr>
          <w:rFonts w:ascii="Arial" w:eastAsia="Times New Roman" w:hAnsi="Arial" w:cs="Arial"/>
          <w:bCs/>
          <w:sz w:val="20"/>
          <w:szCs w:val="20"/>
          <w:lang w:eastAsia="pl-PL"/>
        </w:rPr>
      </w:pPr>
      <w:r w:rsidRPr="00A60554">
        <w:rPr>
          <w:rFonts w:ascii="Arial" w:eastAsia="Times New Roman" w:hAnsi="Arial" w:cs="Arial"/>
          <w:bCs/>
          <w:sz w:val="20"/>
          <w:szCs w:val="20"/>
          <w:lang w:eastAsia="pl-PL"/>
        </w:rPr>
        <w:t>Uczeń, który nie otrzymał promocji do klasy programowo wyższej powtarza klasę.</w:t>
      </w:r>
    </w:p>
    <w:p w:rsidR="0075111B" w:rsidRPr="00A60554" w:rsidRDefault="0075111B" w:rsidP="00A60554">
      <w:pPr>
        <w:pStyle w:val="Akapitzlist"/>
        <w:numPr>
          <w:ilvl w:val="0"/>
          <w:numId w:val="254"/>
        </w:numPr>
        <w:spacing w:after="0" w:line="360" w:lineRule="auto"/>
        <w:ind w:left="426" w:hanging="284"/>
        <w:jc w:val="both"/>
        <w:rPr>
          <w:rFonts w:ascii="Arial" w:hAnsi="Arial" w:cs="Arial"/>
          <w:sz w:val="20"/>
          <w:szCs w:val="20"/>
        </w:rPr>
      </w:pPr>
      <w:r w:rsidRPr="00A60554">
        <w:rPr>
          <w:rFonts w:ascii="Arial" w:hAnsi="Arial" w:cs="Arial"/>
          <w:sz w:val="20"/>
          <w:szCs w:val="20"/>
        </w:rPr>
        <w:t>Jeśli uczeń otrzymał ocenę niedostateczną w wyniku klasyfikacji śródrocznej – otrzymuje Kartę uzupełnienia wiadomości i zgodnie z terminami określonymi przez nauczyciela nadrabia zaległości. Nauczyciel z uczniem ustala  indywidualnie formę zaliczenia.</w:t>
      </w:r>
    </w:p>
    <w:p w:rsidR="0075111B" w:rsidRPr="00A60554" w:rsidRDefault="0075111B" w:rsidP="00A60554">
      <w:pPr>
        <w:pStyle w:val="Akapitzlist"/>
        <w:numPr>
          <w:ilvl w:val="0"/>
          <w:numId w:val="254"/>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W przypadku wprowadzenia w szkolnym planie nauczania zestawienia zajęć edukacyjnych </w:t>
      </w:r>
      <w:r w:rsidR="00CB4842" w:rsidRPr="00A60554">
        <w:rPr>
          <w:rFonts w:ascii="Arial" w:hAnsi="Arial" w:cs="Arial"/>
          <w:sz w:val="20"/>
          <w:szCs w:val="20"/>
        </w:rPr>
        <w:br/>
      </w:r>
      <w:r w:rsidRPr="00A60554">
        <w:rPr>
          <w:rFonts w:ascii="Arial" w:hAnsi="Arial" w:cs="Arial"/>
          <w:sz w:val="20"/>
          <w:szCs w:val="20"/>
        </w:rPr>
        <w:t>w blok przedmiotów, odrębnie ustala się oceny z poszczególnych zajęć edukacyjnych wchodzących w skład tego bloku.</w:t>
      </w:r>
    </w:p>
    <w:p w:rsidR="0075111B" w:rsidRPr="00A60554" w:rsidRDefault="0075111B" w:rsidP="00A60554">
      <w:pPr>
        <w:pStyle w:val="Akapitzlist"/>
        <w:numPr>
          <w:ilvl w:val="0"/>
          <w:numId w:val="254"/>
        </w:numPr>
        <w:spacing w:after="0" w:line="360" w:lineRule="auto"/>
        <w:ind w:left="426" w:hanging="284"/>
        <w:jc w:val="both"/>
        <w:rPr>
          <w:rFonts w:ascii="Arial" w:hAnsi="Arial" w:cs="Arial"/>
          <w:sz w:val="20"/>
          <w:szCs w:val="20"/>
        </w:rPr>
      </w:pPr>
      <w:r w:rsidRPr="00A60554">
        <w:rPr>
          <w:rFonts w:ascii="Arial" w:hAnsi="Arial" w:cs="Arial"/>
          <w:sz w:val="20"/>
          <w:szCs w:val="20"/>
        </w:rPr>
        <w:t>Klasyfikowanie roczne polega na podsumowaniu osiągnięć edukacyjnych ucznia w danym roku szkolnym z zajęć edukacyjnych określonych w planie nauczania i ustaleniu ocen klasyfikacyjnych oraz oceny zachowania.</w:t>
      </w:r>
    </w:p>
    <w:p w:rsidR="0075111B" w:rsidRPr="00A60554" w:rsidRDefault="0075111B" w:rsidP="00A60554">
      <w:pPr>
        <w:pStyle w:val="Akapitzlist"/>
        <w:numPr>
          <w:ilvl w:val="0"/>
          <w:numId w:val="254"/>
        </w:numPr>
        <w:spacing w:after="0" w:line="360" w:lineRule="auto"/>
        <w:ind w:left="426" w:hanging="284"/>
        <w:jc w:val="both"/>
        <w:rPr>
          <w:rFonts w:ascii="Arial" w:hAnsi="Arial" w:cs="Arial"/>
          <w:sz w:val="20"/>
          <w:szCs w:val="20"/>
        </w:rPr>
      </w:pPr>
      <w:r w:rsidRPr="00A60554">
        <w:rPr>
          <w:rFonts w:ascii="Arial" w:hAnsi="Arial" w:cs="Arial"/>
          <w:sz w:val="20"/>
          <w:szCs w:val="20"/>
        </w:rPr>
        <w:t>Nie później niż 14 dni przed zakończeniem z</w:t>
      </w:r>
      <w:r w:rsidR="00CB4842" w:rsidRPr="00A60554">
        <w:rPr>
          <w:rFonts w:ascii="Arial" w:hAnsi="Arial" w:cs="Arial"/>
          <w:sz w:val="20"/>
          <w:szCs w:val="20"/>
        </w:rPr>
        <w:t xml:space="preserve">ajęć dydaktyczno-wychowawczych </w:t>
      </w:r>
      <w:r w:rsidRPr="00A60554">
        <w:rPr>
          <w:rFonts w:ascii="Arial" w:hAnsi="Arial" w:cs="Arial"/>
          <w:sz w:val="20"/>
          <w:szCs w:val="20"/>
        </w:rPr>
        <w:t xml:space="preserve">wychowawca przekazuje informację pisemną uczniowi i jego rodzicom o przewidywanych wszystkich ocenach klasyfikacyjnych z zajęć edukacyjnych i przewidywanej klasyfikacyjnej ocenie zachowania. Potwierdzone podpisem informacje o zapoznaniu się z proponowanymi ocenami  wychowawca przechowuje </w:t>
      </w:r>
      <w:r w:rsidR="00CB4842" w:rsidRPr="00A60554">
        <w:rPr>
          <w:rFonts w:ascii="Arial" w:hAnsi="Arial" w:cs="Arial"/>
          <w:sz w:val="20"/>
          <w:szCs w:val="20"/>
        </w:rPr>
        <w:t>w teczce wychowawcy klasy.</w:t>
      </w:r>
      <w:r w:rsidRPr="00A60554">
        <w:rPr>
          <w:rFonts w:ascii="Arial" w:hAnsi="Arial" w:cs="Arial"/>
          <w:sz w:val="20"/>
          <w:szCs w:val="20"/>
        </w:rPr>
        <w:t xml:space="preserve"> Po tym czasie:</w:t>
      </w:r>
    </w:p>
    <w:p w:rsidR="0075111B" w:rsidRPr="00A60554" w:rsidRDefault="0075111B" w:rsidP="00A60554">
      <w:pPr>
        <w:numPr>
          <w:ilvl w:val="0"/>
          <w:numId w:val="259"/>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ocena z przedmiotu nie może być zmieniona</w:t>
      </w:r>
      <w:r w:rsidRPr="00A60554">
        <w:rPr>
          <w:rFonts w:ascii="Arial" w:hAnsi="Arial" w:cs="Arial"/>
          <w:b/>
          <w:sz w:val="20"/>
          <w:szCs w:val="20"/>
        </w:rPr>
        <w:t xml:space="preserve"> </w:t>
      </w:r>
      <w:r w:rsidRPr="00A60554">
        <w:rPr>
          <w:rFonts w:ascii="Arial" w:hAnsi="Arial" w:cs="Arial"/>
          <w:sz w:val="20"/>
          <w:szCs w:val="20"/>
        </w:rPr>
        <w:t>na niższą,</w:t>
      </w:r>
    </w:p>
    <w:p w:rsidR="0075111B" w:rsidRPr="00A60554" w:rsidRDefault="0075111B" w:rsidP="00A60554">
      <w:pPr>
        <w:numPr>
          <w:ilvl w:val="0"/>
          <w:numId w:val="259"/>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ocena zachowania może być zmieniona w wyjątkowych przypadkach (absencja ucznia spowodowana wagarowaniem, drastyczne łamanie zapisów</w:t>
      </w:r>
      <w:r w:rsidR="00CB4842" w:rsidRPr="00A60554">
        <w:rPr>
          <w:rFonts w:ascii="Arial" w:hAnsi="Arial" w:cs="Arial"/>
          <w:sz w:val="20"/>
          <w:szCs w:val="20"/>
        </w:rPr>
        <w:t xml:space="preserve"> statutu itp.).</w:t>
      </w:r>
    </w:p>
    <w:p w:rsidR="0075111B" w:rsidRPr="00A60554" w:rsidRDefault="0075111B" w:rsidP="00A60554">
      <w:pPr>
        <w:pStyle w:val="Akapitzlist"/>
        <w:numPr>
          <w:ilvl w:val="0"/>
          <w:numId w:val="254"/>
        </w:numPr>
        <w:spacing w:after="0" w:line="360" w:lineRule="auto"/>
        <w:ind w:left="426" w:hanging="284"/>
        <w:jc w:val="both"/>
        <w:rPr>
          <w:rFonts w:ascii="Arial" w:hAnsi="Arial" w:cs="Arial"/>
          <w:sz w:val="20"/>
          <w:szCs w:val="20"/>
        </w:rPr>
      </w:pPr>
      <w:r w:rsidRPr="00A60554">
        <w:rPr>
          <w:rFonts w:ascii="Arial" w:hAnsi="Arial" w:cs="Arial"/>
          <w:sz w:val="20"/>
          <w:szCs w:val="20"/>
        </w:rPr>
        <w:t>Podstawą klasyfikowania śródrocznego lub rocznego ucznia jest posiadanie co najmniej trzech ocen cząstkowych w przypadku jednej godziny tygodniowo danego przedmiotu.</w:t>
      </w:r>
    </w:p>
    <w:p w:rsidR="0075111B" w:rsidRPr="00A60554" w:rsidRDefault="0075111B" w:rsidP="00A60554">
      <w:pPr>
        <w:pStyle w:val="Akapitzlist"/>
        <w:numPr>
          <w:ilvl w:val="0"/>
          <w:numId w:val="254"/>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Klasyfikacji rocznej można dokonać również w przypadku nie przeprowadzenia klasyfikacji </w:t>
      </w:r>
      <w:r w:rsidR="00CB4842" w:rsidRPr="00A60554">
        <w:rPr>
          <w:rFonts w:ascii="Arial" w:hAnsi="Arial" w:cs="Arial"/>
          <w:sz w:val="20"/>
          <w:szCs w:val="20"/>
        </w:rPr>
        <w:br/>
      </w:r>
      <w:r w:rsidRPr="00A60554">
        <w:rPr>
          <w:rFonts w:ascii="Arial" w:hAnsi="Arial" w:cs="Arial"/>
          <w:sz w:val="20"/>
          <w:szCs w:val="20"/>
        </w:rPr>
        <w:t>za pierwszy semestr, jeżeli istnie</w:t>
      </w:r>
      <w:r w:rsidR="00CB4842" w:rsidRPr="00A60554">
        <w:rPr>
          <w:rFonts w:ascii="Arial" w:hAnsi="Arial" w:cs="Arial"/>
          <w:sz w:val="20"/>
          <w:szCs w:val="20"/>
        </w:rPr>
        <w:t xml:space="preserve">ją podstawy do oceny osiągnięć </w:t>
      </w:r>
      <w:r w:rsidRPr="00A60554">
        <w:rPr>
          <w:rFonts w:ascii="Arial" w:hAnsi="Arial" w:cs="Arial"/>
          <w:sz w:val="20"/>
          <w:szCs w:val="20"/>
        </w:rPr>
        <w:t xml:space="preserve">edukacyjnych ucznia w drugim semestrze, a jego wiadomości i umiejętności z pierwszego semestru zostały uzupełnione </w:t>
      </w:r>
      <w:r w:rsidR="00CB4842" w:rsidRPr="00A60554">
        <w:rPr>
          <w:rFonts w:ascii="Arial" w:hAnsi="Arial" w:cs="Arial"/>
          <w:sz w:val="20"/>
          <w:szCs w:val="20"/>
        </w:rPr>
        <w:br/>
      </w:r>
      <w:r w:rsidRPr="00A60554">
        <w:rPr>
          <w:rFonts w:ascii="Arial" w:hAnsi="Arial" w:cs="Arial"/>
          <w:sz w:val="20"/>
          <w:szCs w:val="20"/>
        </w:rPr>
        <w:t>i pozwalają na kontynuowanie nauki w klasie programowo wyższej lub ukończenie szkoły. Nauczyciel prowadzący zajęcia ustala sposób i termin nadrobienia a następnie zaliczenia materiału z pierwszego semestru.</w:t>
      </w:r>
    </w:p>
    <w:p w:rsidR="0075111B" w:rsidRPr="00A60554" w:rsidRDefault="0075111B" w:rsidP="00A60554">
      <w:pPr>
        <w:pStyle w:val="Akapitzlist"/>
        <w:numPr>
          <w:ilvl w:val="0"/>
          <w:numId w:val="254"/>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W przypadku nieklasyfikowania ucznia z obowiązkowych lub dodatkowych zajęć edukacyjnych </w:t>
      </w:r>
      <w:r w:rsidR="00CB4842" w:rsidRPr="00A60554">
        <w:rPr>
          <w:rFonts w:ascii="Arial" w:hAnsi="Arial" w:cs="Arial"/>
          <w:sz w:val="20"/>
          <w:szCs w:val="20"/>
        </w:rPr>
        <w:br/>
      </w:r>
      <w:r w:rsidRPr="00A60554">
        <w:rPr>
          <w:rFonts w:ascii="Arial" w:hAnsi="Arial" w:cs="Arial"/>
          <w:sz w:val="20"/>
          <w:szCs w:val="20"/>
        </w:rPr>
        <w:t>w dokumentacji przebiegu nauczania zamiast oceny klasyfikacyjnej wpisuje się „nieklasyfikowany” albo „nieklasyfikowana”.</w:t>
      </w:r>
    </w:p>
    <w:p w:rsidR="0075111B" w:rsidRPr="00A60554" w:rsidRDefault="0075111B" w:rsidP="00A60554">
      <w:pPr>
        <w:pStyle w:val="Akapitzlist"/>
        <w:numPr>
          <w:ilvl w:val="0"/>
          <w:numId w:val="254"/>
        </w:numPr>
        <w:spacing w:after="0" w:line="360" w:lineRule="auto"/>
        <w:ind w:left="426" w:hanging="284"/>
        <w:jc w:val="both"/>
        <w:rPr>
          <w:rFonts w:ascii="Arial" w:hAnsi="Arial" w:cs="Arial"/>
          <w:sz w:val="20"/>
          <w:szCs w:val="20"/>
        </w:rPr>
      </w:pPr>
      <w:r w:rsidRPr="00A60554">
        <w:rPr>
          <w:rFonts w:ascii="Arial" w:hAnsi="Arial" w:cs="Arial"/>
          <w:sz w:val="20"/>
          <w:szCs w:val="20"/>
        </w:rPr>
        <w:t>Na klasyfikację końcową składają się:</w:t>
      </w:r>
    </w:p>
    <w:p w:rsidR="0075111B" w:rsidRPr="00A60554" w:rsidRDefault="0075111B" w:rsidP="00A60554">
      <w:pPr>
        <w:pStyle w:val="Akapitzlist"/>
        <w:numPr>
          <w:ilvl w:val="0"/>
          <w:numId w:val="260"/>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lastRenderedPageBreak/>
        <w:t xml:space="preserve">roczne oceny klasyfikacyjne z zajęć edukacyjnych ustalone odpowiednio w klasie programowo najwyższej lub </w:t>
      </w:r>
      <w:r w:rsidR="00CB4842" w:rsidRPr="00A60554">
        <w:rPr>
          <w:rFonts w:ascii="Arial" w:hAnsi="Arial" w:cs="Arial"/>
          <w:sz w:val="20"/>
          <w:szCs w:val="20"/>
        </w:rPr>
        <w:t>semestrze programowo najwyższym,</w:t>
      </w:r>
    </w:p>
    <w:p w:rsidR="0075111B" w:rsidRPr="00A60554" w:rsidRDefault="0075111B" w:rsidP="00A60554">
      <w:pPr>
        <w:pStyle w:val="Akapitzlist"/>
        <w:numPr>
          <w:ilvl w:val="0"/>
          <w:numId w:val="260"/>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roczne oceny klasyfikacyjne z zajęć edukacyjnych, których realizacja zakończyła się odpowiednio w klasach programowo niższych lub</w:t>
      </w:r>
      <w:r w:rsidR="00CB4842" w:rsidRPr="00A60554">
        <w:rPr>
          <w:rFonts w:ascii="Arial" w:hAnsi="Arial" w:cs="Arial"/>
          <w:sz w:val="20"/>
          <w:szCs w:val="20"/>
        </w:rPr>
        <w:t xml:space="preserve"> semestrach programowo niższych,</w:t>
      </w:r>
    </w:p>
    <w:p w:rsidR="0075111B" w:rsidRPr="00A60554" w:rsidRDefault="0075111B" w:rsidP="00A60554">
      <w:pPr>
        <w:pStyle w:val="Akapitzlist"/>
        <w:numPr>
          <w:ilvl w:val="0"/>
          <w:numId w:val="260"/>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roczna ocena klasyfikacyjna zachowania ustalona w klasie programowo najwyższej.</w:t>
      </w:r>
    </w:p>
    <w:p w:rsidR="0075111B" w:rsidRPr="00A60554" w:rsidRDefault="0075111B" w:rsidP="00A60554">
      <w:pPr>
        <w:pStyle w:val="Akapitzlist"/>
        <w:numPr>
          <w:ilvl w:val="0"/>
          <w:numId w:val="254"/>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Klasyfikacji końcowej dokonuje się w klasie programowo najwyższej szkoły. </w:t>
      </w:r>
    </w:p>
    <w:p w:rsidR="0075111B" w:rsidRPr="00A60554" w:rsidRDefault="0075111B" w:rsidP="00A60554">
      <w:pPr>
        <w:pStyle w:val="Akapitzlist"/>
        <w:numPr>
          <w:ilvl w:val="0"/>
          <w:numId w:val="254"/>
        </w:numPr>
        <w:spacing w:after="0" w:line="360" w:lineRule="auto"/>
        <w:ind w:left="426" w:hanging="284"/>
        <w:jc w:val="both"/>
        <w:rPr>
          <w:rFonts w:ascii="Arial" w:eastAsia="Times New Roman" w:hAnsi="Arial" w:cs="Arial"/>
          <w:bCs/>
          <w:sz w:val="20"/>
          <w:szCs w:val="20"/>
          <w:lang w:eastAsia="pl-PL"/>
        </w:rPr>
      </w:pPr>
      <w:r w:rsidRPr="00A60554">
        <w:rPr>
          <w:rFonts w:ascii="Arial" w:eastAsia="Times New Roman" w:hAnsi="Arial" w:cs="Arial"/>
          <w:bCs/>
          <w:sz w:val="20"/>
          <w:szCs w:val="20"/>
          <w:lang w:eastAsia="pl-PL"/>
        </w:rPr>
        <w:t>Dyrektor szkoły zwalnia ucznia z realizacji niektórych obowią</w:t>
      </w:r>
      <w:r w:rsidR="00CB4842" w:rsidRPr="00A60554">
        <w:rPr>
          <w:rFonts w:ascii="Arial" w:eastAsia="Times New Roman" w:hAnsi="Arial" w:cs="Arial"/>
          <w:bCs/>
          <w:sz w:val="20"/>
          <w:szCs w:val="20"/>
          <w:lang w:eastAsia="pl-PL"/>
        </w:rPr>
        <w:t xml:space="preserve">zkowych zajęć edukacyjnych </w:t>
      </w:r>
      <w:r w:rsidR="005F0E87">
        <w:rPr>
          <w:rFonts w:ascii="Arial" w:eastAsia="Times New Roman" w:hAnsi="Arial" w:cs="Arial"/>
          <w:bCs/>
          <w:sz w:val="20"/>
          <w:szCs w:val="20"/>
          <w:lang w:eastAsia="pl-PL"/>
        </w:rPr>
        <w:br/>
      </w:r>
      <w:r w:rsidR="00CB4842" w:rsidRPr="00A60554">
        <w:rPr>
          <w:rFonts w:ascii="Arial" w:eastAsia="Times New Roman" w:hAnsi="Arial" w:cs="Arial"/>
          <w:bCs/>
          <w:sz w:val="20"/>
          <w:szCs w:val="20"/>
          <w:lang w:eastAsia="pl-PL"/>
        </w:rPr>
        <w:t xml:space="preserve">ze </w:t>
      </w:r>
      <w:r w:rsidRPr="00A60554">
        <w:rPr>
          <w:rFonts w:ascii="Arial" w:eastAsia="Times New Roman" w:hAnsi="Arial" w:cs="Arial"/>
          <w:bCs/>
          <w:sz w:val="20"/>
          <w:szCs w:val="20"/>
          <w:lang w:eastAsia="pl-PL"/>
        </w:rPr>
        <w:t xml:space="preserve">względu na stan zdrowia, specyficzne trudności w uczeniu się, niepełnosprawność </w:t>
      </w:r>
      <w:r w:rsidR="00CB4842"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lub zrealizowanie danych obowiązkowych zajęć edukacyjnych na wcześniejszym etapie edukacyjnym w przypadkach określonych przepisami oświatowymi.</w:t>
      </w:r>
    </w:p>
    <w:p w:rsidR="0075111B" w:rsidRPr="00A60554" w:rsidRDefault="0075111B" w:rsidP="00A60554">
      <w:pPr>
        <w:pStyle w:val="p0"/>
        <w:numPr>
          <w:ilvl w:val="0"/>
          <w:numId w:val="254"/>
        </w:numPr>
        <w:spacing w:before="0" w:after="0" w:line="360" w:lineRule="auto"/>
        <w:ind w:left="426" w:hanging="284"/>
        <w:jc w:val="both"/>
        <w:rPr>
          <w:rFonts w:ascii="Arial" w:hAnsi="Arial" w:cs="Arial"/>
          <w:sz w:val="20"/>
          <w:szCs w:val="20"/>
        </w:rPr>
      </w:pPr>
      <w:r w:rsidRPr="00A60554">
        <w:rPr>
          <w:rFonts w:ascii="Arial" w:hAnsi="Arial" w:cs="Arial"/>
          <w:sz w:val="20"/>
          <w:szCs w:val="20"/>
        </w:rPr>
        <w:t xml:space="preserve">Jeżeli okres zwolnienia ucznia z realizacji zajęć wychowania fizycznego, informatyki </w:t>
      </w:r>
      <w:r w:rsidRPr="00A60554">
        <w:rPr>
          <w:rFonts w:ascii="Arial" w:hAnsi="Arial" w:cs="Arial"/>
          <w:sz w:val="20"/>
          <w:szCs w:val="20"/>
        </w:rPr>
        <w:br/>
        <w:t xml:space="preserve">i zajęć komputerowych, uniemożliwia ustalenie śródrocznej lub rocznej, oceny klasyfikacyjnej, </w:t>
      </w:r>
      <w:r w:rsidR="00CB4842" w:rsidRPr="00A60554">
        <w:rPr>
          <w:rFonts w:ascii="Arial" w:hAnsi="Arial" w:cs="Arial"/>
          <w:sz w:val="20"/>
          <w:szCs w:val="20"/>
        </w:rPr>
        <w:br/>
      </w:r>
      <w:r w:rsidRPr="00A60554">
        <w:rPr>
          <w:rFonts w:ascii="Arial" w:hAnsi="Arial" w:cs="Arial"/>
          <w:sz w:val="20"/>
          <w:szCs w:val="20"/>
        </w:rPr>
        <w:t xml:space="preserve">w dokumentacji przebiegu nauczania zamiast oceny klasyfikacyjnej wpisuje się „zwolniony” </w:t>
      </w:r>
      <w:r w:rsidR="00CB4842" w:rsidRPr="00A60554">
        <w:rPr>
          <w:rFonts w:ascii="Arial" w:hAnsi="Arial" w:cs="Arial"/>
          <w:sz w:val="20"/>
          <w:szCs w:val="20"/>
        </w:rPr>
        <w:br/>
      </w:r>
      <w:r w:rsidRPr="00A60554">
        <w:rPr>
          <w:rFonts w:ascii="Arial" w:hAnsi="Arial" w:cs="Arial"/>
          <w:sz w:val="20"/>
          <w:szCs w:val="20"/>
        </w:rPr>
        <w:t xml:space="preserve">albo „zwolniona”. Uczeń kończy szkołę, jeśli w wyniku klasyfikacji końcowej uzyskał oceny klasyfikacyjne z zajęć edukacyjnych wyższe od oceny niedostatecznej oraz przystąpił </w:t>
      </w:r>
      <w:r w:rsidR="00CB4842" w:rsidRPr="00A60554">
        <w:rPr>
          <w:rFonts w:ascii="Arial" w:hAnsi="Arial" w:cs="Arial"/>
          <w:sz w:val="20"/>
          <w:szCs w:val="20"/>
        </w:rPr>
        <w:br/>
      </w:r>
      <w:r w:rsidR="00D42008">
        <w:rPr>
          <w:rFonts w:ascii="Arial" w:hAnsi="Arial" w:cs="Arial"/>
          <w:sz w:val="20"/>
          <w:szCs w:val="20"/>
        </w:rPr>
        <w:t>do egzaminu</w:t>
      </w:r>
      <w:r w:rsidRPr="00A60554">
        <w:rPr>
          <w:rFonts w:ascii="Arial" w:hAnsi="Arial" w:cs="Arial"/>
          <w:sz w:val="20"/>
          <w:szCs w:val="20"/>
        </w:rPr>
        <w:t xml:space="preserve"> ósmoklasisty.</w:t>
      </w:r>
    </w:p>
    <w:p w:rsidR="0075111B" w:rsidRPr="00A60554" w:rsidRDefault="0075111B" w:rsidP="00A60554">
      <w:pPr>
        <w:pStyle w:val="p0"/>
        <w:numPr>
          <w:ilvl w:val="0"/>
          <w:numId w:val="254"/>
        </w:numPr>
        <w:spacing w:before="0" w:after="0" w:line="360" w:lineRule="auto"/>
        <w:ind w:left="426" w:hanging="284"/>
        <w:jc w:val="both"/>
        <w:rPr>
          <w:rFonts w:ascii="Arial" w:hAnsi="Arial" w:cs="Arial"/>
          <w:sz w:val="20"/>
          <w:szCs w:val="20"/>
        </w:rPr>
      </w:pPr>
      <w:r w:rsidRPr="00A60554">
        <w:rPr>
          <w:rFonts w:ascii="Arial" w:hAnsi="Arial" w:cs="Arial"/>
          <w:sz w:val="20"/>
          <w:szCs w:val="20"/>
        </w:rPr>
        <w:t>Uczeń kończy szkołę, jeśli w wyniku klasyfikacji końcowej uzyskał pozytywne oceny klasyfikacyjne z zajęć edukacyjnych</w:t>
      </w:r>
      <w:r w:rsidR="00D42008">
        <w:rPr>
          <w:rFonts w:ascii="Arial" w:hAnsi="Arial" w:cs="Arial"/>
          <w:sz w:val="20"/>
          <w:szCs w:val="20"/>
        </w:rPr>
        <w:t xml:space="preserve">  oraz przystąpił do egzaminu</w:t>
      </w:r>
      <w:r w:rsidRPr="00A60554">
        <w:rPr>
          <w:rFonts w:ascii="Arial" w:hAnsi="Arial" w:cs="Arial"/>
          <w:sz w:val="20"/>
          <w:szCs w:val="20"/>
        </w:rPr>
        <w:t xml:space="preserve"> ósmoklasisty.</w:t>
      </w:r>
    </w:p>
    <w:p w:rsidR="0075111B" w:rsidRPr="00A60554" w:rsidRDefault="0075111B" w:rsidP="00A60554">
      <w:pPr>
        <w:pStyle w:val="p0"/>
        <w:numPr>
          <w:ilvl w:val="0"/>
          <w:numId w:val="254"/>
        </w:numPr>
        <w:spacing w:before="0" w:after="0" w:line="360" w:lineRule="auto"/>
        <w:ind w:left="426" w:hanging="284"/>
        <w:jc w:val="both"/>
        <w:rPr>
          <w:rFonts w:ascii="Arial" w:hAnsi="Arial" w:cs="Arial"/>
          <w:sz w:val="20"/>
          <w:szCs w:val="20"/>
        </w:rPr>
      </w:pPr>
      <w:r w:rsidRPr="00A60554">
        <w:rPr>
          <w:rFonts w:ascii="Arial" w:hAnsi="Arial" w:cs="Arial"/>
          <w:sz w:val="20"/>
          <w:szCs w:val="20"/>
        </w:rPr>
        <w:t xml:space="preserve">Uczeń kończy szkołę z wyróżnieniem, jeśli spełnia określone warunki: średnia ocen co najmniej 4,75 oraz co najmniej bardzo dobra ocena zachowania. </w:t>
      </w:r>
    </w:p>
    <w:p w:rsidR="0075111B" w:rsidRPr="00A60554" w:rsidRDefault="0075111B" w:rsidP="00A60554">
      <w:pPr>
        <w:pStyle w:val="Akapitzlist"/>
        <w:numPr>
          <w:ilvl w:val="0"/>
          <w:numId w:val="254"/>
        </w:numPr>
        <w:spacing w:after="0" w:line="360" w:lineRule="auto"/>
        <w:ind w:left="426" w:hanging="284"/>
        <w:jc w:val="both"/>
        <w:rPr>
          <w:rFonts w:ascii="Arial" w:hAnsi="Arial" w:cs="Arial"/>
          <w:sz w:val="20"/>
          <w:szCs w:val="20"/>
        </w:rPr>
      </w:pPr>
      <w:r w:rsidRPr="00A60554">
        <w:rPr>
          <w:rFonts w:ascii="Arial" w:hAnsi="Arial" w:cs="Arial"/>
          <w:sz w:val="20"/>
          <w:szCs w:val="20"/>
        </w:rPr>
        <w:t>Podstawą do wystawienia oceny śródrocznej i rocznej ze wszystkich przedmiotów jest średnia ważona.</w:t>
      </w:r>
    </w:p>
    <w:p w:rsidR="0075111B" w:rsidRPr="00A60554" w:rsidRDefault="0075111B" w:rsidP="00A60554">
      <w:pPr>
        <w:pStyle w:val="Akapitzlist"/>
        <w:numPr>
          <w:ilvl w:val="0"/>
          <w:numId w:val="254"/>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Średnią ważoną oblicza się jako sumę iloczynów ocen cząstkowych i ich wag dzielonych </w:t>
      </w:r>
      <w:r w:rsidR="00CB4842" w:rsidRPr="00A60554">
        <w:rPr>
          <w:rFonts w:ascii="Arial" w:hAnsi="Arial" w:cs="Arial"/>
          <w:sz w:val="20"/>
          <w:szCs w:val="20"/>
        </w:rPr>
        <w:br/>
        <w:t xml:space="preserve">przez sumę </w:t>
      </w:r>
      <w:r w:rsidRPr="00A60554">
        <w:rPr>
          <w:rFonts w:ascii="Arial" w:hAnsi="Arial" w:cs="Arial"/>
          <w:sz w:val="20"/>
          <w:szCs w:val="20"/>
        </w:rPr>
        <w:t>wag. Obliczenie wykonuje się z dokładnością do dwóch miejsc po przecinku.</w:t>
      </w:r>
    </w:p>
    <w:p w:rsidR="0075111B" w:rsidRPr="00A60554" w:rsidRDefault="008F6A3F" w:rsidP="00A60554">
      <w:pPr>
        <w:pStyle w:val="Akapitzlist"/>
        <w:numPr>
          <w:ilvl w:val="0"/>
          <w:numId w:val="254"/>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Przedział średniej ważonej z przyporządkowaniem oceny szkolnej znajduje się </w:t>
      </w:r>
      <w:r w:rsidR="00CB4842" w:rsidRPr="00A60554">
        <w:rPr>
          <w:rFonts w:ascii="Arial" w:hAnsi="Arial" w:cs="Arial"/>
          <w:sz w:val="20"/>
          <w:szCs w:val="20"/>
        </w:rPr>
        <w:br/>
      </w:r>
      <w:r w:rsidRPr="00A60554">
        <w:rPr>
          <w:rFonts w:ascii="Arial" w:hAnsi="Arial" w:cs="Arial"/>
          <w:sz w:val="20"/>
          <w:szCs w:val="20"/>
        </w:rPr>
        <w:t>w Wewnątrzszkolnych Zasadach Oceniania.</w:t>
      </w:r>
    </w:p>
    <w:p w:rsidR="0075111B" w:rsidRPr="00A60554" w:rsidRDefault="0075111B" w:rsidP="00A60554">
      <w:pPr>
        <w:pStyle w:val="Akapitzlist"/>
        <w:numPr>
          <w:ilvl w:val="0"/>
          <w:numId w:val="254"/>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Oceny śródroczne ustala się na podstawie średniej ważonej. Ocenę roczną ustala się </w:t>
      </w:r>
      <w:r w:rsidR="00CB4842" w:rsidRPr="00A60554">
        <w:rPr>
          <w:rFonts w:ascii="Arial" w:hAnsi="Arial" w:cs="Arial"/>
          <w:sz w:val="20"/>
          <w:szCs w:val="20"/>
        </w:rPr>
        <w:br/>
      </w:r>
      <w:r w:rsidRPr="00A60554">
        <w:rPr>
          <w:rFonts w:ascii="Arial" w:hAnsi="Arial" w:cs="Arial"/>
          <w:sz w:val="20"/>
          <w:szCs w:val="20"/>
        </w:rPr>
        <w:t xml:space="preserve">na podstawie średniej arytmetycznej średnich ocen za I </w:t>
      </w:r>
      <w:proofErr w:type="spellStart"/>
      <w:r w:rsidRPr="00A60554">
        <w:rPr>
          <w:rFonts w:ascii="Arial" w:hAnsi="Arial" w:cs="Arial"/>
          <w:sz w:val="20"/>
          <w:szCs w:val="20"/>
        </w:rPr>
        <w:t>i</w:t>
      </w:r>
      <w:proofErr w:type="spellEnd"/>
      <w:r w:rsidRPr="00A60554">
        <w:rPr>
          <w:rFonts w:ascii="Arial" w:hAnsi="Arial" w:cs="Arial"/>
          <w:sz w:val="20"/>
          <w:szCs w:val="20"/>
        </w:rPr>
        <w:t xml:space="preserve"> II półrocze.</w:t>
      </w:r>
    </w:p>
    <w:p w:rsidR="0075111B" w:rsidRPr="00A60554" w:rsidRDefault="0075111B" w:rsidP="00A60554">
      <w:pPr>
        <w:pStyle w:val="Akapitzlist"/>
        <w:numPr>
          <w:ilvl w:val="0"/>
          <w:numId w:val="254"/>
        </w:numPr>
        <w:spacing w:after="0" w:line="360" w:lineRule="auto"/>
        <w:ind w:left="426" w:hanging="284"/>
        <w:jc w:val="both"/>
        <w:rPr>
          <w:rFonts w:ascii="Arial" w:hAnsi="Arial" w:cs="Arial"/>
          <w:sz w:val="20"/>
          <w:szCs w:val="20"/>
        </w:rPr>
      </w:pPr>
      <w:r w:rsidRPr="00A60554">
        <w:rPr>
          <w:rFonts w:ascii="Arial" w:hAnsi="Arial" w:cs="Arial"/>
          <w:sz w:val="20"/>
          <w:szCs w:val="20"/>
        </w:rPr>
        <w:t>Rodzice są na bieżąco informowani o obecnej średniej ważonej poprzez dziennik elektroniczny.</w:t>
      </w:r>
    </w:p>
    <w:p w:rsidR="0075111B" w:rsidRDefault="0075111B" w:rsidP="00A60554">
      <w:pPr>
        <w:spacing w:after="0" w:line="360" w:lineRule="auto"/>
        <w:jc w:val="both"/>
        <w:rPr>
          <w:rFonts w:ascii="Arial" w:hAnsi="Arial" w:cs="Arial"/>
          <w:sz w:val="20"/>
          <w:szCs w:val="20"/>
        </w:rPr>
      </w:pPr>
    </w:p>
    <w:p w:rsidR="001662FB" w:rsidRPr="00A60554" w:rsidRDefault="001662FB" w:rsidP="00A60554">
      <w:pPr>
        <w:spacing w:after="0" w:line="360" w:lineRule="auto"/>
        <w:jc w:val="both"/>
        <w:rPr>
          <w:rFonts w:ascii="Arial" w:hAnsi="Arial" w:cs="Arial"/>
          <w:sz w:val="20"/>
          <w:szCs w:val="20"/>
        </w:rPr>
      </w:pPr>
    </w:p>
    <w:p w:rsidR="0075111B" w:rsidRPr="008C5721" w:rsidRDefault="00171F5F" w:rsidP="00A60554">
      <w:pPr>
        <w:spacing w:after="0" w:line="360" w:lineRule="auto"/>
        <w:jc w:val="both"/>
        <w:rPr>
          <w:rFonts w:ascii="Arial" w:hAnsi="Arial" w:cs="Arial"/>
          <w:b/>
          <w:sz w:val="20"/>
          <w:szCs w:val="20"/>
        </w:rPr>
      </w:pPr>
      <w:r w:rsidRPr="008C5721">
        <w:rPr>
          <w:rFonts w:ascii="Arial" w:hAnsi="Arial" w:cs="Arial"/>
          <w:b/>
          <w:sz w:val="20"/>
          <w:szCs w:val="20"/>
        </w:rPr>
        <w:t>§ 6</w:t>
      </w:r>
      <w:r w:rsidR="007E7C51" w:rsidRPr="008C5721">
        <w:rPr>
          <w:rFonts w:ascii="Arial" w:hAnsi="Arial" w:cs="Arial"/>
          <w:b/>
          <w:sz w:val="20"/>
          <w:szCs w:val="20"/>
        </w:rPr>
        <w:t>4</w:t>
      </w:r>
    </w:p>
    <w:p w:rsidR="0075111B" w:rsidRPr="008C5721" w:rsidRDefault="0075111B" w:rsidP="00A60554">
      <w:pPr>
        <w:spacing w:after="0" w:line="360" w:lineRule="auto"/>
        <w:jc w:val="both"/>
        <w:rPr>
          <w:rFonts w:ascii="Arial" w:hAnsi="Arial" w:cs="Arial"/>
          <w:b/>
          <w:sz w:val="20"/>
          <w:szCs w:val="20"/>
        </w:rPr>
      </w:pPr>
      <w:r w:rsidRPr="008C5721">
        <w:rPr>
          <w:rFonts w:ascii="Arial" w:hAnsi="Arial" w:cs="Arial"/>
          <w:b/>
          <w:sz w:val="20"/>
          <w:szCs w:val="20"/>
        </w:rPr>
        <w:t>Ocena zachowania</w:t>
      </w:r>
    </w:p>
    <w:p w:rsidR="0075111B" w:rsidRPr="00A60554" w:rsidRDefault="0075111B" w:rsidP="00A60554">
      <w:pPr>
        <w:numPr>
          <w:ilvl w:val="0"/>
          <w:numId w:val="151"/>
        </w:numPr>
        <w:tabs>
          <w:tab w:val="clear" w:pos="360"/>
          <w:tab w:val="num" w:pos="0"/>
        </w:tabs>
        <w:suppressAutoHyphens/>
        <w:spacing w:after="0" w:line="360" w:lineRule="auto"/>
        <w:ind w:left="426" w:hanging="284"/>
        <w:jc w:val="both"/>
        <w:rPr>
          <w:rFonts w:ascii="Arial" w:hAnsi="Arial" w:cs="Arial"/>
          <w:sz w:val="20"/>
          <w:szCs w:val="20"/>
        </w:rPr>
      </w:pPr>
      <w:r w:rsidRPr="00A60554">
        <w:rPr>
          <w:rFonts w:ascii="Arial" w:hAnsi="Arial" w:cs="Arial"/>
          <w:sz w:val="20"/>
          <w:szCs w:val="20"/>
        </w:rPr>
        <w:t xml:space="preserve">Ocenianie zachowania ucznia polega na rozpoznawaniu przez wychowawcę oddziału, nauczycieli oraz uczniów danego oddziału stopnia respektowania przez ucznia zasad współżycia społecznego i norm etycznych oraz obowiązków określonych w statucie szkoły. </w:t>
      </w:r>
    </w:p>
    <w:p w:rsidR="0075111B" w:rsidRPr="00A60554" w:rsidRDefault="0075111B" w:rsidP="00A60554">
      <w:pPr>
        <w:numPr>
          <w:ilvl w:val="0"/>
          <w:numId w:val="151"/>
        </w:numPr>
        <w:tabs>
          <w:tab w:val="clear" w:pos="360"/>
          <w:tab w:val="num" w:pos="0"/>
        </w:tabs>
        <w:suppressAutoHyphens/>
        <w:spacing w:after="0" w:line="360" w:lineRule="auto"/>
        <w:ind w:left="426" w:hanging="284"/>
        <w:jc w:val="both"/>
        <w:rPr>
          <w:rFonts w:ascii="Arial" w:hAnsi="Arial" w:cs="Arial"/>
          <w:sz w:val="20"/>
          <w:szCs w:val="20"/>
        </w:rPr>
      </w:pPr>
      <w:r w:rsidRPr="00A60554">
        <w:rPr>
          <w:rFonts w:ascii="Arial" w:hAnsi="Arial" w:cs="Arial"/>
          <w:sz w:val="20"/>
          <w:szCs w:val="20"/>
        </w:rPr>
        <w:t>Oceny zachowania ucznia dokonuje się dwa razy w ciągu roku szkolnego:</w:t>
      </w:r>
    </w:p>
    <w:p w:rsidR="0075111B" w:rsidRPr="00A60554" w:rsidRDefault="0075111B" w:rsidP="00A60554">
      <w:pPr>
        <w:numPr>
          <w:ilvl w:val="0"/>
          <w:numId w:val="158"/>
        </w:numPr>
        <w:tabs>
          <w:tab w:val="clear" w:pos="1068"/>
        </w:tabs>
        <w:suppressAutoHyphens/>
        <w:spacing w:after="0" w:line="360" w:lineRule="auto"/>
        <w:ind w:left="851" w:hanging="425"/>
        <w:jc w:val="both"/>
        <w:rPr>
          <w:rFonts w:ascii="Arial" w:hAnsi="Arial" w:cs="Arial"/>
          <w:sz w:val="20"/>
          <w:szCs w:val="20"/>
        </w:rPr>
      </w:pPr>
      <w:r w:rsidRPr="00A60554">
        <w:rPr>
          <w:rFonts w:ascii="Arial" w:hAnsi="Arial" w:cs="Arial"/>
          <w:sz w:val="20"/>
          <w:szCs w:val="20"/>
        </w:rPr>
        <w:t>przed zakończeniem pierwszego semestru (ocena śródroczna),</w:t>
      </w:r>
    </w:p>
    <w:p w:rsidR="0075111B" w:rsidRPr="00A60554" w:rsidRDefault="0075111B" w:rsidP="00A60554">
      <w:pPr>
        <w:numPr>
          <w:ilvl w:val="0"/>
          <w:numId w:val="158"/>
        </w:numPr>
        <w:tabs>
          <w:tab w:val="clear" w:pos="1068"/>
        </w:tabs>
        <w:suppressAutoHyphens/>
        <w:spacing w:after="0" w:line="360" w:lineRule="auto"/>
        <w:ind w:left="851" w:hanging="425"/>
        <w:jc w:val="both"/>
        <w:rPr>
          <w:rFonts w:ascii="Arial" w:hAnsi="Arial" w:cs="Arial"/>
          <w:sz w:val="20"/>
          <w:szCs w:val="20"/>
        </w:rPr>
      </w:pPr>
      <w:r w:rsidRPr="00A60554">
        <w:rPr>
          <w:rFonts w:ascii="Arial" w:hAnsi="Arial" w:cs="Arial"/>
          <w:sz w:val="20"/>
          <w:szCs w:val="20"/>
        </w:rPr>
        <w:lastRenderedPageBreak/>
        <w:t xml:space="preserve">przed zakończeniem roku szkolnego (ocena roczna). </w:t>
      </w:r>
    </w:p>
    <w:p w:rsidR="0075111B" w:rsidRPr="00A60554" w:rsidRDefault="0075111B" w:rsidP="00A60554">
      <w:pPr>
        <w:numPr>
          <w:ilvl w:val="0"/>
          <w:numId w:val="151"/>
        </w:numPr>
        <w:tabs>
          <w:tab w:val="clear" w:pos="360"/>
          <w:tab w:val="num" w:pos="0"/>
        </w:tabs>
        <w:suppressAutoHyphens/>
        <w:spacing w:after="0" w:line="360" w:lineRule="auto"/>
        <w:ind w:left="426" w:hanging="284"/>
        <w:jc w:val="both"/>
        <w:rPr>
          <w:rFonts w:ascii="Arial" w:hAnsi="Arial" w:cs="Arial"/>
          <w:sz w:val="20"/>
          <w:szCs w:val="20"/>
        </w:rPr>
      </w:pPr>
      <w:r w:rsidRPr="00A60554">
        <w:rPr>
          <w:rFonts w:ascii="Arial" w:hAnsi="Arial" w:cs="Arial"/>
          <w:sz w:val="20"/>
          <w:szCs w:val="20"/>
        </w:rPr>
        <w:t>Śródroczna i roczna ocena klasyfikacyjna zachowania uwzględnia podstawowe obszary:</w:t>
      </w:r>
    </w:p>
    <w:p w:rsidR="0075111B" w:rsidRPr="00A60554" w:rsidRDefault="0075111B" w:rsidP="00A60554">
      <w:pPr>
        <w:pStyle w:val="Akapitzlist"/>
        <w:numPr>
          <w:ilvl w:val="0"/>
          <w:numId w:val="149"/>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wywiązywanie się z obowiązków ucznia,</w:t>
      </w:r>
    </w:p>
    <w:p w:rsidR="0075111B" w:rsidRPr="00A60554" w:rsidRDefault="0075111B" w:rsidP="00A60554">
      <w:pPr>
        <w:pStyle w:val="Akapitzlist"/>
        <w:numPr>
          <w:ilvl w:val="0"/>
          <w:numId w:val="149"/>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postępowanie zgodnie z dobrem społeczności szkolnej,</w:t>
      </w:r>
    </w:p>
    <w:p w:rsidR="0075111B" w:rsidRPr="00A60554" w:rsidRDefault="0075111B" w:rsidP="00A60554">
      <w:pPr>
        <w:pStyle w:val="Akapitzlist"/>
        <w:numPr>
          <w:ilvl w:val="0"/>
          <w:numId w:val="149"/>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dbałość o honor i tradycje szkoły,</w:t>
      </w:r>
    </w:p>
    <w:p w:rsidR="0075111B" w:rsidRPr="00A60554" w:rsidRDefault="0075111B" w:rsidP="00A60554">
      <w:pPr>
        <w:pStyle w:val="Akapitzlist"/>
        <w:numPr>
          <w:ilvl w:val="0"/>
          <w:numId w:val="149"/>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dbałość o piękno mowy ojczystej,</w:t>
      </w:r>
    </w:p>
    <w:p w:rsidR="0075111B" w:rsidRPr="00A60554" w:rsidRDefault="0075111B" w:rsidP="00A60554">
      <w:pPr>
        <w:pStyle w:val="Akapitzlist"/>
        <w:numPr>
          <w:ilvl w:val="0"/>
          <w:numId w:val="149"/>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dbałość o bezpieczeństwo i zdrowie własne oraz innych osób,</w:t>
      </w:r>
    </w:p>
    <w:p w:rsidR="0075111B" w:rsidRPr="00A60554" w:rsidRDefault="0075111B" w:rsidP="00A60554">
      <w:pPr>
        <w:pStyle w:val="Akapitzlist"/>
        <w:numPr>
          <w:ilvl w:val="0"/>
          <w:numId w:val="149"/>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okazywanie szacunku innym osobom,</w:t>
      </w:r>
    </w:p>
    <w:p w:rsidR="0075111B" w:rsidRPr="00A60554" w:rsidRDefault="0075111B" w:rsidP="00A60554">
      <w:pPr>
        <w:pStyle w:val="Akapitzlist"/>
        <w:numPr>
          <w:ilvl w:val="0"/>
          <w:numId w:val="149"/>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godne i kulturalne zachowywanie się w szkole i poza nią.</w:t>
      </w:r>
    </w:p>
    <w:p w:rsidR="0075111B" w:rsidRPr="00A60554" w:rsidRDefault="0075111B" w:rsidP="00A60554">
      <w:pPr>
        <w:numPr>
          <w:ilvl w:val="0"/>
          <w:numId w:val="151"/>
        </w:numPr>
        <w:tabs>
          <w:tab w:val="clear" w:pos="360"/>
          <w:tab w:val="num" w:pos="0"/>
        </w:tabs>
        <w:suppressAutoHyphens/>
        <w:spacing w:after="0" w:line="360" w:lineRule="auto"/>
        <w:ind w:left="426" w:hanging="284"/>
        <w:jc w:val="both"/>
        <w:rPr>
          <w:rFonts w:ascii="Arial" w:hAnsi="Arial" w:cs="Arial"/>
          <w:b/>
          <w:sz w:val="20"/>
          <w:szCs w:val="20"/>
        </w:rPr>
      </w:pPr>
      <w:r w:rsidRPr="00A60554">
        <w:rPr>
          <w:rFonts w:ascii="Arial" w:hAnsi="Arial" w:cs="Arial"/>
          <w:sz w:val="20"/>
          <w:szCs w:val="20"/>
        </w:rPr>
        <w:t>Ocenę zachowania śródroczną, roczną i końcową ustala się według następującej skali:</w:t>
      </w:r>
    </w:p>
    <w:p w:rsidR="0075111B" w:rsidRPr="00A60554" w:rsidRDefault="00324110" w:rsidP="00A60554">
      <w:pPr>
        <w:numPr>
          <w:ilvl w:val="0"/>
          <w:numId w:val="187"/>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w</w:t>
      </w:r>
      <w:r w:rsidR="0075111B" w:rsidRPr="00A60554">
        <w:rPr>
          <w:rFonts w:ascii="Arial" w:hAnsi="Arial" w:cs="Arial"/>
          <w:sz w:val="20"/>
          <w:szCs w:val="20"/>
        </w:rPr>
        <w:t>zorowe,</w:t>
      </w:r>
    </w:p>
    <w:p w:rsidR="0075111B" w:rsidRPr="00A60554" w:rsidRDefault="0075111B" w:rsidP="00A60554">
      <w:pPr>
        <w:numPr>
          <w:ilvl w:val="0"/>
          <w:numId w:val="187"/>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bardzo dobre,</w:t>
      </w:r>
    </w:p>
    <w:p w:rsidR="0075111B" w:rsidRPr="00A60554" w:rsidRDefault="0075111B" w:rsidP="00A60554">
      <w:pPr>
        <w:numPr>
          <w:ilvl w:val="0"/>
          <w:numId w:val="187"/>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dobre,</w:t>
      </w:r>
    </w:p>
    <w:p w:rsidR="0075111B" w:rsidRPr="00A60554" w:rsidRDefault="0075111B" w:rsidP="00A60554">
      <w:pPr>
        <w:numPr>
          <w:ilvl w:val="0"/>
          <w:numId w:val="187"/>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poprawne,</w:t>
      </w:r>
    </w:p>
    <w:p w:rsidR="0075111B" w:rsidRPr="00A60554" w:rsidRDefault="0075111B" w:rsidP="00A60554">
      <w:pPr>
        <w:numPr>
          <w:ilvl w:val="0"/>
          <w:numId w:val="187"/>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nieodpowiednie,</w:t>
      </w:r>
    </w:p>
    <w:p w:rsidR="0075111B" w:rsidRPr="00A60554" w:rsidRDefault="0075111B" w:rsidP="00A60554">
      <w:pPr>
        <w:numPr>
          <w:ilvl w:val="0"/>
          <w:numId w:val="187"/>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naganne.</w:t>
      </w:r>
    </w:p>
    <w:p w:rsidR="0075111B" w:rsidRPr="00A60554" w:rsidRDefault="0075111B" w:rsidP="00A60554">
      <w:pPr>
        <w:pStyle w:val="Akapitzlist"/>
        <w:numPr>
          <w:ilvl w:val="0"/>
          <w:numId w:val="151"/>
        </w:numPr>
        <w:tabs>
          <w:tab w:val="clear" w:pos="360"/>
          <w:tab w:val="num" w:pos="0"/>
        </w:tabs>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Ocenianie zachowania odbywa się na podstawie punktowej skali oceniania. Na początku każdego semestru uczeń otrzymuje 100 punktów.</w:t>
      </w:r>
    </w:p>
    <w:p w:rsidR="0075111B" w:rsidRPr="00A60554" w:rsidRDefault="0075111B" w:rsidP="00A60554">
      <w:pPr>
        <w:pStyle w:val="Akapitzlist"/>
        <w:numPr>
          <w:ilvl w:val="0"/>
          <w:numId w:val="151"/>
        </w:numPr>
        <w:tabs>
          <w:tab w:val="clear" w:pos="360"/>
          <w:tab w:val="num" w:pos="0"/>
        </w:tabs>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Pod koniec każdego miesiąca uczeń winien zostać zapoznany z  orientacyjną liczbą zgromadzonych punktów.</w:t>
      </w:r>
    </w:p>
    <w:p w:rsidR="0075111B" w:rsidRPr="00A60554" w:rsidRDefault="00324110" w:rsidP="00A60554">
      <w:pPr>
        <w:pStyle w:val="Akapitzlist"/>
        <w:numPr>
          <w:ilvl w:val="0"/>
          <w:numId w:val="151"/>
        </w:numPr>
        <w:tabs>
          <w:tab w:val="clear" w:pos="360"/>
          <w:tab w:val="num" w:pos="0"/>
        </w:tabs>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Podstawę do obliczenia punktów stanowią uwagi i pochwały zanotowane </w:t>
      </w:r>
      <w:r w:rsidR="0075111B" w:rsidRPr="00A60554">
        <w:rPr>
          <w:rFonts w:ascii="Arial" w:hAnsi="Arial" w:cs="Arial"/>
          <w:sz w:val="20"/>
          <w:szCs w:val="20"/>
        </w:rPr>
        <w:t>w e-dzienniku.</w:t>
      </w:r>
    </w:p>
    <w:p w:rsidR="0075111B" w:rsidRPr="00A60554" w:rsidRDefault="0075111B" w:rsidP="00A60554">
      <w:pPr>
        <w:pStyle w:val="Akapitzlist"/>
        <w:numPr>
          <w:ilvl w:val="0"/>
          <w:numId w:val="151"/>
        </w:numPr>
        <w:tabs>
          <w:tab w:val="clear" w:pos="360"/>
          <w:tab w:val="num" w:pos="0"/>
        </w:tabs>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W szczególnych przypadkach</w:t>
      </w:r>
      <w:r w:rsidR="00324110" w:rsidRPr="00A60554">
        <w:rPr>
          <w:rFonts w:ascii="Arial" w:hAnsi="Arial" w:cs="Arial"/>
          <w:sz w:val="20"/>
          <w:szCs w:val="20"/>
        </w:rPr>
        <w:t>, nieprzewidzianych  niniejszym</w:t>
      </w:r>
      <w:r w:rsidRPr="00A60554">
        <w:rPr>
          <w:rFonts w:ascii="Arial" w:hAnsi="Arial" w:cs="Arial"/>
          <w:sz w:val="20"/>
          <w:szCs w:val="20"/>
        </w:rPr>
        <w:t xml:space="preserve"> regulam</w:t>
      </w:r>
      <w:r w:rsidR="00324110" w:rsidRPr="00A60554">
        <w:rPr>
          <w:rFonts w:ascii="Arial" w:hAnsi="Arial" w:cs="Arial"/>
          <w:sz w:val="20"/>
          <w:szCs w:val="20"/>
        </w:rPr>
        <w:t>inem, rada pedagogiczna może</w:t>
      </w:r>
      <w:r w:rsidRPr="00A60554">
        <w:rPr>
          <w:rFonts w:ascii="Arial" w:hAnsi="Arial" w:cs="Arial"/>
          <w:sz w:val="20"/>
          <w:szCs w:val="20"/>
        </w:rPr>
        <w:t xml:space="preserve"> zmie</w:t>
      </w:r>
      <w:r w:rsidR="00324110" w:rsidRPr="00A60554">
        <w:rPr>
          <w:rFonts w:ascii="Arial" w:hAnsi="Arial" w:cs="Arial"/>
          <w:sz w:val="20"/>
          <w:szCs w:val="20"/>
        </w:rPr>
        <w:t xml:space="preserve">nić ocenę </w:t>
      </w:r>
      <w:r w:rsidRPr="00A60554">
        <w:rPr>
          <w:rFonts w:ascii="Arial" w:hAnsi="Arial" w:cs="Arial"/>
          <w:sz w:val="20"/>
          <w:szCs w:val="20"/>
        </w:rPr>
        <w:t>ucznia w głosowaniu jawnym.</w:t>
      </w:r>
    </w:p>
    <w:p w:rsidR="0075111B" w:rsidRPr="00A60554" w:rsidRDefault="0075111B" w:rsidP="00A60554">
      <w:pPr>
        <w:pStyle w:val="Akapitzlist"/>
        <w:numPr>
          <w:ilvl w:val="0"/>
          <w:numId w:val="151"/>
        </w:numPr>
        <w:tabs>
          <w:tab w:val="clear" w:pos="360"/>
          <w:tab w:val="num" w:pos="0"/>
        </w:tabs>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Kryteria ocen z zachowania uwzględniają udział ucznia w realizacji projektu edukacyjnego.</w:t>
      </w:r>
    </w:p>
    <w:p w:rsidR="0075111B" w:rsidRPr="00A60554" w:rsidRDefault="0075111B" w:rsidP="00A60554">
      <w:pPr>
        <w:numPr>
          <w:ilvl w:val="0"/>
          <w:numId w:val="151"/>
        </w:numPr>
        <w:tabs>
          <w:tab w:val="clear" w:pos="360"/>
          <w:tab w:val="num" w:pos="0"/>
        </w:tabs>
        <w:suppressAutoHyphens/>
        <w:spacing w:after="0" w:line="360" w:lineRule="auto"/>
        <w:ind w:left="426" w:hanging="284"/>
        <w:jc w:val="both"/>
        <w:rPr>
          <w:rFonts w:ascii="Arial" w:hAnsi="Arial" w:cs="Arial"/>
          <w:sz w:val="20"/>
          <w:szCs w:val="20"/>
        </w:rPr>
      </w:pPr>
      <w:r w:rsidRPr="00A60554">
        <w:rPr>
          <w:rFonts w:ascii="Arial" w:hAnsi="Arial" w:cs="Arial"/>
          <w:sz w:val="20"/>
          <w:szCs w:val="20"/>
        </w:rPr>
        <w:t xml:space="preserve">Ustalanie oceny zachowania jest czynnością jawną i odbywa się wobec całej klasy co najmniej </w:t>
      </w:r>
      <w:r w:rsidR="00324110" w:rsidRPr="00A60554">
        <w:rPr>
          <w:rFonts w:ascii="Arial" w:hAnsi="Arial" w:cs="Arial"/>
          <w:sz w:val="20"/>
          <w:szCs w:val="20"/>
        </w:rPr>
        <w:br/>
      </w:r>
      <w:r w:rsidRPr="00A60554">
        <w:rPr>
          <w:rFonts w:ascii="Arial" w:hAnsi="Arial" w:cs="Arial"/>
          <w:sz w:val="20"/>
          <w:szCs w:val="20"/>
        </w:rPr>
        <w:t>na 7 dni przed klasyfikacyjnym posiedzeniem rady pedagogicznej.</w:t>
      </w:r>
    </w:p>
    <w:p w:rsidR="0075111B" w:rsidRPr="00A60554" w:rsidRDefault="0075111B" w:rsidP="00A60554">
      <w:pPr>
        <w:numPr>
          <w:ilvl w:val="0"/>
          <w:numId w:val="151"/>
        </w:numPr>
        <w:tabs>
          <w:tab w:val="clear" w:pos="360"/>
          <w:tab w:val="num" w:pos="0"/>
        </w:tabs>
        <w:suppressAutoHyphens/>
        <w:spacing w:after="0" w:line="360" w:lineRule="auto"/>
        <w:ind w:left="426" w:hanging="284"/>
        <w:jc w:val="both"/>
        <w:rPr>
          <w:rFonts w:ascii="Arial" w:hAnsi="Arial" w:cs="Arial"/>
          <w:sz w:val="20"/>
          <w:szCs w:val="20"/>
        </w:rPr>
      </w:pPr>
      <w:r w:rsidRPr="00A60554">
        <w:rPr>
          <w:rFonts w:ascii="Arial" w:hAnsi="Arial" w:cs="Arial"/>
          <w:sz w:val="20"/>
          <w:szCs w:val="20"/>
        </w:rPr>
        <w:t>W wyjątkowych uzasadnionych sytuacjach (np. posiadanie środków odurzających, drastyczne naruszenie zapisów statutu) na skutek zdarzeń mających miejsce na mniej niż miesiąc przed klasyfikacyjnym rocznym posiedzeniem rady pedagogicznej może nastąpić obniżenie oceny zachowania z pozytywnej na neg</w:t>
      </w:r>
      <w:r w:rsidR="005F0E87">
        <w:rPr>
          <w:rFonts w:ascii="Arial" w:hAnsi="Arial" w:cs="Arial"/>
          <w:sz w:val="20"/>
          <w:szCs w:val="20"/>
        </w:rPr>
        <w:t xml:space="preserve">atywną w terminie późniejszym. </w:t>
      </w:r>
      <w:r w:rsidRPr="00A60554">
        <w:rPr>
          <w:rFonts w:ascii="Arial" w:hAnsi="Arial" w:cs="Arial"/>
          <w:sz w:val="20"/>
          <w:szCs w:val="20"/>
        </w:rPr>
        <w:t>W takiej sytuacji w trybie natychmiastowym informowani są rodzice ucznia.</w:t>
      </w:r>
    </w:p>
    <w:p w:rsidR="0075111B" w:rsidRPr="00A60554" w:rsidRDefault="0075111B" w:rsidP="00A60554">
      <w:pPr>
        <w:numPr>
          <w:ilvl w:val="0"/>
          <w:numId w:val="151"/>
        </w:numPr>
        <w:tabs>
          <w:tab w:val="clear" w:pos="360"/>
          <w:tab w:val="num" w:pos="0"/>
        </w:tabs>
        <w:suppressAutoHyphens/>
        <w:spacing w:after="0" w:line="360" w:lineRule="auto"/>
        <w:ind w:left="426" w:hanging="284"/>
        <w:jc w:val="both"/>
        <w:rPr>
          <w:rFonts w:ascii="Arial" w:hAnsi="Arial" w:cs="Arial"/>
          <w:sz w:val="20"/>
          <w:szCs w:val="20"/>
        </w:rPr>
      </w:pPr>
      <w:r w:rsidRPr="00A60554">
        <w:rPr>
          <w:rFonts w:ascii="Arial" w:hAnsi="Arial" w:cs="Arial"/>
          <w:sz w:val="20"/>
          <w:szCs w:val="20"/>
        </w:rPr>
        <w:t xml:space="preserve">Przy ustalaniu oceny klasyfikacyjnej zachowania ucznia, u którego stwierdzono zaburzenia </w:t>
      </w:r>
      <w:r w:rsidR="00324110" w:rsidRPr="00A60554">
        <w:rPr>
          <w:rFonts w:ascii="Arial" w:hAnsi="Arial" w:cs="Arial"/>
          <w:sz w:val="20"/>
          <w:szCs w:val="20"/>
        </w:rPr>
        <w:br/>
      </w:r>
      <w:r w:rsidRPr="00A60554">
        <w:rPr>
          <w:rFonts w:ascii="Arial" w:hAnsi="Arial" w:cs="Arial"/>
          <w:sz w:val="20"/>
          <w:szCs w:val="20"/>
        </w:rPr>
        <w:t>lub odchylenia rozwojowe, wychowawca uwzględnia wpływ stwierdzonych zaburzeń lub odchyleń na jego zachowanie na podstawie orzeczenia o potrzebie kształcenia s</w:t>
      </w:r>
      <w:r w:rsidR="00324110" w:rsidRPr="00A60554">
        <w:rPr>
          <w:rFonts w:ascii="Arial" w:hAnsi="Arial" w:cs="Arial"/>
          <w:sz w:val="20"/>
          <w:szCs w:val="20"/>
        </w:rPr>
        <w:t xml:space="preserve">pecjalnego albo indywidualnego nauczania lub opinii publicznej </w:t>
      </w:r>
      <w:r w:rsidRPr="00A60554">
        <w:rPr>
          <w:rFonts w:ascii="Arial" w:hAnsi="Arial" w:cs="Arial"/>
          <w:sz w:val="20"/>
          <w:szCs w:val="20"/>
        </w:rPr>
        <w:t>Poradni Psychologiczno</w:t>
      </w:r>
      <w:r w:rsidR="00324110" w:rsidRPr="00A60554">
        <w:rPr>
          <w:rFonts w:ascii="Arial" w:hAnsi="Arial" w:cs="Arial"/>
          <w:sz w:val="20"/>
          <w:szCs w:val="20"/>
        </w:rPr>
        <w:t xml:space="preserve"> </w:t>
      </w:r>
      <w:r w:rsidRPr="00A60554">
        <w:rPr>
          <w:rFonts w:ascii="Arial" w:hAnsi="Arial" w:cs="Arial"/>
          <w:sz w:val="20"/>
          <w:szCs w:val="20"/>
        </w:rPr>
        <w:t>-</w:t>
      </w:r>
      <w:r w:rsidR="00324110" w:rsidRPr="00A60554">
        <w:rPr>
          <w:rFonts w:ascii="Arial" w:hAnsi="Arial" w:cs="Arial"/>
          <w:sz w:val="20"/>
          <w:szCs w:val="20"/>
        </w:rPr>
        <w:t xml:space="preserve"> </w:t>
      </w:r>
      <w:r w:rsidRPr="00A60554">
        <w:rPr>
          <w:rFonts w:ascii="Arial" w:hAnsi="Arial" w:cs="Arial"/>
          <w:sz w:val="20"/>
          <w:szCs w:val="20"/>
        </w:rPr>
        <w:t>Pedagogicznej, w tym publicznej poradni specjalistycznej.</w:t>
      </w:r>
    </w:p>
    <w:p w:rsidR="0075111B" w:rsidRPr="00A60554" w:rsidRDefault="0075111B" w:rsidP="00A60554">
      <w:pPr>
        <w:pStyle w:val="Akapitzlist"/>
        <w:numPr>
          <w:ilvl w:val="0"/>
          <w:numId w:val="151"/>
        </w:numPr>
        <w:tabs>
          <w:tab w:val="clear" w:pos="360"/>
          <w:tab w:val="num" w:pos="0"/>
        </w:tabs>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Informację o punktowym systemie zachowania wychowawca klasy przekazuje corocznie uczniom (najpóźniej do 20 września) i ich rodzicom na pi</w:t>
      </w:r>
      <w:r w:rsidR="00324110" w:rsidRPr="00A60554">
        <w:rPr>
          <w:rFonts w:ascii="Arial" w:hAnsi="Arial" w:cs="Arial"/>
          <w:sz w:val="20"/>
          <w:szCs w:val="20"/>
        </w:rPr>
        <w:t>erwszym spotkaniu we wrześniu.</w:t>
      </w:r>
    </w:p>
    <w:p w:rsidR="0075111B" w:rsidRPr="00A60554" w:rsidRDefault="0075111B" w:rsidP="00A60554">
      <w:pPr>
        <w:pStyle w:val="Akapitzlist"/>
        <w:numPr>
          <w:ilvl w:val="0"/>
          <w:numId w:val="151"/>
        </w:numPr>
        <w:tabs>
          <w:tab w:val="clear" w:pos="360"/>
          <w:tab w:val="num" w:pos="0"/>
        </w:tabs>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lastRenderedPageBreak/>
        <w:t>Uczeń ma prawo zgłaszać wychowawcy, np. na godzinie z wychowawcą, pozytywne i negatywne uwagi pod swoim adresem.</w:t>
      </w:r>
    </w:p>
    <w:p w:rsidR="0075111B" w:rsidRPr="00A60554" w:rsidRDefault="0075111B" w:rsidP="00A60554">
      <w:pPr>
        <w:pStyle w:val="Akapitzlist"/>
        <w:numPr>
          <w:ilvl w:val="0"/>
          <w:numId w:val="151"/>
        </w:numPr>
        <w:tabs>
          <w:tab w:val="clear" w:pos="360"/>
          <w:tab w:val="num" w:pos="0"/>
        </w:tabs>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Wychowawca winien zapisać spostrzeżenia o zachowaniu ucznia  zgłaszane przez jego rodziców (szczególnie te, które dotyczą życia w rodzinie lub zachowania po lekcjach).</w:t>
      </w:r>
    </w:p>
    <w:p w:rsidR="0075111B" w:rsidRPr="00A60554" w:rsidRDefault="0075111B" w:rsidP="00A60554">
      <w:pPr>
        <w:pStyle w:val="Akapitzlist"/>
        <w:numPr>
          <w:ilvl w:val="0"/>
          <w:numId w:val="151"/>
        </w:numPr>
        <w:tabs>
          <w:tab w:val="clear" w:pos="360"/>
          <w:tab w:val="num" w:pos="0"/>
        </w:tabs>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W uzasadnionych przypadkach wychowawca powinien zapisywać uwagi zgłaszane przez uczniów pod adresem innych kolegów. Musi to jednak (zwłaszcza przy informacjach </w:t>
      </w:r>
      <w:r w:rsidR="00324110" w:rsidRPr="00A60554">
        <w:rPr>
          <w:rFonts w:ascii="Arial" w:hAnsi="Arial" w:cs="Arial"/>
          <w:sz w:val="20"/>
          <w:szCs w:val="20"/>
        </w:rPr>
        <w:br/>
      </w:r>
      <w:r w:rsidRPr="00A60554">
        <w:rPr>
          <w:rFonts w:ascii="Arial" w:hAnsi="Arial" w:cs="Arial"/>
          <w:sz w:val="20"/>
          <w:szCs w:val="20"/>
        </w:rPr>
        <w:t>o negatywnym postępowaniu) odbywać się w sposób jawny w obecności zainteresowanego ucznia.</w:t>
      </w:r>
    </w:p>
    <w:p w:rsidR="0075111B" w:rsidRPr="00A60554" w:rsidRDefault="0075111B" w:rsidP="00A60554">
      <w:pPr>
        <w:pStyle w:val="Akapitzlist"/>
        <w:numPr>
          <w:ilvl w:val="0"/>
          <w:numId w:val="151"/>
        </w:numPr>
        <w:tabs>
          <w:tab w:val="clear" w:pos="360"/>
          <w:tab w:val="num" w:pos="0"/>
        </w:tabs>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Wychowawca motywuje ocenę naganną na piśmie.</w:t>
      </w:r>
    </w:p>
    <w:p w:rsidR="0075111B" w:rsidRPr="008C5721" w:rsidRDefault="0075111B" w:rsidP="00A60554">
      <w:pPr>
        <w:spacing w:after="0" w:line="360" w:lineRule="auto"/>
        <w:jc w:val="both"/>
        <w:rPr>
          <w:rFonts w:ascii="Arial" w:hAnsi="Arial" w:cs="Arial"/>
          <w:b/>
          <w:sz w:val="20"/>
          <w:szCs w:val="20"/>
        </w:rPr>
      </w:pPr>
    </w:p>
    <w:p w:rsidR="0075111B" w:rsidRPr="008C5721" w:rsidRDefault="0075111B" w:rsidP="00A60554">
      <w:pPr>
        <w:spacing w:after="0" w:line="360" w:lineRule="auto"/>
        <w:jc w:val="both"/>
        <w:rPr>
          <w:rFonts w:ascii="Arial" w:hAnsi="Arial" w:cs="Arial"/>
          <w:b/>
          <w:sz w:val="20"/>
          <w:szCs w:val="20"/>
        </w:rPr>
      </w:pPr>
      <w:r w:rsidRPr="008C5721">
        <w:rPr>
          <w:rFonts w:ascii="Arial" w:hAnsi="Arial" w:cs="Arial"/>
          <w:b/>
          <w:sz w:val="20"/>
          <w:szCs w:val="20"/>
        </w:rPr>
        <w:t xml:space="preserve">§ </w:t>
      </w:r>
      <w:r w:rsidR="00171F5F" w:rsidRPr="008C5721">
        <w:rPr>
          <w:rFonts w:ascii="Arial" w:hAnsi="Arial" w:cs="Arial"/>
          <w:b/>
          <w:sz w:val="20"/>
          <w:szCs w:val="20"/>
        </w:rPr>
        <w:t>6</w:t>
      </w:r>
      <w:r w:rsidR="007E7C51" w:rsidRPr="008C5721">
        <w:rPr>
          <w:rFonts w:ascii="Arial" w:hAnsi="Arial" w:cs="Arial"/>
          <w:b/>
          <w:sz w:val="20"/>
          <w:szCs w:val="20"/>
        </w:rPr>
        <w:t>5</w:t>
      </w:r>
    </w:p>
    <w:p w:rsidR="0075111B" w:rsidRPr="008C5721" w:rsidRDefault="0075111B" w:rsidP="00A60554">
      <w:pPr>
        <w:pStyle w:val="Tekstpodstawowy"/>
        <w:rPr>
          <w:rFonts w:ascii="Arial" w:hAnsi="Arial" w:cs="Arial"/>
          <w:b/>
          <w:sz w:val="20"/>
          <w:szCs w:val="20"/>
        </w:rPr>
      </w:pPr>
      <w:r w:rsidRPr="008C5721">
        <w:rPr>
          <w:rFonts w:ascii="Arial" w:hAnsi="Arial" w:cs="Arial"/>
          <w:b/>
          <w:sz w:val="20"/>
          <w:szCs w:val="20"/>
        </w:rPr>
        <w:t>Szczegółowe kryteria oceny zachowania</w:t>
      </w:r>
    </w:p>
    <w:p w:rsidR="0075111B" w:rsidRPr="00A60554" w:rsidRDefault="0075111B" w:rsidP="00A60554">
      <w:pPr>
        <w:numPr>
          <w:ilvl w:val="0"/>
          <w:numId w:val="188"/>
        </w:numPr>
        <w:suppressAutoHyphens/>
        <w:spacing w:after="0" w:line="360" w:lineRule="auto"/>
        <w:ind w:left="426" w:hanging="284"/>
        <w:jc w:val="both"/>
        <w:rPr>
          <w:rFonts w:ascii="Arial" w:hAnsi="Arial" w:cs="Arial"/>
          <w:sz w:val="20"/>
          <w:szCs w:val="20"/>
        </w:rPr>
      </w:pPr>
      <w:r w:rsidRPr="00A60554">
        <w:rPr>
          <w:rFonts w:ascii="Arial" w:hAnsi="Arial" w:cs="Arial"/>
          <w:sz w:val="20"/>
          <w:szCs w:val="20"/>
        </w:rPr>
        <w:t xml:space="preserve">Ocenę zachowania ustala wychowawca klasy w oparciu o opinię nauczycieli oraz uczniów danego oddziału, a także na podstawie zgromadzonych przez ucznia punktów zapisanych </w:t>
      </w:r>
      <w:r w:rsidR="00BD63E3" w:rsidRPr="00A60554">
        <w:rPr>
          <w:rFonts w:ascii="Arial" w:hAnsi="Arial" w:cs="Arial"/>
          <w:sz w:val="20"/>
          <w:szCs w:val="20"/>
        </w:rPr>
        <w:br/>
      </w:r>
      <w:r w:rsidRPr="00A60554">
        <w:rPr>
          <w:rFonts w:ascii="Arial" w:hAnsi="Arial" w:cs="Arial"/>
          <w:sz w:val="20"/>
          <w:szCs w:val="20"/>
        </w:rPr>
        <w:t xml:space="preserve">w e- dzienniku. </w:t>
      </w:r>
    </w:p>
    <w:p w:rsidR="00CA2B4E" w:rsidRDefault="006C3848" w:rsidP="00A60554">
      <w:pPr>
        <w:numPr>
          <w:ilvl w:val="0"/>
          <w:numId w:val="188"/>
        </w:numPr>
        <w:suppressAutoHyphens/>
        <w:spacing w:after="0" w:line="360" w:lineRule="auto"/>
        <w:ind w:left="426" w:hanging="284"/>
        <w:jc w:val="both"/>
        <w:rPr>
          <w:rFonts w:ascii="Arial" w:hAnsi="Arial" w:cs="Arial"/>
          <w:sz w:val="20"/>
          <w:szCs w:val="20"/>
        </w:rPr>
      </w:pPr>
      <w:r w:rsidRPr="00A60554">
        <w:rPr>
          <w:rFonts w:ascii="Arial" w:hAnsi="Arial" w:cs="Arial"/>
          <w:sz w:val="20"/>
          <w:szCs w:val="20"/>
        </w:rPr>
        <w:t xml:space="preserve">Na </w:t>
      </w:r>
      <w:r w:rsidR="0075111B" w:rsidRPr="00A60554">
        <w:rPr>
          <w:rFonts w:ascii="Arial" w:hAnsi="Arial" w:cs="Arial"/>
          <w:sz w:val="20"/>
          <w:szCs w:val="20"/>
        </w:rPr>
        <w:t>po</w:t>
      </w:r>
      <w:r w:rsidRPr="00A60554">
        <w:rPr>
          <w:rFonts w:ascii="Arial" w:hAnsi="Arial" w:cs="Arial"/>
          <w:sz w:val="20"/>
          <w:szCs w:val="20"/>
        </w:rPr>
        <w:t xml:space="preserve">czątku semestru każdy uczeń </w:t>
      </w:r>
      <w:r w:rsidR="0075111B" w:rsidRPr="00A60554">
        <w:rPr>
          <w:rFonts w:ascii="Arial" w:hAnsi="Arial" w:cs="Arial"/>
          <w:sz w:val="20"/>
          <w:szCs w:val="20"/>
        </w:rPr>
        <w:t xml:space="preserve">otrzymuje </w:t>
      </w:r>
      <w:r w:rsidRPr="00A60554">
        <w:rPr>
          <w:rFonts w:ascii="Arial" w:hAnsi="Arial" w:cs="Arial"/>
          <w:bCs/>
          <w:iCs/>
          <w:sz w:val="20"/>
          <w:szCs w:val="20"/>
        </w:rPr>
        <w:t xml:space="preserve">kredyt zaufania </w:t>
      </w:r>
      <w:r w:rsidR="0075111B" w:rsidRPr="00A60554">
        <w:rPr>
          <w:rFonts w:ascii="Arial" w:hAnsi="Arial" w:cs="Arial"/>
          <w:sz w:val="20"/>
          <w:szCs w:val="20"/>
        </w:rPr>
        <w:t xml:space="preserve">w wysokości </w:t>
      </w:r>
      <w:r w:rsidR="0075111B" w:rsidRPr="00A60554">
        <w:rPr>
          <w:rFonts w:ascii="Arial" w:hAnsi="Arial" w:cs="Arial"/>
          <w:bCs/>
          <w:iCs/>
          <w:sz w:val="20"/>
          <w:szCs w:val="20"/>
        </w:rPr>
        <w:t xml:space="preserve">100 </w:t>
      </w:r>
      <w:r w:rsidRPr="00A60554">
        <w:rPr>
          <w:rFonts w:ascii="Arial" w:hAnsi="Arial" w:cs="Arial"/>
          <w:bCs/>
          <w:iCs/>
          <w:sz w:val="20"/>
          <w:szCs w:val="20"/>
        </w:rPr>
        <w:t>punktów</w:t>
      </w:r>
      <w:r w:rsidR="0075111B" w:rsidRPr="00A60554">
        <w:rPr>
          <w:rFonts w:ascii="Arial" w:hAnsi="Arial" w:cs="Arial"/>
          <w:sz w:val="20"/>
          <w:szCs w:val="20"/>
        </w:rPr>
        <w:t xml:space="preserve"> </w:t>
      </w:r>
      <w:r w:rsidR="00CA2B4E">
        <w:rPr>
          <w:rFonts w:ascii="Arial" w:hAnsi="Arial" w:cs="Arial"/>
          <w:sz w:val="20"/>
          <w:szCs w:val="20"/>
        </w:rPr>
        <w:br/>
      </w:r>
      <w:r w:rsidR="0075111B" w:rsidRPr="00A60554">
        <w:rPr>
          <w:rFonts w:ascii="Arial" w:hAnsi="Arial" w:cs="Arial"/>
          <w:sz w:val="20"/>
          <w:szCs w:val="20"/>
        </w:rPr>
        <w:t>na semestr.</w:t>
      </w:r>
    </w:p>
    <w:p w:rsidR="0075111B" w:rsidRPr="00A60554" w:rsidRDefault="0075111B" w:rsidP="00CA2B4E">
      <w:pPr>
        <w:suppressAutoHyphens/>
        <w:spacing w:after="0" w:line="360" w:lineRule="auto"/>
        <w:ind w:left="426"/>
        <w:jc w:val="both"/>
        <w:rPr>
          <w:rFonts w:ascii="Arial" w:hAnsi="Arial" w:cs="Arial"/>
          <w:sz w:val="20"/>
          <w:szCs w:val="20"/>
        </w:rPr>
      </w:pPr>
      <w:r w:rsidRPr="00A60554">
        <w:rPr>
          <w:rFonts w:ascii="Arial" w:hAnsi="Arial" w:cs="Arial"/>
          <w:sz w:val="20"/>
          <w:szCs w:val="20"/>
        </w:rPr>
        <w:t xml:space="preserve">Wychowawca podaje do wiadomości uczniów (godzina wychowawcza – raz w miesiącu) </w:t>
      </w:r>
      <w:r w:rsidRPr="00A60554">
        <w:rPr>
          <w:rFonts w:ascii="Arial" w:hAnsi="Arial" w:cs="Arial"/>
          <w:sz w:val="20"/>
          <w:szCs w:val="20"/>
        </w:rPr>
        <w:br/>
        <w:t>i rodziców ( dni otwarte, wywiadówki) punktację w następujących terminach:</w:t>
      </w:r>
    </w:p>
    <w:p w:rsidR="0075111B" w:rsidRPr="00A60554" w:rsidRDefault="0075111B" w:rsidP="00A60554">
      <w:pPr>
        <w:pStyle w:val="Akapitzlist"/>
        <w:numPr>
          <w:ilvl w:val="0"/>
          <w:numId w:val="261"/>
        </w:numPr>
        <w:spacing w:after="0" w:line="360" w:lineRule="auto"/>
        <w:ind w:left="851" w:hanging="425"/>
        <w:jc w:val="both"/>
        <w:rPr>
          <w:rFonts w:ascii="Arial" w:hAnsi="Arial" w:cs="Arial"/>
          <w:sz w:val="20"/>
          <w:szCs w:val="20"/>
        </w:rPr>
      </w:pPr>
      <w:r w:rsidRPr="00A60554">
        <w:rPr>
          <w:rFonts w:ascii="Arial" w:hAnsi="Arial" w:cs="Arial"/>
          <w:sz w:val="20"/>
          <w:szCs w:val="20"/>
        </w:rPr>
        <w:t>listopad,</w:t>
      </w:r>
    </w:p>
    <w:p w:rsidR="0075111B" w:rsidRPr="00A60554" w:rsidRDefault="0075111B" w:rsidP="00A60554">
      <w:pPr>
        <w:pStyle w:val="Akapitzlist"/>
        <w:numPr>
          <w:ilvl w:val="0"/>
          <w:numId w:val="261"/>
        </w:numPr>
        <w:spacing w:after="0" w:line="360" w:lineRule="auto"/>
        <w:ind w:left="851" w:hanging="425"/>
        <w:jc w:val="both"/>
        <w:rPr>
          <w:rFonts w:ascii="Arial" w:hAnsi="Arial" w:cs="Arial"/>
          <w:sz w:val="20"/>
          <w:szCs w:val="20"/>
        </w:rPr>
      </w:pPr>
      <w:r w:rsidRPr="00A60554">
        <w:rPr>
          <w:rFonts w:ascii="Arial" w:hAnsi="Arial" w:cs="Arial"/>
          <w:sz w:val="20"/>
          <w:szCs w:val="20"/>
        </w:rPr>
        <w:t>styczeń,</w:t>
      </w:r>
    </w:p>
    <w:p w:rsidR="0075111B" w:rsidRPr="00A60554" w:rsidRDefault="0075111B" w:rsidP="00A60554">
      <w:pPr>
        <w:pStyle w:val="Akapitzlist"/>
        <w:numPr>
          <w:ilvl w:val="0"/>
          <w:numId w:val="261"/>
        </w:numPr>
        <w:spacing w:after="0" w:line="360" w:lineRule="auto"/>
        <w:ind w:left="851" w:hanging="425"/>
        <w:jc w:val="both"/>
        <w:rPr>
          <w:rFonts w:ascii="Arial" w:hAnsi="Arial" w:cs="Arial"/>
          <w:sz w:val="20"/>
          <w:szCs w:val="20"/>
        </w:rPr>
      </w:pPr>
      <w:r w:rsidRPr="00A60554">
        <w:rPr>
          <w:rFonts w:ascii="Arial" w:hAnsi="Arial" w:cs="Arial"/>
          <w:sz w:val="20"/>
          <w:szCs w:val="20"/>
        </w:rPr>
        <w:t xml:space="preserve">kwiecień, </w:t>
      </w:r>
    </w:p>
    <w:p w:rsidR="0075111B" w:rsidRPr="00A60554" w:rsidRDefault="0075111B" w:rsidP="00A60554">
      <w:pPr>
        <w:pStyle w:val="Akapitzlist"/>
        <w:numPr>
          <w:ilvl w:val="0"/>
          <w:numId w:val="261"/>
        </w:numPr>
        <w:spacing w:after="0" w:line="360" w:lineRule="auto"/>
        <w:ind w:left="851" w:hanging="425"/>
        <w:jc w:val="both"/>
        <w:rPr>
          <w:rFonts w:ascii="Arial" w:hAnsi="Arial" w:cs="Arial"/>
          <w:sz w:val="20"/>
          <w:szCs w:val="20"/>
        </w:rPr>
      </w:pPr>
      <w:r w:rsidRPr="00A60554">
        <w:rPr>
          <w:rFonts w:ascii="Arial" w:hAnsi="Arial" w:cs="Arial"/>
          <w:sz w:val="20"/>
          <w:szCs w:val="20"/>
        </w:rPr>
        <w:t>czerwiec.</w:t>
      </w:r>
    </w:p>
    <w:p w:rsidR="0075111B" w:rsidRPr="00A60554" w:rsidRDefault="0075111B" w:rsidP="00A60554">
      <w:pPr>
        <w:numPr>
          <w:ilvl w:val="0"/>
          <w:numId w:val="188"/>
        </w:numPr>
        <w:suppressAutoHyphens/>
        <w:spacing w:after="0" w:line="360" w:lineRule="auto"/>
        <w:ind w:left="426" w:hanging="284"/>
        <w:jc w:val="both"/>
        <w:rPr>
          <w:rFonts w:ascii="Arial" w:hAnsi="Arial" w:cs="Arial"/>
          <w:sz w:val="20"/>
          <w:szCs w:val="20"/>
        </w:rPr>
      </w:pPr>
      <w:r w:rsidRPr="00A60554">
        <w:rPr>
          <w:rFonts w:ascii="Arial" w:hAnsi="Arial" w:cs="Arial"/>
          <w:sz w:val="20"/>
          <w:szCs w:val="20"/>
        </w:rPr>
        <w:t>Nauczyciele są zobowiązani do bieżącego odnotowywania spostrzeżeń dotyczących funkcjonowania ucznia w środowisku szkolnym i poza szkołą.</w:t>
      </w:r>
    </w:p>
    <w:p w:rsidR="0075111B" w:rsidRPr="00A60554" w:rsidRDefault="0075111B" w:rsidP="00A60554">
      <w:pPr>
        <w:numPr>
          <w:ilvl w:val="0"/>
          <w:numId w:val="188"/>
        </w:numPr>
        <w:suppressAutoHyphens/>
        <w:spacing w:after="0" w:line="360" w:lineRule="auto"/>
        <w:ind w:left="426" w:hanging="284"/>
        <w:jc w:val="both"/>
        <w:rPr>
          <w:rFonts w:ascii="Arial" w:hAnsi="Arial" w:cs="Arial"/>
          <w:sz w:val="20"/>
          <w:szCs w:val="20"/>
        </w:rPr>
      </w:pPr>
      <w:r w:rsidRPr="00A60554">
        <w:rPr>
          <w:rFonts w:ascii="Arial" w:hAnsi="Arial" w:cs="Arial"/>
          <w:sz w:val="20"/>
          <w:szCs w:val="20"/>
        </w:rPr>
        <w:t>Śródroczną i roczną ocenę klasyfikacyjną zachowania</w:t>
      </w:r>
      <w:r w:rsidR="008F6A3F" w:rsidRPr="00A60554">
        <w:rPr>
          <w:rFonts w:ascii="Arial" w:hAnsi="Arial" w:cs="Arial"/>
          <w:sz w:val="20"/>
          <w:szCs w:val="20"/>
        </w:rPr>
        <w:t xml:space="preserve"> ustala się według </w:t>
      </w:r>
      <w:r w:rsidRPr="00A60554">
        <w:rPr>
          <w:rFonts w:ascii="Arial" w:hAnsi="Arial" w:cs="Arial"/>
          <w:sz w:val="20"/>
          <w:szCs w:val="20"/>
        </w:rPr>
        <w:t>skali</w:t>
      </w:r>
      <w:r w:rsidR="008F6A3F" w:rsidRPr="00A60554">
        <w:rPr>
          <w:rFonts w:ascii="Arial" w:hAnsi="Arial" w:cs="Arial"/>
          <w:sz w:val="20"/>
          <w:szCs w:val="20"/>
        </w:rPr>
        <w:t xml:space="preserve"> określonej </w:t>
      </w:r>
      <w:r w:rsidR="006C3848" w:rsidRPr="00A60554">
        <w:rPr>
          <w:rFonts w:ascii="Arial" w:hAnsi="Arial" w:cs="Arial"/>
          <w:sz w:val="20"/>
          <w:szCs w:val="20"/>
        </w:rPr>
        <w:br/>
      </w:r>
      <w:r w:rsidR="008F6A3F" w:rsidRPr="00A60554">
        <w:rPr>
          <w:rFonts w:ascii="Arial" w:hAnsi="Arial" w:cs="Arial"/>
          <w:sz w:val="20"/>
          <w:szCs w:val="20"/>
        </w:rPr>
        <w:t>w Wewnątrzszkolnych Zasadach Oceniania</w:t>
      </w:r>
      <w:r w:rsidRPr="00A60554">
        <w:rPr>
          <w:rFonts w:ascii="Arial" w:hAnsi="Arial" w:cs="Arial"/>
          <w:sz w:val="20"/>
          <w:szCs w:val="20"/>
        </w:rPr>
        <w:t>, biorąc pod uwagę liczbę uzyskanych przez ucznia punktów:</w:t>
      </w:r>
    </w:p>
    <w:p w:rsidR="0075111B" w:rsidRPr="00A60554" w:rsidRDefault="006C3848" w:rsidP="00A60554">
      <w:pPr>
        <w:numPr>
          <w:ilvl w:val="0"/>
          <w:numId w:val="188"/>
        </w:numPr>
        <w:suppressAutoHyphens/>
        <w:spacing w:after="0" w:line="360" w:lineRule="auto"/>
        <w:ind w:left="426" w:hanging="284"/>
        <w:jc w:val="both"/>
        <w:rPr>
          <w:rFonts w:ascii="Arial" w:hAnsi="Arial" w:cs="Arial"/>
          <w:bCs/>
          <w:sz w:val="20"/>
          <w:szCs w:val="20"/>
        </w:rPr>
      </w:pPr>
      <w:r w:rsidRPr="00A60554">
        <w:rPr>
          <w:rFonts w:ascii="Arial" w:hAnsi="Arial" w:cs="Arial"/>
          <w:bCs/>
          <w:sz w:val="20"/>
          <w:szCs w:val="20"/>
        </w:rPr>
        <w:t xml:space="preserve">Oceny wzorowej nie może uzyskać uczeń, który posiada na swoim koncie, poza punktami dodatnimi, 50 punktów ujemnych. </w:t>
      </w:r>
      <w:r w:rsidR="0075111B" w:rsidRPr="00A60554">
        <w:rPr>
          <w:rFonts w:ascii="Arial" w:hAnsi="Arial" w:cs="Arial"/>
          <w:bCs/>
          <w:sz w:val="20"/>
          <w:szCs w:val="20"/>
        </w:rPr>
        <w:t>Oceny bardzo dobrej nie może uzyskać uczeń</w:t>
      </w:r>
      <w:r w:rsidRPr="00A60554">
        <w:rPr>
          <w:rFonts w:ascii="Arial" w:hAnsi="Arial" w:cs="Arial"/>
          <w:bCs/>
          <w:sz w:val="20"/>
          <w:szCs w:val="20"/>
        </w:rPr>
        <w:t xml:space="preserve">, który ma </w:t>
      </w:r>
      <w:r w:rsidRPr="00A60554">
        <w:rPr>
          <w:rFonts w:ascii="Arial" w:hAnsi="Arial" w:cs="Arial"/>
          <w:bCs/>
          <w:sz w:val="20"/>
          <w:szCs w:val="20"/>
        </w:rPr>
        <w:br/>
        <w:t>70 punktów ujemnych.</w:t>
      </w:r>
    </w:p>
    <w:p w:rsidR="0075111B" w:rsidRPr="00A60554" w:rsidRDefault="006C3848" w:rsidP="00A60554">
      <w:pPr>
        <w:numPr>
          <w:ilvl w:val="0"/>
          <w:numId w:val="188"/>
        </w:numPr>
        <w:suppressAutoHyphens/>
        <w:spacing w:after="0" w:line="360" w:lineRule="auto"/>
        <w:ind w:left="426" w:hanging="284"/>
        <w:jc w:val="both"/>
        <w:rPr>
          <w:rFonts w:ascii="Arial" w:hAnsi="Arial" w:cs="Arial"/>
          <w:bCs/>
          <w:sz w:val="20"/>
          <w:szCs w:val="20"/>
        </w:rPr>
      </w:pPr>
      <w:r w:rsidRPr="00A60554">
        <w:rPr>
          <w:rFonts w:ascii="Arial" w:hAnsi="Arial" w:cs="Arial"/>
          <w:bCs/>
          <w:sz w:val="20"/>
          <w:szCs w:val="20"/>
        </w:rPr>
        <w:t>Jeżeli uczeń otrzyma naganę dyrektora szkoły, to bez względu na liczbę zdobytych punktów, może uzyskać najwyżej ocenę poprawną</w:t>
      </w:r>
      <w:r w:rsidR="0075111B" w:rsidRPr="00A60554">
        <w:rPr>
          <w:rFonts w:ascii="Arial" w:hAnsi="Arial" w:cs="Arial"/>
          <w:bCs/>
          <w:sz w:val="20"/>
          <w:szCs w:val="20"/>
        </w:rPr>
        <w:t>.</w:t>
      </w:r>
    </w:p>
    <w:p w:rsidR="0075111B" w:rsidRPr="00A60554" w:rsidRDefault="0075111B" w:rsidP="00A60554">
      <w:pPr>
        <w:numPr>
          <w:ilvl w:val="0"/>
          <w:numId w:val="188"/>
        </w:numPr>
        <w:suppressAutoHyphens/>
        <w:spacing w:after="0" w:line="360" w:lineRule="auto"/>
        <w:ind w:left="426" w:hanging="284"/>
        <w:jc w:val="both"/>
        <w:rPr>
          <w:rFonts w:ascii="Arial" w:hAnsi="Arial" w:cs="Arial"/>
          <w:b/>
          <w:bCs/>
          <w:sz w:val="20"/>
          <w:szCs w:val="20"/>
        </w:rPr>
      </w:pPr>
      <w:r w:rsidRPr="00A60554">
        <w:rPr>
          <w:rFonts w:ascii="Arial" w:hAnsi="Arial" w:cs="Arial"/>
          <w:sz w:val="20"/>
          <w:szCs w:val="20"/>
        </w:rPr>
        <w:t xml:space="preserve">Ocenę zachowania na koniec roku ustala się na podstawie średniej arytmetycznej punktów uzyskanych w I </w:t>
      </w:r>
      <w:proofErr w:type="spellStart"/>
      <w:r w:rsidRPr="00A60554">
        <w:rPr>
          <w:rFonts w:ascii="Arial" w:hAnsi="Arial" w:cs="Arial"/>
          <w:sz w:val="20"/>
          <w:szCs w:val="20"/>
        </w:rPr>
        <w:t>i</w:t>
      </w:r>
      <w:proofErr w:type="spellEnd"/>
      <w:r w:rsidRPr="00A60554">
        <w:rPr>
          <w:rFonts w:ascii="Arial" w:hAnsi="Arial" w:cs="Arial"/>
          <w:sz w:val="20"/>
          <w:szCs w:val="20"/>
        </w:rPr>
        <w:t xml:space="preserve"> II semestrze.</w:t>
      </w:r>
    </w:p>
    <w:p w:rsidR="0075111B" w:rsidRPr="00A60554" w:rsidRDefault="0075111B" w:rsidP="00A60554">
      <w:pPr>
        <w:numPr>
          <w:ilvl w:val="0"/>
          <w:numId w:val="188"/>
        </w:numPr>
        <w:suppressAutoHyphens/>
        <w:spacing w:after="0" w:line="360" w:lineRule="auto"/>
        <w:ind w:left="426" w:hanging="284"/>
        <w:jc w:val="both"/>
        <w:rPr>
          <w:rFonts w:ascii="Arial" w:hAnsi="Arial" w:cs="Arial"/>
          <w:sz w:val="20"/>
          <w:szCs w:val="20"/>
        </w:rPr>
      </w:pPr>
      <w:r w:rsidRPr="00A60554">
        <w:rPr>
          <w:rFonts w:ascii="Arial" w:hAnsi="Arial" w:cs="Arial"/>
          <w:sz w:val="20"/>
          <w:szCs w:val="20"/>
        </w:rPr>
        <w:t xml:space="preserve">Ostateczną decyzję dotyczącą oceny z zachowania ucznia podejmuje wychowawca. </w:t>
      </w:r>
      <w:r w:rsidR="006C3848" w:rsidRPr="00A60554">
        <w:rPr>
          <w:rFonts w:ascii="Arial" w:hAnsi="Arial" w:cs="Arial"/>
          <w:sz w:val="20"/>
          <w:szCs w:val="20"/>
        </w:rPr>
        <w:br/>
      </w:r>
      <w:r w:rsidRPr="00A60554">
        <w:rPr>
          <w:rFonts w:ascii="Arial" w:hAnsi="Arial" w:cs="Arial"/>
          <w:sz w:val="20"/>
          <w:szCs w:val="20"/>
        </w:rPr>
        <w:t>Ma on prawo wystawić niższą lub wyższą ocen</w:t>
      </w:r>
      <w:r w:rsidR="006C3848" w:rsidRPr="00A60554">
        <w:rPr>
          <w:rFonts w:ascii="Arial" w:hAnsi="Arial" w:cs="Arial"/>
          <w:sz w:val="20"/>
          <w:szCs w:val="20"/>
        </w:rPr>
        <w:t xml:space="preserve">ę od przewidywanej w dzienniku </w:t>
      </w:r>
      <w:proofErr w:type="spellStart"/>
      <w:r w:rsidR="006C3848" w:rsidRPr="00A60554">
        <w:rPr>
          <w:rFonts w:ascii="Arial" w:hAnsi="Arial" w:cs="Arial"/>
          <w:sz w:val="20"/>
          <w:szCs w:val="20"/>
        </w:rPr>
        <w:t>L</w:t>
      </w:r>
      <w:r w:rsidRPr="00A60554">
        <w:rPr>
          <w:rFonts w:ascii="Arial" w:hAnsi="Arial" w:cs="Arial"/>
          <w:sz w:val="20"/>
          <w:szCs w:val="20"/>
        </w:rPr>
        <w:t>ibrus</w:t>
      </w:r>
      <w:proofErr w:type="spellEnd"/>
      <w:r w:rsidRPr="00A60554">
        <w:rPr>
          <w:rFonts w:ascii="Arial" w:hAnsi="Arial" w:cs="Arial"/>
          <w:sz w:val="20"/>
          <w:szCs w:val="20"/>
        </w:rPr>
        <w:t xml:space="preserve">, </w:t>
      </w:r>
      <w:r w:rsidR="006C3848" w:rsidRPr="00A60554">
        <w:rPr>
          <w:rFonts w:ascii="Arial" w:hAnsi="Arial" w:cs="Arial"/>
          <w:sz w:val="20"/>
          <w:szCs w:val="20"/>
        </w:rPr>
        <w:br/>
      </w:r>
      <w:r w:rsidRPr="00A60554">
        <w:rPr>
          <w:rFonts w:ascii="Arial" w:hAnsi="Arial" w:cs="Arial"/>
          <w:sz w:val="20"/>
          <w:szCs w:val="20"/>
        </w:rPr>
        <w:t>z odpowiednim jednak pisemnym uzasadnieniem, przechowywanym w teczce wychowawcy.</w:t>
      </w:r>
    </w:p>
    <w:p w:rsidR="00CA2B4E" w:rsidRPr="00A60554" w:rsidRDefault="00CA2B4E" w:rsidP="00A60554">
      <w:pPr>
        <w:pStyle w:val="Tekstpodstawowy2"/>
        <w:tabs>
          <w:tab w:val="left" w:pos="0"/>
        </w:tabs>
        <w:spacing w:after="0" w:line="360" w:lineRule="auto"/>
        <w:jc w:val="both"/>
        <w:rPr>
          <w:rFonts w:ascii="Arial" w:hAnsi="Arial" w:cs="Arial"/>
          <w:sz w:val="20"/>
          <w:szCs w:val="20"/>
        </w:rPr>
      </w:pPr>
    </w:p>
    <w:p w:rsidR="008F6A3F" w:rsidRPr="008C5721" w:rsidRDefault="00171F5F" w:rsidP="00A60554">
      <w:pPr>
        <w:pStyle w:val="Tekstpodstawowy2"/>
        <w:tabs>
          <w:tab w:val="left" w:pos="1080"/>
        </w:tabs>
        <w:spacing w:after="0" w:line="360" w:lineRule="auto"/>
        <w:jc w:val="both"/>
        <w:rPr>
          <w:rFonts w:ascii="Arial" w:hAnsi="Arial" w:cs="Arial"/>
          <w:b/>
          <w:sz w:val="20"/>
          <w:szCs w:val="20"/>
        </w:rPr>
      </w:pPr>
      <w:r w:rsidRPr="008C5721">
        <w:rPr>
          <w:rFonts w:ascii="Arial" w:hAnsi="Arial" w:cs="Arial"/>
          <w:b/>
          <w:sz w:val="20"/>
          <w:szCs w:val="20"/>
        </w:rPr>
        <w:lastRenderedPageBreak/>
        <w:t>§ 6</w:t>
      </w:r>
      <w:r w:rsidR="000215AC" w:rsidRPr="008C5721">
        <w:rPr>
          <w:rFonts w:ascii="Arial" w:hAnsi="Arial" w:cs="Arial"/>
          <w:b/>
          <w:sz w:val="20"/>
          <w:szCs w:val="20"/>
        </w:rPr>
        <w:t>6</w:t>
      </w:r>
    </w:p>
    <w:p w:rsidR="0075111B" w:rsidRPr="008C5721" w:rsidRDefault="005A3DF4" w:rsidP="00A60554">
      <w:pPr>
        <w:suppressAutoHyphens/>
        <w:spacing w:after="0" w:line="360" w:lineRule="auto"/>
        <w:jc w:val="both"/>
        <w:rPr>
          <w:rFonts w:ascii="Arial" w:hAnsi="Arial" w:cs="Arial"/>
          <w:b/>
          <w:bCs/>
          <w:sz w:val="20"/>
          <w:szCs w:val="20"/>
        </w:rPr>
      </w:pPr>
      <w:r w:rsidRPr="008C5721">
        <w:rPr>
          <w:rFonts w:ascii="Arial" w:hAnsi="Arial" w:cs="Arial"/>
          <w:b/>
          <w:sz w:val="20"/>
          <w:szCs w:val="20"/>
        </w:rPr>
        <w:t>UWAGI KOÑ</w:t>
      </w:r>
      <w:r w:rsidR="0075111B" w:rsidRPr="008C5721">
        <w:rPr>
          <w:rFonts w:ascii="Arial" w:hAnsi="Arial" w:cs="Arial"/>
          <w:b/>
          <w:sz w:val="20"/>
          <w:szCs w:val="20"/>
        </w:rPr>
        <w:t>COWE</w:t>
      </w:r>
    </w:p>
    <w:p w:rsidR="0075111B" w:rsidRPr="00A60554" w:rsidRDefault="0075111B" w:rsidP="00A60554">
      <w:pPr>
        <w:numPr>
          <w:ilvl w:val="0"/>
          <w:numId w:val="157"/>
        </w:numPr>
        <w:tabs>
          <w:tab w:val="clear" w:pos="0"/>
        </w:tabs>
        <w:suppressAutoHyphens/>
        <w:spacing w:after="0" w:line="360" w:lineRule="auto"/>
        <w:ind w:left="426" w:hanging="284"/>
        <w:jc w:val="both"/>
        <w:rPr>
          <w:rFonts w:ascii="Arial" w:hAnsi="Arial" w:cs="Arial"/>
          <w:sz w:val="20"/>
          <w:szCs w:val="20"/>
        </w:rPr>
      </w:pPr>
      <w:r w:rsidRPr="00A60554">
        <w:rPr>
          <w:rFonts w:ascii="Arial" w:hAnsi="Arial" w:cs="Arial"/>
          <w:sz w:val="20"/>
          <w:szCs w:val="20"/>
        </w:rPr>
        <w:t xml:space="preserve">Konsekwencje przewidziane dla uczniów, którzy zdobędą jednorazowo -100 </w:t>
      </w:r>
      <w:r w:rsidR="000803E6" w:rsidRPr="00A60554">
        <w:rPr>
          <w:rFonts w:ascii="Arial" w:hAnsi="Arial" w:cs="Arial"/>
          <w:sz w:val="20"/>
          <w:szCs w:val="20"/>
        </w:rPr>
        <w:t>pkt.</w:t>
      </w:r>
      <w:r w:rsidRPr="00A60554">
        <w:rPr>
          <w:rFonts w:ascii="Arial" w:hAnsi="Arial" w:cs="Arial"/>
          <w:sz w:val="20"/>
          <w:szCs w:val="20"/>
        </w:rPr>
        <w:t xml:space="preserve"> lub którzy </w:t>
      </w:r>
      <w:r w:rsidR="006C3848" w:rsidRPr="00A60554">
        <w:rPr>
          <w:rFonts w:ascii="Arial" w:hAnsi="Arial" w:cs="Arial"/>
          <w:sz w:val="20"/>
          <w:szCs w:val="20"/>
        </w:rPr>
        <w:br/>
      </w:r>
      <w:r w:rsidRPr="00A60554">
        <w:rPr>
          <w:rFonts w:ascii="Arial" w:hAnsi="Arial" w:cs="Arial"/>
          <w:sz w:val="20"/>
          <w:szCs w:val="20"/>
        </w:rPr>
        <w:t>na swoim koncie mają poniżej 0 pkt.:</w:t>
      </w:r>
    </w:p>
    <w:p w:rsidR="0075111B" w:rsidRPr="00A60554" w:rsidRDefault="0075111B" w:rsidP="00A60554">
      <w:pPr>
        <w:numPr>
          <w:ilvl w:val="0"/>
          <w:numId w:val="189"/>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uczeń zapraszany jest na rozmowę z członkami zespołu wychowawczego,</w:t>
      </w:r>
    </w:p>
    <w:p w:rsidR="0075111B" w:rsidRPr="00A60554" w:rsidRDefault="0075111B" w:rsidP="00A60554">
      <w:pPr>
        <w:numPr>
          <w:ilvl w:val="0"/>
          <w:numId w:val="189"/>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pedagog s</w:t>
      </w:r>
      <w:r w:rsidR="00045132" w:rsidRPr="00A60554">
        <w:rPr>
          <w:rFonts w:ascii="Arial" w:hAnsi="Arial" w:cs="Arial"/>
          <w:sz w:val="20"/>
          <w:szCs w:val="20"/>
        </w:rPr>
        <w:t>zkolny kieruje</w:t>
      </w:r>
      <w:r w:rsidRPr="00A60554">
        <w:rPr>
          <w:rFonts w:ascii="Arial" w:hAnsi="Arial" w:cs="Arial"/>
          <w:sz w:val="20"/>
          <w:szCs w:val="20"/>
        </w:rPr>
        <w:t xml:space="preserve"> wniosek do sądu z prośbą o wgląd w sytuację rodziną,</w:t>
      </w:r>
    </w:p>
    <w:p w:rsidR="0075111B" w:rsidRPr="00A60554" w:rsidRDefault="0075111B" w:rsidP="00A60554">
      <w:pPr>
        <w:numPr>
          <w:ilvl w:val="0"/>
          <w:numId w:val="189"/>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przeniesienie dyscyplinarne do innej klasy,</w:t>
      </w:r>
    </w:p>
    <w:p w:rsidR="0075111B" w:rsidRPr="00A60554" w:rsidRDefault="0075111B" w:rsidP="00A60554">
      <w:pPr>
        <w:numPr>
          <w:ilvl w:val="0"/>
          <w:numId w:val="189"/>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przeniesienie dyscyplinarne do innej szkoły.</w:t>
      </w:r>
    </w:p>
    <w:p w:rsidR="0075111B" w:rsidRPr="00A60554" w:rsidRDefault="0075111B" w:rsidP="00A60554">
      <w:pPr>
        <w:numPr>
          <w:ilvl w:val="0"/>
          <w:numId w:val="190"/>
        </w:numPr>
        <w:suppressAutoHyphens/>
        <w:spacing w:after="0" w:line="360" w:lineRule="auto"/>
        <w:ind w:left="426" w:hanging="284"/>
        <w:jc w:val="both"/>
        <w:rPr>
          <w:rFonts w:ascii="Arial" w:hAnsi="Arial" w:cs="Arial"/>
          <w:sz w:val="20"/>
          <w:szCs w:val="20"/>
        </w:rPr>
      </w:pPr>
      <w:r w:rsidRPr="00A60554">
        <w:rPr>
          <w:rFonts w:ascii="Arial" w:hAnsi="Arial" w:cs="Arial"/>
          <w:sz w:val="20"/>
          <w:szCs w:val="20"/>
        </w:rPr>
        <w:t>Uczniowi, który realizuje obowiązek szkolny  lub obowiązek nauki poza szkołą nie ustala się oceny z zachowania.</w:t>
      </w:r>
    </w:p>
    <w:p w:rsidR="0075111B" w:rsidRPr="00A60554" w:rsidRDefault="0075111B" w:rsidP="00A60554">
      <w:pPr>
        <w:numPr>
          <w:ilvl w:val="0"/>
          <w:numId w:val="190"/>
        </w:numPr>
        <w:suppressAutoHyphens/>
        <w:spacing w:after="0" w:line="360" w:lineRule="auto"/>
        <w:ind w:left="426" w:hanging="284"/>
        <w:jc w:val="both"/>
        <w:rPr>
          <w:rFonts w:ascii="Arial" w:hAnsi="Arial" w:cs="Arial"/>
          <w:sz w:val="20"/>
          <w:szCs w:val="20"/>
        </w:rPr>
      </w:pPr>
      <w:r w:rsidRPr="00A60554">
        <w:rPr>
          <w:rFonts w:ascii="Arial" w:hAnsi="Arial" w:cs="Arial"/>
          <w:sz w:val="20"/>
          <w:szCs w:val="20"/>
        </w:rPr>
        <w:t>Usprawiedliwianie nieobecności ucznia na zajęciach szkolnych odbywa się wg następujących</w:t>
      </w:r>
      <w:r w:rsidRPr="00A60554">
        <w:rPr>
          <w:rFonts w:ascii="Arial" w:hAnsi="Arial" w:cs="Arial"/>
          <w:b/>
          <w:sz w:val="20"/>
          <w:szCs w:val="20"/>
        </w:rPr>
        <w:t xml:space="preserve"> </w:t>
      </w:r>
      <w:r w:rsidRPr="00A60554">
        <w:rPr>
          <w:rFonts w:ascii="Arial" w:hAnsi="Arial" w:cs="Arial"/>
          <w:sz w:val="20"/>
          <w:szCs w:val="20"/>
        </w:rPr>
        <w:t>zasad:</w:t>
      </w:r>
    </w:p>
    <w:p w:rsidR="0075111B" w:rsidRPr="00A60554" w:rsidRDefault="0075111B" w:rsidP="00A60554">
      <w:pPr>
        <w:numPr>
          <w:ilvl w:val="0"/>
          <w:numId w:val="153"/>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nieobecność należy usprawiedliwić u wychowawcy klasy najpóźniej do 5 dni od ustania przyczyny nieobecności,</w:t>
      </w:r>
    </w:p>
    <w:p w:rsidR="0075111B" w:rsidRPr="00A60554" w:rsidRDefault="0075111B" w:rsidP="00A60554">
      <w:pPr>
        <w:numPr>
          <w:ilvl w:val="0"/>
          <w:numId w:val="153"/>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 xml:space="preserve">usprawiedliwienia godzin nieobecności swoich dzieci dokonują rodzice pisemnie, poprzez </w:t>
      </w:r>
      <w:r w:rsidR="006C3848" w:rsidRPr="00A60554">
        <w:rPr>
          <w:rFonts w:ascii="Arial" w:hAnsi="Arial" w:cs="Arial"/>
          <w:sz w:val="20"/>
          <w:szCs w:val="20"/>
        </w:rPr>
        <w:br/>
        <w:t>e-</w:t>
      </w:r>
      <w:r w:rsidRPr="00A60554">
        <w:rPr>
          <w:rFonts w:ascii="Arial" w:hAnsi="Arial" w:cs="Arial"/>
          <w:sz w:val="20"/>
          <w:szCs w:val="20"/>
        </w:rPr>
        <w:t>dziennik i telefonicznie,</w:t>
      </w:r>
    </w:p>
    <w:p w:rsidR="0075111B" w:rsidRPr="00A60554" w:rsidRDefault="0075111B" w:rsidP="00A60554">
      <w:pPr>
        <w:numPr>
          <w:ilvl w:val="0"/>
          <w:numId w:val="153"/>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 xml:space="preserve">w przypadku nieusprawiedliwionej absencji, ocena zachowania ucznia ulega </w:t>
      </w:r>
      <w:r w:rsidR="006C3848" w:rsidRPr="00A60554">
        <w:rPr>
          <w:rFonts w:ascii="Arial" w:hAnsi="Arial" w:cs="Arial"/>
          <w:sz w:val="20"/>
          <w:szCs w:val="20"/>
        </w:rPr>
        <w:t xml:space="preserve">obniżeniu </w:t>
      </w:r>
      <w:r w:rsidR="005F0E87">
        <w:rPr>
          <w:rFonts w:ascii="Arial" w:hAnsi="Arial" w:cs="Arial"/>
          <w:sz w:val="20"/>
          <w:szCs w:val="20"/>
        </w:rPr>
        <w:br/>
      </w:r>
      <w:r w:rsidR="006C3848" w:rsidRPr="00A60554">
        <w:rPr>
          <w:rFonts w:ascii="Arial" w:hAnsi="Arial" w:cs="Arial"/>
          <w:sz w:val="20"/>
          <w:szCs w:val="20"/>
        </w:rPr>
        <w:t>wg zasad zapisanych w</w:t>
      </w:r>
      <w:r w:rsidRPr="00A60554">
        <w:rPr>
          <w:rFonts w:ascii="Arial" w:hAnsi="Arial" w:cs="Arial"/>
          <w:sz w:val="20"/>
          <w:szCs w:val="20"/>
        </w:rPr>
        <w:t xml:space="preserve"> WZO.</w:t>
      </w:r>
    </w:p>
    <w:p w:rsidR="0075111B" w:rsidRPr="00A60554" w:rsidRDefault="0075111B" w:rsidP="00A60554">
      <w:pPr>
        <w:pStyle w:val="Tekstpodstawowy2"/>
        <w:tabs>
          <w:tab w:val="left" w:pos="0"/>
        </w:tabs>
        <w:spacing w:after="0" w:line="360" w:lineRule="auto"/>
        <w:jc w:val="both"/>
        <w:rPr>
          <w:rFonts w:ascii="Arial" w:hAnsi="Arial" w:cs="Arial"/>
          <w:sz w:val="20"/>
          <w:szCs w:val="20"/>
        </w:rPr>
      </w:pPr>
    </w:p>
    <w:p w:rsidR="0075111B" w:rsidRPr="008C5721" w:rsidRDefault="00171F5F" w:rsidP="00A60554">
      <w:pPr>
        <w:pStyle w:val="Tekstpodstawowy2"/>
        <w:tabs>
          <w:tab w:val="left" w:pos="0"/>
        </w:tabs>
        <w:spacing w:after="0" w:line="360" w:lineRule="auto"/>
        <w:jc w:val="both"/>
        <w:rPr>
          <w:rFonts w:ascii="Arial" w:hAnsi="Arial" w:cs="Arial"/>
          <w:b/>
          <w:sz w:val="20"/>
          <w:szCs w:val="20"/>
        </w:rPr>
      </w:pPr>
      <w:r w:rsidRPr="008C5721">
        <w:rPr>
          <w:rFonts w:ascii="Arial" w:hAnsi="Arial" w:cs="Arial"/>
          <w:b/>
          <w:sz w:val="20"/>
          <w:szCs w:val="20"/>
        </w:rPr>
        <w:t>§ 6</w:t>
      </w:r>
      <w:r w:rsidR="00231173" w:rsidRPr="008C5721">
        <w:rPr>
          <w:rFonts w:ascii="Arial" w:hAnsi="Arial" w:cs="Arial"/>
          <w:b/>
          <w:sz w:val="20"/>
          <w:szCs w:val="20"/>
        </w:rPr>
        <w:t>7</w:t>
      </w:r>
    </w:p>
    <w:p w:rsidR="0075111B" w:rsidRPr="008C5721" w:rsidRDefault="0075111B" w:rsidP="00A60554">
      <w:pPr>
        <w:pStyle w:val="Nagwek2"/>
        <w:numPr>
          <w:ilvl w:val="1"/>
          <w:numId w:val="146"/>
        </w:numPr>
        <w:suppressAutoHyphens/>
        <w:spacing w:line="360" w:lineRule="auto"/>
        <w:ind w:left="0" w:firstLine="0"/>
        <w:rPr>
          <w:rFonts w:ascii="Arial" w:hAnsi="Arial" w:cs="Arial"/>
          <w:b/>
          <w:sz w:val="20"/>
        </w:rPr>
      </w:pPr>
      <w:r w:rsidRPr="008C5721">
        <w:rPr>
          <w:rFonts w:ascii="Arial" w:hAnsi="Arial" w:cs="Arial"/>
          <w:b/>
          <w:sz w:val="20"/>
        </w:rPr>
        <w:t xml:space="preserve">Warunki i tryb uzyskiwania wyższych niż przewidywane rocznych ocen </w:t>
      </w:r>
      <w:bookmarkStart w:id="8" w:name="_Toc364882578"/>
      <w:r w:rsidRPr="008C5721">
        <w:rPr>
          <w:rFonts w:ascii="Arial" w:hAnsi="Arial" w:cs="Arial"/>
          <w:b/>
          <w:sz w:val="20"/>
        </w:rPr>
        <w:t>klasyfikacyjnych z zajęć edukacyjnych</w:t>
      </w:r>
      <w:bookmarkEnd w:id="8"/>
      <w:r w:rsidRPr="008C5721">
        <w:rPr>
          <w:rFonts w:ascii="Arial" w:hAnsi="Arial" w:cs="Arial"/>
          <w:b/>
          <w:sz w:val="20"/>
        </w:rPr>
        <w:t xml:space="preserve"> </w:t>
      </w:r>
      <w:bookmarkStart w:id="9" w:name="_Toc364882579"/>
      <w:r w:rsidRPr="008C5721">
        <w:rPr>
          <w:rFonts w:ascii="Arial" w:hAnsi="Arial" w:cs="Arial"/>
          <w:b/>
          <w:sz w:val="20"/>
        </w:rPr>
        <w:t>i zachowania</w:t>
      </w:r>
      <w:bookmarkEnd w:id="9"/>
      <w:r w:rsidR="008C5721" w:rsidRPr="008C5721">
        <w:rPr>
          <w:rFonts w:ascii="Arial" w:hAnsi="Arial" w:cs="Arial"/>
          <w:b/>
          <w:sz w:val="20"/>
        </w:rPr>
        <w:t>:</w:t>
      </w:r>
    </w:p>
    <w:p w:rsidR="0075111B" w:rsidRPr="00A60554" w:rsidRDefault="000F579F" w:rsidP="00A60554">
      <w:pPr>
        <w:pStyle w:val="Akapitzlist"/>
        <w:numPr>
          <w:ilvl w:val="0"/>
          <w:numId w:val="191"/>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Uczeń ma prawo do</w:t>
      </w:r>
      <w:r w:rsidR="0075111B" w:rsidRPr="00A60554">
        <w:rPr>
          <w:rFonts w:ascii="Arial" w:hAnsi="Arial" w:cs="Arial"/>
          <w:sz w:val="20"/>
          <w:szCs w:val="20"/>
        </w:rPr>
        <w:t xml:space="preserve"> uzyskania </w:t>
      </w:r>
      <w:r w:rsidRPr="00A60554">
        <w:rPr>
          <w:rFonts w:ascii="Arial" w:hAnsi="Arial" w:cs="Arial"/>
          <w:sz w:val="20"/>
          <w:szCs w:val="20"/>
        </w:rPr>
        <w:t xml:space="preserve">wyższej niż przewidywana rocznej </w:t>
      </w:r>
      <w:r w:rsidR="0075111B" w:rsidRPr="00A60554">
        <w:rPr>
          <w:rFonts w:ascii="Arial" w:hAnsi="Arial" w:cs="Arial"/>
          <w:sz w:val="20"/>
          <w:szCs w:val="20"/>
        </w:rPr>
        <w:t xml:space="preserve">oceny klasyfikacyjnej z zajęć edukacyjnych, jeżeli ustalona przez nauczyciela ocena jest jego zdaniem lub zdaniem jego rodziców zaniżona. </w:t>
      </w:r>
    </w:p>
    <w:p w:rsidR="0075111B" w:rsidRPr="00A60554" w:rsidRDefault="0075111B" w:rsidP="00A60554">
      <w:pPr>
        <w:pStyle w:val="Akapitzlist"/>
        <w:numPr>
          <w:ilvl w:val="0"/>
          <w:numId w:val="191"/>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Uczeń ma</w:t>
      </w:r>
      <w:r w:rsidR="00D42008">
        <w:rPr>
          <w:rFonts w:ascii="Arial" w:hAnsi="Arial" w:cs="Arial"/>
          <w:sz w:val="20"/>
          <w:szCs w:val="20"/>
        </w:rPr>
        <w:t xml:space="preserve"> prawo przystąpić do egzaminu</w:t>
      </w:r>
      <w:r w:rsidRPr="00A60554">
        <w:rPr>
          <w:rFonts w:ascii="Arial" w:hAnsi="Arial" w:cs="Arial"/>
          <w:sz w:val="20"/>
          <w:szCs w:val="20"/>
        </w:rPr>
        <w:t xml:space="preserve"> na ocenę wyższą niż przewidywana wg określonych zasad:</w:t>
      </w:r>
    </w:p>
    <w:p w:rsidR="0075111B" w:rsidRPr="00A60554" w:rsidRDefault="0075111B" w:rsidP="00A60554">
      <w:pPr>
        <w:pStyle w:val="Akapitzlist"/>
        <w:numPr>
          <w:ilvl w:val="0"/>
          <w:numId w:val="192"/>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uczeń i jego rodzice na 5</w:t>
      </w:r>
      <w:r w:rsidR="000F579F" w:rsidRPr="00A60554">
        <w:rPr>
          <w:rFonts w:ascii="Arial" w:hAnsi="Arial" w:cs="Arial"/>
          <w:sz w:val="20"/>
          <w:szCs w:val="20"/>
        </w:rPr>
        <w:t xml:space="preserve"> dni przed radą klasyfikacyjną </w:t>
      </w:r>
      <w:r w:rsidRPr="00A60554">
        <w:rPr>
          <w:rFonts w:ascii="Arial" w:hAnsi="Arial" w:cs="Arial"/>
          <w:sz w:val="20"/>
          <w:szCs w:val="20"/>
        </w:rPr>
        <w:t xml:space="preserve">składa podanie do dyrektora szkoły </w:t>
      </w:r>
      <w:r w:rsidR="005F0E87">
        <w:rPr>
          <w:rFonts w:ascii="Arial" w:hAnsi="Arial" w:cs="Arial"/>
          <w:sz w:val="20"/>
          <w:szCs w:val="20"/>
        </w:rPr>
        <w:br/>
      </w:r>
      <w:r w:rsidRPr="00A60554">
        <w:rPr>
          <w:rFonts w:ascii="Arial" w:hAnsi="Arial" w:cs="Arial"/>
          <w:sz w:val="20"/>
          <w:szCs w:val="20"/>
        </w:rPr>
        <w:t>z prośbą o umożliwienie poprawienia oceny,</w:t>
      </w:r>
    </w:p>
    <w:p w:rsidR="0075111B" w:rsidRPr="00A60554" w:rsidRDefault="00D42008" w:rsidP="00A60554">
      <w:pPr>
        <w:pStyle w:val="Akapitzlist"/>
        <w:numPr>
          <w:ilvl w:val="0"/>
          <w:numId w:val="192"/>
        </w:numPr>
        <w:spacing w:after="0" w:line="360" w:lineRule="auto"/>
        <w:ind w:left="851" w:hanging="425"/>
        <w:contextualSpacing w:val="0"/>
        <w:jc w:val="both"/>
        <w:rPr>
          <w:rFonts w:ascii="Arial" w:hAnsi="Arial" w:cs="Arial"/>
          <w:sz w:val="20"/>
          <w:szCs w:val="20"/>
        </w:rPr>
      </w:pPr>
      <w:r>
        <w:rPr>
          <w:rFonts w:ascii="Arial" w:hAnsi="Arial" w:cs="Arial"/>
          <w:sz w:val="20"/>
          <w:szCs w:val="20"/>
        </w:rPr>
        <w:t>termin egzaminu</w:t>
      </w:r>
      <w:r w:rsidR="0075111B" w:rsidRPr="00A60554">
        <w:rPr>
          <w:rFonts w:ascii="Arial" w:hAnsi="Arial" w:cs="Arial"/>
          <w:sz w:val="20"/>
          <w:szCs w:val="20"/>
        </w:rPr>
        <w:t xml:space="preserve"> ustala dyrektor szkoły w p</w:t>
      </w:r>
      <w:r w:rsidR="00BD63E3" w:rsidRPr="00A60554">
        <w:rPr>
          <w:rFonts w:ascii="Arial" w:hAnsi="Arial" w:cs="Arial"/>
          <w:sz w:val="20"/>
          <w:szCs w:val="20"/>
        </w:rPr>
        <w:t xml:space="preserve">orozumieniu z uczniem lub jego </w:t>
      </w:r>
      <w:r w:rsidR="0075111B" w:rsidRPr="00A60554">
        <w:rPr>
          <w:rFonts w:ascii="Arial" w:hAnsi="Arial" w:cs="Arial"/>
          <w:sz w:val="20"/>
          <w:szCs w:val="20"/>
        </w:rPr>
        <w:t xml:space="preserve">rodzicami, </w:t>
      </w:r>
      <w:r w:rsidR="000F579F" w:rsidRPr="00A60554">
        <w:rPr>
          <w:rFonts w:ascii="Arial" w:hAnsi="Arial" w:cs="Arial"/>
          <w:sz w:val="20"/>
          <w:szCs w:val="20"/>
        </w:rPr>
        <w:br/>
      </w:r>
      <w:r w:rsidR="0075111B" w:rsidRPr="00A60554">
        <w:rPr>
          <w:rFonts w:ascii="Arial" w:hAnsi="Arial" w:cs="Arial"/>
          <w:sz w:val="20"/>
          <w:szCs w:val="20"/>
        </w:rPr>
        <w:t>nie później jednak niż jeden dzień przed klasyfikacyjnym posiedzeniem rady pedagogicznej; termin nie może kolidować z tygodniowym planem zajęć,</w:t>
      </w:r>
    </w:p>
    <w:p w:rsidR="0075111B" w:rsidRPr="00A60554" w:rsidRDefault="00D42008" w:rsidP="00A60554">
      <w:pPr>
        <w:pStyle w:val="Akapitzlist"/>
        <w:numPr>
          <w:ilvl w:val="0"/>
          <w:numId w:val="192"/>
        </w:numPr>
        <w:spacing w:after="0" w:line="360" w:lineRule="auto"/>
        <w:ind w:left="851" w:hanging="425"/>
        <w:contextualSpacing w:val="0"/>
        <w:jc w:val="both"/>
        <w:rPr>
          <w:rFonts w:ascii="Arial" w:hAnsi="Arial" w:cs="Arial"/>
          <w:sz w:val="20"/>
          <w:szCs w:val="20"/>
        </w:rPr>
      </w:pPr>
      <w:r>
        <w:rPr>
          <w:rFonts w:ascii="Arial" w:hAnsi="Arial" w:cs="Arial"/>
          <w:sz w:val="20"/>
          <w:szCs w:val="20"/>
        </w:rPr>
        <w:t>egzamin</w:t>
      </w:r>
      <w:r w:rsidR="0075111B" w:rsidRPr="00A60554">
        <w:rPr>
          <w:rFonts w:ascii="Arial" w:hAnsi="Arial" w:cs="Arial"/>
          <w:sz w:val="20"/>
          <w:szCs w:val="20"/>
        </w:rPr>
        <w:t xml:space="preserve"> składa się z dwóch części</w:t>
      </w:r>
      <w:r w:rsidR="000F579F" w:rsidRPr="00A60554">
        <w:rPr>
          <w:rFonts w:ascii="Arial" w:hAnsi="Arial" w:cs="Arial"/>
          <w:sz w:val="20"/>
          <w:szCs w:val="20"/>
        </w:rPr>
        <w:t xml:space="preserve"> </w:t>
      </w:r>
      <w:r w:rsidR="0075111B" w:rsidRPr="00A60554">
        <w:rPr>
          <w:rFonts w:ascii="Arial" w:hAnsi="Arial" w:cs="Arial"/>
          <w:sz w:val="20"/>
          <w:szCs w:val="20"/>
        </w:rPr>
        <w:t xml:space="preserve">- pisemnej i ustnej, warunkiem podejścia do części ustnej jest pozytywne zaliczenie części pisemnej adekwatnie do oceny (jeżeli poprawia ocenę dostateczną na dobrą - musi otrzymać co najmniej 76 % możliwych punktów); </w:t>
      </w:r>
    </w:p>
    <w:p w:rsidR="0075111B" w:rsidRPr="00A60554" w:rsidRDefault="00D42008" w:rsidP="00A60554">
      <w:pPr>
        <w:pStyle w:val="Akapitzlist"/>
        <w:numPr>
          <w:ilvl w:val="0"/>
          <w:numId w:val="192"/>
        </w:numPr>
        <w:spacing w:after="0" w:line="360" w:lineRule="auto"/>
        <w:ind w:left="851" w:hanging="425"/>
        <w:contextualSpacing w:val="0"/>
        <w:jc w:val="both"/>
        <w:rPr>
          <w:rFonts w:ascii="Arial" w:hAnsi="Arial" w:cs="Arial"/>
          <w:sz w:val="20"/>
          <w:szCs w:val="20"/>
        </w:rPr>
      </w:pPr>
      <w:r>
        <w:rPr>
          <w:rFonts w:ascii="Arial" w:hAnsi="Arial" w:cs="Arial"/>
          <w:sz w:val="20"/>
          <w:szCs w:val="20"/>
        </w:rPr>
        <w:t>egzaminu</w:t>
      </w:r>
      <w:r w:rsidR="0075111B" w:rsidRPr="00A60554">
        <w:rPr>
          <w:rFonts w:ascii="Arial" w:hAnsi="Arial" w:cs="Arial"/>
          <w:sz w:val="20"/>
          <w:szCs w:val="20"/>
        </w:rPr>
        <w:t xml:space="preserve"> odbywa się w obecności wychowawcy klasy, nauczyciela prowadzącego zajęcia</w:t>
      </w:r>
      <w:r w:rsidR="00BD63E3" w:rsidRPr="00A60554">
        <w:rPr>
          <w:rFonts w:ascii="Arial" w:hAnsi="Arial" w:cs="Arial"/>
          <w:sz w:val="20"/>
          <w:szCs w:val="20"/>
        </w:rPr>
        <w:br/>
      </w:r>
      <w:r w:rsidR="0075111B" w:rsidRPr="00A60554">
        <w:rPr>
          <w:rFonts w:ascii="Arial" w:hAnsi="Arial" w:cs="Arial"/>
          <w:sz w:val="20"/>
          <w:szCs w:val="20"/>
        </w:rPr>
        <w:t>i nauczyciela prowadzącego takie same bądź pokrewne zajęcia; dyrektor/wicedyrektor może uczestniczyć w poprawie jako obserwator,</w:t>
      </w:r>
    </w:p>
    <w:p w:rsidR="0075111B" w:rsidRPr="00A60554" w:rsidRDefault="00D42008" w:rsidP="00A60554">
      <w:pPr>
        <w:pStyle w:val="Akapitzlist"/>
        <w:numPr>
          <w:ilvl w:val="0"/>
          <w:numId w:val="192"/>
        </w:numPr>
        <w:spacing w:after="0" w:line="360" w:lineRule="auto"/>
        <w:ind w:left="851" w:hanging="425"/>
        <w:contextualSpacing w:val="0"/>
        <w:jc w:val="both"/>
        <w:rPr>
          <w:rFonts w:ascii="Arial" w:hAnsi="Arial" w:cs="Arial"/>
          <w:sz w:val="20"/>
          <w:szCs w:val="20"/>
        </w:rPr>
      </w:pPr>
      <w:r>
        <w:rPr>
          <w:rFonts w:ascii="Arial" w:hAnsi="Arial" w:cs="Arial"/>
          <w:sz w:val="20"/>
          <w:szCs w:val="20"/>
        </w:rPr>
        <w:lastRenderedPageBreak/>
        <w:t>egzaminu</w:t>
      </w:r>
      <w:r w:rsidR="0075111B" w:rsidRPr="00A60554">
        <w:rPr>
          <w:rFonts w:ascii="Arial" w:hAnsi="Arial" w:cs="Arial"/>
          <w:sz w:val="20"/>
          <w:szCs w:val="20"/>
        </w:rPr>
        <w:t xml:space="preserve"> wiadomości i umiejętności ucznia z plastyki, muzyki, zajęć artystycznych, </w:t>
      </w:r>
      <w:r w:rsidR="000F579F" w:rsidRPr="00A60554">
        <w:rPr>
          <w:rFonts w:ascii="Arial" w:hAnsi="Arial" w:cs="Arial"/>
          <w:sz w:val="20"/>
          <w:szCs w:val="20"/>
        </w:rPr>
        <w:br/>
      </w:r>
      <w:r w:rsidR="0075111B" w:rsidRPr="00A60554">
        <w:rPr>
          <w:rFonts w:ascii="Arial" w:hAnsi="Arial" w:cs="Arial"/>
          <w:sz w:val="20"/>
          <w:szCs w:val="20"/>
        </w:rPr>
        <w:t>zajęć technicznych, informatyki, zajęć komputerowych i wychowania fizycznego ma przede wszystkim</w:t>
      </w:r>
      <w:r w:rsidR="006C3848" w:rsidRPr="00A60554">
        <w:rPr>
          <w:rFonts w:ascii="Arial" w:hAnsi="Arial" w:cs="Arial"/>
          <w:sz w:val="20"/>
          <w:szCs w:val="20"/>
        </w:rPr>
        <w:t xml:space="preserve"> formę zadań praktycznych.</w:t>
      </w:r>
    </w:p>
    <w:p w:rsidR="0075111B" w:rsidRPr="00A60554" w:rsidRDefault="0075111B" w:rsidP="00A60554">
      <w:pPr>
        <w:pStyle w:val="Akapitzlist"/>
        <w:numPr>
          <w:ilvl w:val="0"/>
          <w:numId w:val="192"/>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jeżeli zajęcia edukacyjne zakończyły się w pierwszym semestrze i śródroczna ocena klasyfikacyjna staje się oceną roczną nauczyciel ma prawo umożliwić uczniowi, na pisemny wniosek rodzica, poprawienie oceny. Fakt poprawienia oceny zgłasza się na klasyfikacyjnym rocznym posiedzeniu rady pedagogicznej.</w:t>
      </w:r>
    </w:p>
    <w:p w:rsidR="0075111B" w:rsidRPr="00A60554" w:rsidRDefault="0075111B" w:rsidP="00A60554">
      <w:pPr>
        <w:pStyle w:val="Akapitzlist"/>
        <w:numPr>
          <w:ilvl w:val="0"/>
          <w:numId w:val="262"/>
        </w:numPr>
        <w:suppressAutoHyphens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Uczeń ma prawo do uzyskania wyższej niż przewidywana rocznej oceny klasyfikacyjnej zachowania</w:t>
      </w:r>
      <w:r w:rsidR="000F579F" w:rsidRPr="00A60554">
        <w:rPr>
          <w:rFonts w:ascii="Arial" w:hAnsi="Arial" w:cs="Arial"/>
          <w:sz w:val="20"/>
          <w:szCs w:val="20"/>
        </w:rPr>
        <w:t xml:space="preserve">, </w:t>
      </w:r>
      <w:r w:rsidRPr="00A60554">
        <w:rPr>
          <w:rFonts w:ascii="Arial" w:hAnsi="Arial" w:cs="Arial"/>
          <w:sz w:val="20"/>
          <w:szCs w:val="20"/>
        </w:rPr>
        <w:t xml:space="preserve">jeżeli jego zdaniem lub </w:t>
      </w:r>
      <w:r w:rsidR="000F579F" w:rsidRPr="00A60554">
        <w:rPr>
          <w:rFonts w:ascii="Arial" w:hAnsi="Arial" w:cs="Arial"/>
          <w:sz w:val="20"/>
          <w:szCs w:val="20"/>
        </w:rPr>
        <w:t>zdaniem</w:t>
      </w:r>
      <w:r w:rsidRPr="00A60554">
        <w:rPr>
          <w:rFonts w:ascii="Arial" w:hAnsi="Arial" w:cs="Arial"/>
          <w:sz w:val="20"/>
          <w:szCs w:val="20"/>
        </w:rPr>
        <w:t xml:space="preserve"> j</w:t>
      </w:r>
      <w:r w:rsidR="000F579F" w:rsidRPr="00A60554">
        <w:rPr>
          <w:rFonts w:ascii="Arial" w:hAnsi="Arial" w:cs="Arial"/>
          <w:sz w:val="20"/>
          <w:szCs w:val="20"/>
        </w:rPr>
        <w:t xml:space="preserve">ego </w:t>
      </w:r>
      <w:r w:rsidRPr="00A60554">
        <w:rPr>
          <w:rFonts w:ascii="Arial" w:hAnsi="Arial" w:cs="Arial"/>
          <w:sz w:val="20"/>
          <w:szCs w:val="20"/>
        </w:rPr>
        <w:t>r</w:t>
      </w:r>
      <w:r w:rsidR="000F579F" w:rsidRPr="00A60554">
        <w:rPr>
          <w:rFonts w:ascii="Arial" w:hAnsi="Arial" w:cs="Arial"/>
          <w:sz w:val="20"/>
          <w:szCs w:val="20"/>
        </w:rPr>
        <w:t>odziców ocena ta jest zaniżona.</w:t>
      </w:r>
    </w:p>
    <w:p w:rsidR="0075111B" w:rsidRPr="00A60554" w:rsidRDefault="000F579F" w:rsidP="00A60554">
      <w:pPr>
        <w:pStyle w:val="Akapitzlist"/>
        <w:numPr>
          <w:ilvl w:val="0"/>
          <w:numId w:val="262"/>
        </w:numPr>
        <w:suppressAutoHyphens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Uczeń i jego rodzice </w:t>
      </w:r>
      <w:r w:rsidR="0075111B" w:rsidRPr="00A60554">
        <w:rPr>
          <w:rFonts w:ascii="Arial" w:hAnsi="Arial" w:cs="Arial"/>
          <w:sz w:val="20"/>
          <w:szCs w:val="20"/>
        </w:rPr>
        <w:t>mogą zwrócić się do wychowawc</w:t>
      </w:r>
      <w:r w:rsidRPr="00A60554">
        <w:rPr>
          <w:rFonts w:ascii="Arial" w:hAnsi="Arial" w:cs="Arial"/>
          <w:sz w:val="20"/>
          <w:szCs w:val="20"/>
        </w:rPr>
        <w:t>y oddziału w formie pisemnej w</w:t>
      </w:r>
      <w:r w:rsidR="0075111B" w:rsidRPr="00A60554">
        <w:rPr>
          <w:rFonts w:ascii="Arial" w:hAnsi="Arial" w:cs="Arial"/>
          <w:sz w:val="20"/>
          <w:szCs w:val="20"/>
        </w:rPr>
        <w:t xml:space="preserve"> term</w:t>
      </w:r>
      <w:r w:rsidRPr="00A60554">
        <w:rPr>
          <w:rFonts w:ascii="Arial" w:hAnsi="Arial" w:cs="Arial"/>
          <w:sz w:val="20"/>
          <w:szCs w:val="20"/>
        </w:rPr>
        <w:t xml:space="preserve">inie </w:t>
      </w:r>
      <w:r w:rsidRPr="00A60554">
        <w:rPr>
          <w:rFonts w:ascii="Arial" w:hAnsi="Arial" w:cs="Arial"/>
          <w:sz w:val="20"/>
          <w:szCs w:val="20"/>
        </w:rPr>
        <w:br/>
        <w:t xml:space="preserve">do 5 dni </w:t>
      </w:r>
      <w:r w:rsidR="0075111B" w:rsidRPr="00A60554">
        <w:rPr>
          <w:rFonts w:ascii="Arial" w:hAnsi="Arial" w:cs="Arial"/>
          <w:sz w:val="20"/>
          <w:szCs w:val="20"/>
        </w:rPr>
        <w:t>p</w:t>
      </w:r>
      <w:r w:rsidRPr="00A60554">
        <w:rPr>
          <w:rFonts w:ascii="Arial" w:hAnsi="Arial" w:cs="Arial"/>
          <w:sz w:val="20"/>
          <w:szCs w:val="20"/>
        </w:rPr>
        <w:t xml:space="preserve">rzed plenarnym klasyfikacyjnym </w:t>
      </w:r>
      <w:r w:rsidR="0075111B" w:rsidRPr="00A60554">
        <w:rPr>
          <w:rFonts w:ascii="Arial" w:hAnsi="Arial" w:cs="Arial"/>
          <w:sz w:val="20"/>
          <w:szCs w:val="20"/>
        </w:rPr>
        <w:t>posiedzeniem rady pedagogicznej o ponowne ustalenie rocznej oceny klasyfikacyjnej. Prośba winna być umotywowana oraz wskazywać ocenę, o jaką się uczeń ubiega.</w:t>
      </w:r>
    </w:p>
    <w:p w:rsidR="0075111B" w:rsidRPr="00A60554" w:rsidRDefault="0075111B" w:rsidP="00A60554">
      <w:pPr>
        <w:pStyle w:val="Akapitzlist"/>
        <w:numPr>
          <w:ilvl w:val="0"/>
          <w:numId w:val="262"/>
        </w:numPr>
        <w:suppressAutoHyphens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Wniosek o ponowne ustalenie oceny zachowania rozpatruje zespół powołany przez wychowawcę oddziału w składzie:</w:t>
      </w:r>
    </w:p>
    <w:p w:rsidR="0075111B" w:rsidRPr="00A60554" w:rsidRDefault="0075111B" w:rsidP="00A60554">
      <w:pPr>
        <w:pStyle w:val="Akapitzlist"/>
        <w:numPr>
          <w:ilvl w:val="0"/>
          <w:numId w:val="169"/>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wychowawca oddziału,</w:t>
      </w:r>
    </w:p>
    <w:p w:rsidR="0075111B" w:rsidRPr="00A60554" w:rsidRDefault="0075111B" w:rsidP="00A60554">
      <w:pPr>
        <w:pStyle w:val="Akapitzlist"/>
        <w:numPr>
          <w:ilvl w:val="0"/>
          <w:numId w:val="169"/>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zespół nauczycieli uczących w danym oddziale – minimum 50 % wszystkich nauczycieli uczących w danym oddziale,</w:t>
      </w:r>
    </w:p>
    <w:p w:rsidR="0075111B" w:rsidRPr="00A60554" w:rsidRDefault="0075111B" w:rsidP="00A60554">
      <w:pPr>
        <w:pStyle w:val="Akapitzlist"/>
        <w:numPr>
          <w:ilvl w:val="0"/>
          <w:numId w:val="169"/>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przedstawiciel samorządu uczniowskiego,</w:t>
      </w:r>
    </w:p>
    <w:p w:rsidR="0075111B" w:rsidRPr="00A60554" w:rsidRDefault="0075111B" w:rsidP="00A60554">
      <w:pPr>
        <w:pStyle w:val="Akapitzlist"/>
        <w:numPr>
          <w:ilvl w:val="0"/>
          <w:numId w:val="169"/>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Szkolny Rzecznik Praw Ucznia. </w:t>
      </w:r>
    </w:p>
    <w:p w:rsidR="0075111B" w:rsidRPr="00A60554" w:rsidRDefault="0075111B" w:rsidP="00A60554">
      <w:pPr>
        <w:pStyle w:val="Akapitzlist"/>
        <w:numPr>
          <w:ilvl w:val="0"/>
          <w:numId w:val="262"/>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Powołany zespół analizuje jeszcze raz zachowanie ucznia w danym roku szkolnym uwzględniając:</w:t>
      </w:r>
    </w:p>
    <w:p w:rsidR="0075111B" w:rsidRPr="00A60554" w:rsidRDefault="0075111B" w:rsidP="00A60554">
      <w:pPr>
        <w:pStyle w:val="Akapitzlist"/>
        <w:numPr>
          <w:ilvl w:val="0"/>
          <w:numId w:val="170"/>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motywację zawartą we wniosku,</w:t>
      </w:r>
    </w:p>
    <w:p w:rsidR="0075111B" w:rsidRPr="00A60554" w:rsidRDefault="0075111B" w:rsidP="00A60554">
      <w:pPr>
        <w:pStyle w:val="Akapitzlist"/>
        <w:numPr>
          <w:ilvl w:val="0"/>
          <w:numId w:val="170"/>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sytuację rodzinną,</w:t>
      </w:r>
    </w:p>
    <w:p w:rsidR="0075111B" w:rsidRPr="00A60554" w:rsidRDefault="0075111B" w:rsidP="00A60554">
      <w:pPr>
        <w:pStyle w:val="Akapitzlist"/>
        <w:numPr>
          <w:ilvl w:val="0"/>
          <w:numId w:val="170"/>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czynniki zdrowotne,</w:t>
      </w:r>
    </w:p>
    <w:p w:rsidR="0075111B" w:rsidRPr="00A60554" w:rsidRDefault="0075111B" w:rsidP="00A60554">
      <w:pPr>
        <w:pStyle w:val="Akapitzlist"/>
        <w:numPr>
          <w:ilvl w:val="0"/>
          <w:numId w:val="170"/>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okoliczności, o których szkoła nie była wcześniej poinformowana.</w:t>
      </w:r>
    </w:p>
    <w:p w:rsidR="0075111B" w:rsidRPr="00A60554" w:rsidRDefault="0075111B" w:rsidP="00A60554">
      <w:pPr>
        <w:pStyle w:val="Akapitzlist"/>
        <w:numPr>
          <w:ilvl w:val="0"/>
          <w:numId w:val="262"/>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Po analizie i zasięgnięciu opinii zespołu wychowawca ustala ponownie ocenę zachowania ucznia.</w:t>
      </w:r>
    </w:p>
    <w:p w:rsidR="0075111B" w:rsidRPr="00A60554" w:rsidRDefault="00D42008" w:rsidP="00A60554">
      <w:pPr>
        <w:pStyle w:val="Akapitzlist"/>
        <w:numPr>
          <w:ilvl w:val="0"/>
          <w:numId w:val="262"/>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Pr>
          <w:rFonts w:ascii="Arial" w:hAnsi="Arial" w:cs="Arial"/>
          <w:sz w:val="20"/>
          <w:szCs w:val="20"/>
        </w:rPr>
        <w:t>Ustalona w wyniku egzaminu</w:t>
      </w:r>
      <w:r w:rsidR="0075111B" w:rsidRPr="00A60554">
        <w:rPr>
          <w:rFonts w:ascii="Arial" w:hAnsi="Arial" w:cs="Arial"/>
          <w:sz w:val="20"/>
          <w:szCs w:val="20"/>
        </w:rPr>
        <w:t xml:space="preserve"> roczna  ocena klasyfikacyjna z zajęć edukacyjnych oraz roczna ocena klasyfikacyjna zachowania nie może być niższa od ustalonej wcześniej oceny. </w:t>
      </w:r>
    </w:p>
    <w:p w:rsidR="0075111B" w:rsidRPr="00A60554" w:rsidRDefault="0075111B" w:rsidP="00A60554">
      <w:pPr>
        <w:pStyle w:val="Akapitzlist"/>
        <w:numPr>
          <w:ilvl w:val="0"/>
          <w:numId w:val="262"/>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Od ustalonych ocen w tym trybie odwołanie nie przysługuje.</w:t>
      </w:r>
    </w:p>
    <w:p w:rsidR="000F579F" w:rsidRPr="00A60554" w:rsidRDefault="000F579F" w:rsidP="00A60554">
      <w:pPr>
        <w:pStyle w:val="Akapitzlist"/>
        <w:suppressAutoHyphens w:val="0"/>
        <w:autoSpaceDE w:val="0"/>
        <w:autoSpaceDN w:val="0"/>
        <w:adjustRightInd w:val="0"/>
        <w:spacing w:after="0" w:line="360" w:lineRule="auto"/>
        <w:ind w:left="0"/>
        <w:contextualSpacing w:val="0"/>
        <w:jc w:val="both"/>
        <w:rPr>
          <w:rFonts w:ascii="Arial" w:hAnsi="Arial" w:cs="Arial"/>
          <w:sz w:val="20"/>
          <w:szCs w:val="20"/>
        </w:rPr>
      </w:pPr>
    </w:p>
    <w:p w:rsidR="00171F5F" w:rsidRPr="008C5721" w:rsidRDefault="00171F5F" w:rsidP="00A60554">
      <w:pPr>
        <w:spacing w:after="0" w:line="360" w:lineRule="auto"/>
        <w:ind w:left="180" w:hanging="180"/>
        <w:jc w:val="both"/>
        <w:rPr>
          <w:rFonts w:ascii="Arial" w:hAnsi="Arial" w:cs="Arial"/>
          <w:b/>
          <w:sz w:val="20"/>
          <w:szCs w:val="20"/>
        </w:rPr>
      </w:pPr>
      <w:r w:rsidRPr="008C5721">
        <w:rPr>
          <w:rFonts w:ascii="Arial" w:hAnsi="Arial" w:cs="Arial"/>
          <w:b/>
          <w:sz w:val="20"/>
          <w:szCs w:val="20"/>
        </w:rPr>
        <w:t>§ 6</w:t>
      </w:r>
      <w:r w:rsidR="00F004E9" w:rsidRPr="008C5721">
        <w:rPr>
          <w:rFonts w:ascii="Arial" w:hAnsi="Arial" w:cs="Arial"/>
          <w:b/>
          <w:sz w:val="20"/>
          <w:szCs w:val="20"/>
        </w:rPr>
        <w:t>8</w:t>
      </w:r>
    </w:p>
    <w:p w:rsidR="0075111B" w:rsidRPr="008C5721" w:rsidRDefault="0075111B" w:rsidP="00A60554">
      <w:pPr>
        <w:spacing w:after="0" w:line="360" w:lineRule="auto"/>
        <w:jc w:val="both"/>
        <w:rPr>
          <w:rFonts w:ascii="Arial" w:hAnsi="Arial" w:cs="Arial"/>
          <w:b/>
          <w:sz w:val="20"/>
          <w:szCs w:val="20"/>
        </w:rPr>
      </w:pPr>
      <w:r w:rsidRPr="008C5721">
        <w:rPr>
          <w:rFonts w:ascii="Arial" w:hAnsi="Arial" w:cs="Arial"/>
          <w:b/>
          <w:sz w:val="20"/>
          <w:szCs w:val="20"/>
        </w:rPr>
        <w:t>Egzaminy klasyfikacyjne i poprawkowe</w:t>
      </w:r>
      <w:r w:rsidR="00EB77F7">
        <w:rPr>
          <w:rFonts w:ascii="Arial" w:hAnsi="Arial" w:cs="Arial"/>
          <w:b/>
          <w:sz w:val="20"/>
          <w:szCs w:val="20"/>
        </w:rPr>
        <w:t>.</w:t>
      </w:r>
    </w:p>
    <w:p w:rsidR="0075111B" w:rsidRPr="00A60554" w:rsidRDefault="0075111B" w:rsidP="00A60554">
      <w:pPr>
        <w:pStyle w:val="Akapitzlist"/>
        <w:numPr>
          <w:ilvl w:val="0"/>
          <w:numId w:val="263"/>
        </w:numPr>
        <w:tabs>
          <w:tab w:val="left" w:pos="0"/>
        </w:tabs>
        <w:spacing w:after="0" w:line="360" w:lineRule="auto"/>
        <w:ind w:left="426" w:hanging="284"/>
        <w:jc w:val="both"/>
        <w:rPr>
          <w:rFonts w:ascii="Arial" w:hAnsi="Arial" w:cs="Arial"/>
          <w:sz w:val="20"/>
          <w:szCs w:val="20"/>
        </w:rPr>
      </w:pPr>
      <w:r w:rsidRPr="00A60554">
        <w:rPr>
          <w:rFonts w:ascii="Arial" w:hAnsi="Arial" w:cs="Arial"/>
          <w:sz w:val="20"/>
          <w:szCs w:val="20"/>
        </w:rPr>
        <w:t>Uczeń może nie być klasyfikowany z jednego, kilku lub wszystkich zajęć edukacyjnych, jeżeli brak jest podstaw do ustalenia śródrocznej lub rocznej oceny klasyfikacyjnej z powodu nieobecności ucznia na zajęciach edukacyjnych przekraczających połowę czasu przeznaczonego na te zajęcia odpowiednio w okresie lub semestrze, za który przeprowadzana jest klasyfikacja.</w:t>
      </w:r>
    </w:p>
    <w:p w:rsidR="0075111B" w:rsidRPr="00A60554" w:rsidRDefault="0075111B" w:rsidP="00A60554">
      <w:pPr>
        <w:pStyle w:val="Akapitzlist"/>
        <w:numPr>
          <w:ilvl w:val="0"/>
          <w:numId w:val="263"/>
        </w:numPr>
        <w:tabs>
          <w:tab w:val="left" w:pos="0"/>
        </w:tabs>
        <w:spacing w:after="0" w:line="360" w:lineRule="auto"/>
        <w:ind w:left="426" w:hanging="284"/>
        <w:jc w:val="both"/>
        <w:rPr>
          <w:rFonts w:ascii="Arial" w:hAnsi="Arial" w:cs="Arial"/>
          <w:sz w:val="20"/>
          <w:szCs w:val="20"/>
        </w:rPr>
      </w:pPr>
      <w:r w:rsidRPr="00A60554">
        <w:rPr>
          <w:rFonts w:ascii="Arial" w:hAnsi="Arial" w:cs="Arial"/>
          <w:sz w:val="20"/>
          <w:szCs w:val="20"/>
        </w:rPr>
        <w:t>Uczeń nieklasyfikowany może zdawać egzamin klasyfikacyjny w przypadku:</w:t>
      </w:r>
    </w:p>
    <w:p w:rsidR="0075111B" w:rsidRPr="00A60554" w:rsidRDefault="0075111B" w:rsidP="00A60554">
      <w:pPr>
        <w:pStyle w:val="Stopka"/>
        <w:numPr>
          <w:ilvl w:val="0"/>
          <w:numId w:val="193"/>
        </w:numPr>
        <w:tabs>
          <w:tab w:val="clear" w:pos="4536"/>
          <w:tab w:val="clear" w:pos="9072"/>
        </w:tabs>
        <w:spacing w:after="0" w:line="360" w:lineRule="auto"/>
        <w:ind w:left="851" w:hanging="425"/>
        <w:jc w:val="both"/>
        <w:rPr>
          <w:rFonts w:ascii="Arial" w:hAnsi="Arial" w:cs="Arial"/>
          <w:sz w:val="20"/>
        </w:rPr>
      </w:pPr>
      <w:r w:rsidRPr="00A60554">
        <w:rPr>
          <w:rFonts w:ascii="Arial" w:hAnsi="Arial" w:cs="Arial"/>
          <w:sz w:val="20"/>
        </w:rPr>
        <w:t>nieobecności usprawiedliwionej,</w:t>
      </w:r>
    </w:p>
    <w:p w:rsidR="0075111B" w:rsidRPr="00A60554" w:rsidRDefault="0075111B" w:rsidP="00A60554">
      <w:pPr>
        <w:pStyle w:val="Stopka"/>
        <w:numPr>
          <w:ilvl w:val="0"/>
          <w:numId w:val="193"/>
        </w:numPr>
        <w:tabs>
          <w:tab w:val="clear" w:pos="4536"/>
          <w:tab w:val="clear" w:pos="9072"/>
        </w:tabs>
        <w:spacing w:after="0" w:line="360" w:lineRule="auto"/>
        <w:ind w:left="851" w:hanging="425"/>
        <w:jc w:val="both"/>
        <w:rPr>
          <w:rFonts w:ascii="Arial" w:hAnsi="Arial" w:cs="Arial"/>
          <w:sz w:val="20"/>
        </w:rPr>
      </w:pPr>
      <w:r w:rsidRPr="00A60554">
        <w:rPr>
          <w:rFonts w:ascii="Arial" w:hAnsi="Arial" w:cs="Arial"/>
          <w:sz w:val="20"/>
        </w:rPr>
        <w:lastRenderedPageBreak/>
        <w:t xml:space="preserve">nieusprawiedliwionej nieobecności na pisemną prośbę ucznia lub jego rodziców </w:t>
      </w:r>
      <w:r w:rsidR="00401C29" w:rsidRPr="00A60554">
        <w:rPr>
          <w:rFonts w:ascii="Arial" w:hAnsi="Arial" w:cs="Arial"/>
          <w:sz w:val="20"/>
        </w:rPr>
        <w:br/>
      </w:r>
      <w:r w:rsidRPr="00A60554">
        <w:rPr>
          <w:rFonts w:ascii="Arial" w:hAnsi="Arial" w:cs="Arial"/>
          <w:sz w:val="20"/>
        </w:rPr>
        <w:t>i po wyrażeniu zgody przez Radę Pedagogiczną.</w:t>
      </w:r>
    </w:p>
    <w:p w:rsidR="0075111B" w:rsidRPr="00A60554" w:rsidRDefault="0075111B" w:rsidP="005F0E87">
      <w:pPr>
        <w:pStyle w:val="Akapitzlist"/>
        <w:numPr>
          <w:ilvl w:val="0"/>
          <w:numId w:val="191"/>
        </w:numPr>
        <w:tabs>
          <w:tab w:val="left" w:pos="0"/>
        </w:tabs>
        <w:spacing w:after="0" w:line="360" w:lineRule="auto"/>
        <w:ind w:left="426" w:right="-1" w:hanging="284"/>
        <w:jc w:val="both"/>
        <w:rPr>
          <w:rFonts w:ascii="Arial" w:hAnsi="Arial" w:cs="Arial"/>
          <w:sz w:val="20"/>
          <w:szCs w:val="20"/>
        </w:rPr>
      </w:pPr>
      <w:r w:rsidRPr="00A60554">
        <w:rPr>
          <w:rFonts w:ascii="Arial" w:hAnsi="Arial" w:cs="Arial"/>
          <w:sz w:val="20"/>
          <w:szCs w:val="20"/>
        </w:rPr>
        <w:t>W jednym dniu uczniowi można wyznaczyć egzamin klasyfikacyjny najwyżej z trzech przedmiotów.</w:t>
      </w:r>
    </w:p>
    <w:p w:rsidR="0075111B" w:rsidRPr="00A60554" w:rsidRDefault="0075111B" w:rsidP="00A60554">
      <w:pPr>
        <w:pStyle w:val="Akapitzlist"/>
        <w:numPr>
          <w:ilvl w:val="0"/>
          <w:numId w:val="191"/>
        </w:numPr>
        <w:tabs>
          <w:tab w:val="left" w:pos="0"/>
        </w:tabs>
        <w:spacing w:after="0" w:line="360" w:lineRule="auto"/>
        <w:ind w:left="426" w:hanging="284"/>
        <w:jc w:val="both"/>
        <w:rPr>
          <w:rFonts w:ascii="Arial" w:hAnsi="Arial" w:cs="Arial"/>
          <w:sz w:val="20"/>
          <w:szCs w:val="20"/>
        </w:rPr>
      </w:pPr>
      <w:r w:rsidRPr="00A60554">
        <w:rPr>
          <w:rFonts w:ascii="Arial" w:hAnsi="Arial" w:cs="Arial"/>
          <w:sz w:val="20"/>
          <w:szCs w:val="20"/>
        </w:rPr>
        <w:t>Egzamin klasyfikacyjny wyznacza się z materiału programowego zrealizowanego w</w:t>
      </w:r>
      <w:r w:rsidR="003E4EF8" w:rsidRPr="00A60554">
        <w:rPr>
          <w:rFonts w:ascii="Arial" w:hAnsi="Arial" w:cs="Arial"/>
          <w:sz w:val="20"/>
          <w:szCs w:val="20"/>
        </w:rPr>
        <w:t xml:space="preserve"> </w:t>
      </w:r>
      <w:r w:rsidRPr="00A60554">
        <w:rPr>
          <w:rFonts w:ascii="Arial" w:hAnsi="Arial" w:cs="Arial"/>
          <w:sz w:val="20"/>
          <w:szCs w:val="20"/>
        </w:rPr>
        <w:t>okresie nieobecności ucznia. Egzamin przeprowadza się w ostatnim tygodniu nauki szkolnej, najpóźniej  na 1 dzień przed zakończeniem zajęć edukacyjnych.</w:t>
      </w:r>
    </w:p>
    <w:p w:rsidR="0075111B" w:rsidRPr="00A60554" w:rsidRDefault="0075111B" w:rsidP="00A60554">
      <w:pPr>
        <w:pStyle w:val="Akapitzlist"/>
        <w:numPr>
          <w:ilvl w:val="0"/>
          <w:numId w:val="191"/>
        </w:numPr>
        <w:tabs>
          <w:tab w:val="left" w:pos="0"/>
        </w:tabs>
        <w:spacing w:after="0" w:line="360" w:lineRule="auto"/>
        <w:ind w:left="426" w:hanging="284"/>
        <w:jc w:val="both"/>
        <w:rPr>
          <w:rFonts w:ascii="Arial" w:hAnsi="Arial" w:cs="Arial"/>
          <w:sz w:val="20"/>
          <w:szCs w:val="20"/>
        </w:rPr>
      </w:pPr>
      <w:r w:rsidRPr="00A60554">
        <w:rPr>
          <w:rFonts w:ascii="Arial" w:hAnsi="Arial" w:cs="Arial"/>
          <w:sz w:val="20"/>
          <w:szCs w:val="20"/>
        </w:rPr>
        <w:t xml:space="preserve">Egzamin klasyfikacyjny z obowiązkowego języka obcego zdaje również uczeń, który </w:t>
      </w:r>
      <w:r w:rsidR="004F7774" w:rsidRPr="00A60554">
        <w:rPr>
          <w:rFonts w:ascii="Arial" w:hAnsi="Arial" w:cs="Arial"/>
          <w:sz w:val="20"/>
          <w:szCs w:val="20"/>
        </w:rPr>
        <w:br/>
      </w:r>
      <w:r w:rsidRPr="00A60554">
        <w:rPr>
          <w:rFonts w:ascii="Arial" w:hAnsi="Arial" w:cs="Arial"/>
          <w:sz w:val="20"/>
          <w:szCs w:val="20"/>
        </w:rPr>
        <w:t xml:space="preserve">na podstawie odrębnych przepisów otrzymał zgodę dyrektora </w:t>
      </w:r>
      <w:r w:rsidR="00085C91">
        <w:rPr>
          <w:rFonts w:ascii="Arial" w:hAnsi="Arial" w:cs="Arial"/>
          <w:sz w:val="20"/>
          <w:szCs w:val="20"/>
        </w:rPr>
        <w:t>szkoły</w:t>
      </w:r>
      <w:r w:rsidRPr="00A60554">
        <w:rPr>
          <w:rFonts w:ascii="Arial" w:hAnsi="Arial" w:cs="Arial"/>
          <w:sz w:val="20"/>
          <w:szCs w:val="20"/>
        </w:rPr>
        <w:t xml:space="preserve"> na indywidualną kontynuacje tego  języka poza szkołą.</w:t>
      </w:r>
    </w:p>
    <w:p w:rsidR="0075111B" w:rsidRPr="00A60554" w:rsidRDefault="0075111B" w:rsidP="00A60554">
      <w:pPr>
        <w:pStyle w:val="Akapitzlist"/>
        <w:numPr>
          <w:ilvl w:val="0"/>
          <w:numId w:val="191"/>
        </w:numPr>
        <w:tabs>
          <w:tab w:val="left" w:pos="0"/>
        </w:tabs>
        <w:spacing w:after="0" w:line="360" w:lineRule="auto"/>
        <w:ind w:left="426" w:hanging="284"/>
        <w:jc w:val="both"/>
        <w:rPr>
          <w:rFonts w:ascii="Arial" w:hAnsi="Arial" w:cs="Arial"/>
          <w:sz w:val="20"/>
          <w:szCs w:val="20"/>
        </w:rPr>
      </w:pPr>
      <w:r w:rsidRPr="00A60554">
        <w:rPr>
          <w:rFonts w:ascii="Arial" w:hAnsi="Arial" w:cs="Arial"/>
          <w:sz w:val="20"/>
          <w:szCs w:val="20"/>
        </w:rPr>
        <w:t xml:space="preserve">Egzamin klasyfikacyjny przeprowadza się nie później niż w dniu poprzedzającym dzień zakończenia rocznych zajęć dydaktyczno-wychowawczych. Termin egzaminu klasyfikacyjnego uzgadnia się z uczniem i jego rodzicami – Załącznik nr 1. </w:t>
      </w:r>
    </w:p>
    <w:p w:rsidR="0075111B" w:rsidRPr="00A60554" w:rsidRDefault="0075111B" w:rsidP="00A60554">
      <w:pPr>
        <w:pStyle w:val="Akapitzlist"/>
        <w:numPr>
          <w:ilvl w:val="0"/>
          <w:numId w:val="191"/>
        </w:numPr>
        <w:tabs>
          <w:tab w:val="left" w:pos="0"/>
        </w:tabs>
        <w:spacing w:after="0" w:line="360" w:lineRule="auto"/>
        <w:ind w:left="426" w:hanging="284"/>
        <w:jc w:val="both"/>
        <w:rPr>
          <w:rFonts w:ascii="Arial" w:hAnsi="Arial" w:cs="Arial"/>
          <w:sz w:val="20"/>
          <w:szCs w:val="20"/>
        </w:rPr>
      </w:pPr>
      <w:r w:rsidRPr="00A60554">
        <w:rPr>
          <w:rFonts w:ascii="Arial" w:hAnsi="Arial" w:cs="Arial"/>
          <w:sz w:val="20"/>
          <w:szCs w:val="20"/>
        </w:rPr>
        <w:t>Egzamin klasyfikacyjny przeprowadza się w formie:</w:t>
      </w:r>
    </w:p>
    <w:p w:rsidR="0075111B" w:rsidRPr="00A60554" w:rsidRDefault="0075111B" w:rsidP="00A60554">
      <w:pPr>
        <w:pStyle w:val="Stopka"/>
        <w:numPr>
          <w:ilvl w:val="0"/>
          <w:numId w:val="213"/>
        </w:numPr>
        <w:tabs>
          <w:tab w:val="clear" w:pos="4536"/>
          <w:tab w:val="clear" w:pos="9072"/>
        </w:tabs>
        <w:spacing w:after="0" w:line="360" w:lineRule="auto"/>
        <w:ind w:left="851" w:hanging="425"/>
        <w:jc w:val="both"/>
        <w:rPr>
          <w:rFonts w:ascii="Arial" w:hAnsi="Arial" w:cs="Arial"/>
          <w:sz w:val="20"/>
        </w:rPr>
      </w:pPr>
      <w:r w:rsidRPr="00A60554">
        <w:rPr>
          <w:rFonts w:ascii="Arial" w:hAnsi="Arial" w:cs="Arial"/>
          <w:sz w:val="20"/>
        </w:rPr>
        <w:t>pisemnej i ustnej,</w:t>
      </w:r>
    </w:p>
    <w:p w:rsidR="0075111B" w:rsidRPr="00A60554" w:rsidRDefault="0075111B" w:rsidP="00A60554">
      <w:pPr>
        <w:pStyle w:val="Stopka"/>
        <w:numPr>
          <w:ilvl w:val="0"/>
          <w:numId w:val="213"/>
        </w:numPr>
        <w:tabs>
          <w:tab w:val="clear" w:pos="4536"/>
          <w:tab w:val="clear" w:pos="9072"/>
        </w:tabs>
        <w:spacing w:after="0" w:line="360" w:lineRule="auto"/>
        <w:ind w:left="851" w:hanging="425"/>
        <w:jc w:val="both"/>
        <w:rPr>
          <w:rFonts w:ascii="Arial" w:hAnsi="Arial" w:cs="Arial"/>
          <w:sz w:val="20"/>
        </w:rPr>
      </w:pPr>
      <w:r w:rsidRPr="00A60554">
        <w:rPr>
          <w:rFonts w:ascii="Arial" w:hAnsi="Arial" w:cs="Arial"/>
          <w:sz w:val="20"/>
        </w:rPr>
        <w:t xml:space="preserve">z przedmiotów: informatyki, wychowanie fizyczne, plastyka, muzyka, zajęcia artystyczne, zajęcia techniczne, zajęcia komputerowe  ma formę zadań  praktycznych. </w:t>
      </w:r>
    </w:p>
    <w:p w:rsidR="0075111B" w:rsidRPr="00A60554" w:rsidRDefault="0075111B" w:rsidP="00A60554">
      <w:pPr>
        <w:pStyle w:val="Akapitzlist"/>
        <w:numPr>
          <w:ilvl w:val="0"/>
          <w:numId w:val="191"/>
        </w:numPr>
        <w:spacing w:after="0" w:line="360" w:lineRule="auto"/>
        <w:ind w:left="426" w:hanging="284"/>
        <w:jc w:val="both"/>
        <w:rPr>
          <w:rFonts w:ascii="Arial" w:hAnsi="Arial" w:cs="Arial"/>
          <w:sz w:val="20"/>
          <w:szCs w:val="20"/>
        </w:rPr>
      </w:pPr>
      <w:r w:rsidRPr="00A60554">
        <w:rPr>
          <w:rFonts w:ascii="Arial" w:hAnsi="Arial" w:cs="Arial"/>
          <w:sz w:val="20"/>
          <w:szCs w:val="20"/>
        </w:rPr>
        <w:t>Z egzaminu klasyfikacyjnego sporządza się protokół, zawierający w szczególności:</w:t>
      </w:r>
    </w:p>
    <w:p w:rsidR="0075111B" w:rsidRPr="00A60554" w:rsidRDefault="0075111B" w:rsidP="00A60554">
      <w:pPr>
        <w:pStyle w:val="p1"/>
        <w:numPr>
          <w:ilvl w:val="0"/>
          <w:numId w:val="214"/>
        </w:numPr>
        <w:spacing w:before="0" w:after="0" w:line="360" w:lineRule="auto"/>
        <w:ind w:left="851" w:hanging="425"/>
        <w:jc w:val="both"/>
        <w:rPr>
          <w:rFonts w:ascii="Arial" w:hAnsi="Arial" w:cs="Arial"/>
          <w:sz w:val="20"/>
          <w:szCs w:val="20"/>
        </w:rPr>
      </w:pPr>
      <w:r w:rsidRPr="00A60554">
        <w:rPr>
          <w:rFonts w:ascii="Arial" w:hAnsi="Arial" w:cs="Arial"/>
          <w:sz w:val="20"/>
          <w:szCs w:val="20"/>
        </w:rPr>
        <w:t>nazwę zajęć edukacyjnych, z któ</w:t>
      </w:r>
      <w:r w:rsidR="004F7774" w:rsidRPr="00A60554">
        <w:rPr>
          <w:rFonts w:ascii="Arial" w:hAnsi="Arial" w:cs="Arial"/>
          <w:sz w:val="20"/>
          <w:szCs w:val="20"/>
        </w:rPr>
        <w:t>rych był przeprowadzony egzamin,</w:t>
      </w:r>
    </w:p>
    <w:p w:rsidR="0075111B" w:rsidRPr="00A60554" w:rsidRDefault="0075111B" w:rsidP="00A60554">
      <w:pPr>
        <w:pStyle w:val="p1"/>
        <w:numPr>
          <w:ilvl w:val="0"/>
          <w:numId w:val="214"/>
        </w:numPr>
        <w:spacing w:before="0" w:after="0" w:line="360" w:lineRule="auto"/>
        <w:ind w:left="851" w:hanging="425"/>
        <w:jc w:val="both"/>
        <w:rPr>
          <w:rFonts w:ascii="Arial" w:hAnsi="Arial" w:cs="Arial"/>
          <w:sz w:val="20"/>
          <w:szCs w:val="20"/>
        </w:rPr>
      </w:pPr>
      <w:r w:rsidRPr="00A60554">
        <w:rPr>
          <w:rFonts w:ascii="Arial" w:hAnsi="Arial" w:cs="Arial"/>
          <w:sz w:val="20"/>
          <w:szCs w:val="20"/>
        </w:rPr>
        <w:t>imiona i nazwiska o</w:t>
      </w:r>
      <w:r w:rsidR="004F7774" w:rsidRPr="00A60554">
        <w:rPr>
          <w:rFonts w:ascii="Arial" w:hAnsi="Arial" w:cs="Arial"/>
          <w:sz w:val="20"/>
          <w:szCs w:val="20"/>
        </w:rPr>
        <w:t>sób wchodzących w skład komisji,</w:t>
      </w:r>
    </w:p>
    <w:p w:rsidR="0075111B" w:rsidRPr="00A60554" w:rsidRDefault="0075111B" w:rsidP="00A60554">
      <w:pPr>
        <w:pStyle w:val="p1"/>
        <w:numPr>
          <w:ilvl w:val="0"/>
          <w:numId w:val="214"/>
        </w:numPr>
        <w:spacing w:before="0" w:after="0" w:line="360" w:lineRule="auto"/>
        <w:ind w:left="851" w:hanging="425"/>
        <w:jc w:val="both"/>
        <w:rPr>
          <w:rFonts w:ascii="Arial" w:hAnsi="Arial" w:cs="Arial"/>
          <w:sz w:val="20"/>
          <w:szCs w:val="20"/>
        </w:rPr>
      </w:pPr>
      <w:r w:rsidRPr="00A60554">
        <w:rPr>
          <w:rFonts w:ascii="Arial" w:hAnsi="Arial" w:cs="Arial"/>
          <w:sz w:val="20"/>
          <w:szCs w:val="20"/>
        </w:rPr>
        <w:t>termin egzamin</w:t>
      </w:r>
      <w:r w:rsidR="004F7774" w:rsidRPr="00A60554">
        <w:rPr>
          <w:rFonts w:ascii="Arial" w:hAnsi="Arial" w:cs="Arial"/>
          <w:sz w:val="20"/>
          <w:szCs w:val="20"/>
        </w:rPr>
        <w:t>u klasyfikacyjnego,</w:t>
      </w:r>
    </w:p>
    <w:p w:rsidR="0075111B" w:rsidRPr="00A60554" w:rsidRDefault="004F7774" w:rsidP="00A60554">
      <w:pPr>
        <w:pStyle w:val="p1"/>
        <w:numPr>
          <w:ilvl w:val="0"/>
          <w:numId w:val="214"/>
        </w:numPr>
        <w:spacing w:before="0" w:after="0" w:line="360" w:lineRule="auto"/>
        <w:ind w:left="851" w:hanging="425"/>
        <w:jc w:val="both"/>
        <w:rPr>
          <w:rFonts w:ascii="Arial" w:hAnsi="Arial" w:cs="Arial"/>
          <w:sz w:val="20"/>
          <w:szCs w:val="20"/>
        </w:rPr>
      </w:pPr>
      <w:r w:rsidRPr="00A60554">
        <w:rPr>
          <w:rFonts w:ascii="Arial" w:hAnsi="Arial" w:cs="Arial"/>
          <w:sz w:val="20"/>
          <w:szCs w:val="20"/>
        </w:rPr>
        <w:t>imię i nazwisko ucznia,</w:t>
      </w:r>
    </w:p>
    <w:p w:rsidR="0075111B" w:rsidRPr="00A60554" w:rsidRDefault="004F7774" w:rsidP="00A60554">
      <w:pPr>
        <w:pStyle w:val="p1"/>
        <w:numPr>
          <w:ilvl w:val="0"/>
          <w:numId w:val="214"/>
        </w:numPr>
        <w:spacing w:before="0" w:after="0" w:line="360" w:lineRule="auto"/>
        <w:ind w:left="851" w:hanging="425"/>
        <w:jc w:val="both"/>
        <w:rPr>
          <w:rFonts w:ascii="Arial" w:hAnsi="Arial" w:cs="Arial"/>
          <w:sz w:val="20"/>
          <w:szCs w:val="20"/>
        </w:rPr>
      </w:pPr>
      <w:r w:rsidRPr="00A60554">
        <w:rPr>
          <w:rFonts w:ascii="Arial" w:hAnsi="Arial" w:cs="Arial"/>
          <w:sz w:val="20"/>
          <w:szCs w:val="20"/>
        </w:rPr>
        <w:t>zadania egzaminacyjne,</w:t>
      </w:r>
    </w:p>
    <w:p w:rsidR="0075111B" w:rsidRPr="00A60554" w:rsidRDefault="0075111B" w:rsidP="00A60554">
      <w:pPr>
        <w:pStyle w:val="p1"/>
        <w:numPr>
          <w:ilvl w:val="0"/>
          <w:numId w:val="214"/>
        </w:numPr>
        <w:spacing w:before="0" w:after="0" w:line="360" w:lineRule="auto"/>
        <w:ind w:left="851" w:hanging="425"/>
        <w:jc w:val="both"/>
        <w:rPr>
          <w:rFonts w:ascii="Arial" w:hAnsi="Arial" w:cs="Arial"/>
          <w:sz w:val="20"/>
          <w:szCs w:val="20"/>
        </w:rPr>
      </w:pPr>
      <w:r w:rsidRPr="00A60554">
        <w:rPr>
          <w:rFonts w:ascii="Arial" w:hAnsi="Arial" w:cs="Arial"/>
          <w:sz w:val="20"/>
          <w:szCs w:val="20"/>
        </w:rPr>
        <w:t>ustaloną ocenę klasyfikacyjną.</w:t>
      </w:r>
    </w:p>
    <w:p w:rsidR="0075111B" w:rsidRPr="00A60554" w:rsidRDefault="0075111B" w:rsidP="00A60554">
      <w:pPr>
        <w:pStyle w:val="Akapitzlist"/>
        <w:numPr>
          <w:ilvl w:val="0"/>
          <w:numId w:val="191"/>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Pytania (ćwiczenia) egzaminacyjne ustala egzaminator, który przygotowuje po 1 zestawie </w:t>
      </w:r>
      <w:r w:rsidR="004F7774" w:rsidRPr="00A60554">
        <w:rPr>
          <w:rFonts w:ascii="Arial" w:hAnsi="Arial" w:cs="Arial"/>
          <w:sz w:val="20"/>
          <w:szCs w:val="20"/>
        </w:rPr>
        <w:br/>
      </w:r>
      <w:r w:rsidRPr="00A60554">
        <w:rPr>
          <w:rFonts w:ascii="Arial" w:hAnsi="Arial" w:cs="Arial"/>
          <w:sz w:val="20"/>
          <w:szCs w:val="20"/>
        </w:rPr>
        <w:t>dla ucznia z uwzględnieniem taksonomii nauczania (tj. wymagań na każdy stopień szkolny).</w:t>
      </w:r>
    </w:p>
    <w:p w:rsidR="0075111B" w:rsidRPr="00A60554" w:rsidRDefault="0075111B" w:rsidP="00A60554">
      <w:pPr>
        <w:pStyle w:val="Akapitzlist"/>
        <w:numPr>
          <w:ilvl w:val="0"/>
          <w:numId w:val="191"/>
        </w:numPr>
        <w:spacing w:after="0" w:line="360" w:lineRule="auto"/>
        <w:ind w:left="426" w:hanging="284"/>
        <w:jc w:val="both"/>
        <w:rPr>
          <w:rFonts w:ascii="Arial" w:hAnsi="Arial" w:cs="Arial"/>
          <w:sz w:val="20"/>
          <w:szCs w:val="20"/>
        </w:rPr>
      </w:pPr>
      <w:r w:rsidRPr="00A60554">
        <w:rPr>
          <w:rFonts w:ascii="Arial" w:hAnsi="Arial" w:cs="Arial"/>
          <w:sz w:val="20"/>
          <w:szCs w:val="20"/>
        </w:rPr>
        <w:t>Protokół egzaminu klasyfikacyjnego egzaminator z</w:t>
      </w:r>
      <w:r w:rsidR="003E4EF8" w:rsidRPr="00A60554">
        <w:rPr>
          <w:rFonts w:ascii="Arial" w:hAnsi="Arial" w:cs="Arial"/>
          <w:sz w:val="20"/>
          <w:szCs w:val="20"/>
        </w:rPr>
        <w:t xml:space="preserve">ałącza do arkusza ocen ucznia, </w:t>
      </w:r>
      <w:r w:rsidRPr="00A60554">
        <w:rPr>
          <w:rFonts w:ascii="Arial" w:hAnsi="Arial" w:cs="Arial"/>
          <w:sz w:val="20"/>
          <w:szCs w:val="20"/>
        </w:rPr>
        <w:t>w którym wpisuje się datę egzaminu oraz ustalony stopień.</w:t>
      </w:r>
    </w:p>
    <w:p w:rsidR="0075111B" w:rsidRPr="00A60554" w:rsidRDefault="0075111B" w:rsidP="00A60554">
      <w:pPr>
        <w:pStyle w:val="p0"/>
        <w:numPr>
          <w:ilvl w:val="0"/>
          <w:numId w:val="191"/>
        </w:numPr>
        <w:tabs>
          <w:tab w:val="left" w:pos="0"/>
        </w:tabs>
        <w:spacing w:before="0" w:after="0" w:line="360" w:lineRule="auto"/>
        <w:ind w:left="426" w:hanging="284"/>
        <w:jc w:val="both"/>
        <w:rPr>
          <w:rFonts w:ascii="Arial" w:hAnsi="Arial" w:cs="Arial"/>
          <w:sz w:val="20"/>
          <w:szCs w:val="20"/>
        </w:rPr>
      </w:pPr>
      <w:r w:rsidRPr="00A60554">
        <w:rPr>
          <w:rFonts w:ascii="Arial" w:hAnsi="Arial" w:cs="Arial"/>
          <w:sz w:val="20"/>
          <w:szCs w:val="20"/>
        </w:rPr>
        <w:t>Do protokołu dołącza się odpowiednio pisemne pr</w:t>
      </w:r>
      <w:r w:rsidR="003E4EF8" w:rsidRPr="00A60554">
        <w:rPr>
          <w:rFonts w:ascii="Arial" w:hAnsi="Arial" w:cs="Arial"/>
          <w:sz w:val="20"/>
          <w:szCs w:val="20"/>
        </w:rPr>
        <w:t>ace ucznia, zwięzłą informację</w:t>
      </w:r>
      <w:r w:rsidRPr="00A60554">
        <w:rPr>
          <w:rFonts w:ascii="Arial" w:hAnsi="Arial" w:cs="Arial"/>
          <w:sz w:val="20"/>
          <w:szCs w:val="20"/>
        </w:rPr>
        <w:t xml:space="preserve"> o ustnych odpowiedziach ucznia i zwięzłą informację o wykonaniu przez ucznia zadania praktycznego. Protokół stanowi załącznik do arkusza ocen ucznia.</w:t>
      </w:r>
    </w:p>
    <w:p w:rsidR="0075111B" w:rsidRPr="00A60554" w:rsidRDefault="0075111B" w:rsidP="00A60554">
      <w:pPr>
        <w:pStyle w:val="Akapitzlist"/>
        <w:numPr>
          <w:ilvl w:val="0"/>
          <w:numId w:val="191"/>
        </w:numPr>
        <w:spacing w:after="0" w:line="360" w:lineRule="auto"/>
        <w:ind w:left="426" w:hanging="284"/>
        <w:jc w:val="both"/>
        <w:rPr>
          <w:rFonts w:ascii="Arial" w:hAnsi="Arial" w:cs="Arial"/>
          <w:sz w:val="20"/>
          <w:szCs w:val="20"/>
        </w:rPr>
      </w:pPr>
      <w:r w:rsidRPr="00A60554">
        <w:rPr>
          <w:rFonts w:ascii="Arial" w:hAnsi="Arial" w:cs="Arial"/>
          <w:sz w:val="20"/>
          <w:szCs w:val="20"/>
        </w:rPr>
        <w:t>Ustalona przez nauczyciela albo uzyskana w wyniku egzaminu klasyfikacyjnego roczna ocena klasyfikacyjna z zajęć edukacyjnych jest ostateczna.</w:t>
      </w:r>
    </w:p>
    <w:p w:rsidR="0075111B" w:rsidRPr="00A60554" w:rsidRDefault="0075111B" w:rsidP="00A60554">
      <w:pPr>
        <w:pStyle w:val="Akapitzlist"/>
        <w:numPr>
          <w:ilvl w:val="0"/>
          <w:numId w:val="191"/>
        </w:numPr>
        <w:spacing w:after="0" w:line="360" w:lineRule="auto"/>
        <w:ind w:left="426" w:hanging="284"/>
        <w:jc w:val="both"/>
        <w:rPr>
          <w:rFonts w:ascii="Arial" w:hAnsi="Arial" w:cs="Arial"/>
          <w:sz w:val="20"/>
          <w:szCs w:val="20"/>
        </w:rPr>
      </w:pPr>
      <w:r w:rsidRPr="00A60554">
        <w:rPr>
          <w:rFonts w:ascii="Arial" w:hAnsi="Arial" w:cs="Arial"/>
          <w:sz w:val="20"/>
          <w:szCs w:val="20"/>
        </w:rPr>
        <w:t>Egzamin klasyfikacyjny zdaje także uczeń, któremu dyrektor na podstawie opinii Poradni Psychologiczno</w:t>
      </w:r>
      <w:r w:rsidR="004F7774" w:rsidRPr="00A60554">
        <w:rPr>
          <w:rFonts w:ascii="Arial" w:hAnsi="Arial" w:cs="Arial"/>
          <w:sz w:val="20"/>
          <w:szCs w:val="20"/>
        </w:rPr>
        <w:t xml:space="preserve"> </w:t>
      </w:r>
      <w:r w:rsidRPr="00A60554">
        <w:rPr>
          <w:rFonts w:ascii="Arial" w:hAnsi="Arial" w:cs="Arial"/>
          <w:sz w:val="20"/>
          <w:szCs w:val="20"/>
        </w:rPr>
        <w:t>-</w:t>
      </w:r>
      <w:r w:rsidR="004F7774" w:rsidRPr="00A60554">
        <w:rPr>
          <w:rFonts w:ascii="Arial" w:hAnsi="Arial" w:cs="Arial"/>
          <w:sz w:val="20"/>
          <w:szCs w:val="20"/>
        </w:rPr>
        <w:t xml:space="preserve"> </w:t>
      </w:r>
      <w:r w:rsidRPr="00A60554">
        <w:rPr>
          <w:rFonts w:ascii="Arial" w:hAnsi="Arial" w:cs="Arial"/>
          <w:sz w:val="20"/>
          <w:szCs w:val="20"/>
        </w:rPr>
        <w:t>Pedagogicznej (lub innej uprawnionej) oraz pisemnego wniosku rodzica zezwolił na indywidualny program lub tok nauczania</w:t>
      </w:r>
      <w:r w:rsidRPr="00A60554">
        <w:rPr>
          <w:rFonts w:ascii="Arial" w:hAnsi="Arial" w:cs="Arial"/>
          <w:b/>
          <w:sz w:val="20"/>
          <w:szCs w:val="20"/>
        </w:rPr>
        <w:t xml:space="preserve">. </w:t>
      </w:r>
    </w:p>
    <w:p w:rsidR="0075111B" w:rsidRPr="00A60554" w:rsidRDefault="0075111B" w:rsidP="00A60554">
      <w:pPr>
        <w:pStyle w:val="Akapitzlist"/>
        <w:numPr>
          <w:ilvl w:val="0"/>
          <w:numId w:val="191"/>
        </w:numPr>
        <w:tabs>
          <w:tab w:val="left" w:pos="0"/>
        </w:tabs>
        <w:spacing w:after="0" w:line="360" w:lineRule="auto"/>
        <w:ind w:left="426" w:hanging="284"/>
        <w:jc w:val="both"/>
        <w:rPr>
          <w:rFonts w:ascii="Arial" w:hAnsi="Arial" w:cs="Arial"/>
          <w:sz w:val="20"/>
          <w:szCs w:val="20"/>
        </w:rPr>
      </w:pPr>
      <w:r w:rsidRPr="00A60554">
        <w:rPr>
          <w:rFonts w:ascii="Arial" w:hAnsi="Arial" w:cs="Arial"/>
          <w:sz w:val="20"/>
          <w:szCs w:val="20"/>
        </w:rPr>
        <w:t xml:space="preserve">Uczeń, który z przyczyn usprawiedliwionych nie przystąpił do egzaminu klasyfikacyjnego </w:t>
      </w:r>
      <w:r w:rsidR="004F7774" w:rsidRPr="00A60554">
        <w:rPr>
          <w:rFonts w:ascii="Arial" w:hAnsi="Arial" w:cs="Arial"/>
          <w:sz w:val="20"/>
          <w:szCs w:val="20"/>
        </w:rPr>
        <w:br/>
      </w:r>
      <w:r w:rsidRPr="00A60554">
        <w:rPr>
          <w:rFonts w:ascii="Arial" w:hAnsi="Arial" w:cs="Arial"/>
          <w:sz w:val="20"/>
          <w:szCs w:val="20"/>
        </w:rPr>
        <w:t xml:space="preserve">w wyznaczonym terminie, może przystąpić do niego w dodatkowym terminie wyznaczonym </w:t>
      </w:r>
      <w:r w:rsidR="004F7774" w:rsidRPr="00A60554">
        <w:rPr>
          <w:rFonts w:ascii="Arial" w:hAnsi="Arial" w:cs="Arial"/>
          <w:sz w:val="20"/>
          <w:szCs w:val="20"/>
        </w:rPr>
        <w:br/>
      </w:r>
      <w:r w:rsidRPr="00A60554">
        <w:rPr>
          <w:rFonts w:ascii="Arial" w:hAnsi="Arial" w:cs="Arial"/>
          <w:sz w:val="20"/>
          <w:szCs w:val="20"/>
        </w:rPr>
        <w:t>przez dyrektora szkoły.</w:t>
      </w:r>
    </w:p>
    <w:p w:rsidR="0075111B" w:rsidRPr="00A60554" w:rsidRDefault="0075111B" w:rsidP="00A60554">
      <w:pPr>
        <w:pStyle w:val="Akapitzlist"/>
        <w:numPr>
          <w:ilvl w:val="0"/>
          <w:numId w:val="191"/>
        </w:numPr>
        <w:tabs>
          <w:tab w:val="left" w:pos="0"/>
        </w:tabs>
        <w:spacing w:after="0" w:line="360" w:lineRule="auto"/>
        <w:ind w:left="426" w:hanging="284"/>
        <w:jc w:val="both"/>
        <w:rPr>
          <w:rFonts w:ascii="Arial" w:hAnsi="Arial" w:cs="Arial"/>
          <w:sz w:val="20"/>
          <w:szCs w:val="20"/>
        </w:rPr>
      </w:pPr>
      <w:r w:rsidRPr="00A60554">
        <w:rPr>
          <w:rFonts w:ascii="Arial" w:hAnsi="Arial" w:cs="Arial"/>
          <w:sz w:val="20"/>
          <w:szCs w:val="20"/>
        </w:rPr>
        <w:lastRenderedPageBreak/>
        <w:t>Uczeń, który otrzymał z egzaminu klasyfikacyjnego ocen</w:t>
      </w:r>
      <w:r w:rsidR="005D3AD8" w:rsidRPr="00A60554">
        <w:rPr>
          <w:rFonts w:ascii="Arial" w:hAnsi="Arial" w:cs="Arial"/>
          <w:sz w:val="20"/>
          <w:szCs w:val="20"/>
        </w:rPr>
        <w:t>ę niedostateczną, znajduje się</w:t>
      </w:r>
      <w:r w:rsidRPr="00A60554">
        <w:rPr>
          <w:rFonts w:ascii="Arial" w:hAnsi="Arial" w:cs="Arial"/>
          <w:sz w:val="20"/>
          <w:szCs w:val="20"/>
        </w:rPr>
        <w:t xml:space="preserve"> w sytuacji prawnej, jakby otrzymał śródroczną/roczną ocenę niedostateczną, czyli może zdawać egzamin poprawkowy.</w:t>
      </w:r>
    </w:p>
    <w:p w:rsidR="0075111B" w:rsidRPr="00A60554" w:rsidRDefault="0075111B" w:rsidP="00A60554">
      <w:pPr>
        <w:pStyle w:val="Akapitzlist"/>
        <w:numPr>
          <w:ilvl w:val="0"/>
          <w:numId w:val="191"/>
        </w:numPr>
        <w:spacing w:after="0" w:line="360" w:lineRule="auto"/>
        <w:ind w:left="426" w:hanging="284"/>
        <w:jc w:val="both"/>
        <w:rPr>
          <w:rFonts w:ascii="Arial" w:hAnsi="Arial" w:cs="Arial"/>
          <w:sz w:val="20"/>
          <w:szCs w:val="20"/>
        </w:rPr>
      </w:pPr>
      <w:r w:rsidRPr="00A60554">
        <w:rPr>
          <w:rFonts w:ascii="Arial" w:hAnsi="Arial" w:cs="Arial"/>
          <w:sz w:val="20"/>
          <w:szCs w:val="20"/>
        </w:rPr>
        <w:t>Dla ucznia, realizującego obowiązek szkolny  lub obowiązek nauki poza szk</w:t>
      </w:r>
      <w:r w:rsidR="005D3AD8" w:rsidRPr="00A60554">
        <w:rPr>
          <w:rFonts w:ascii="Arial" w:hAnsi="Arial" w:cs="Arial"/>
          <w:sz w:val="20"/>
          <w:szCs w:val="20"/>
        </w:rPr>
        <w:t>ołą</w:t>
      </w:r>
      <w:r w:rsidRPr="00A60554">
        <w:rPr>
          <w:rFonts w:ascii="Arial" w:hAnsi="Arial" w:cs="Arial"/>
          <w:sz w:val="20"/>
          <w:szCs w:val="20"/>
        </w:rPr>
        <w:t xml:space="preserve"> nie przeprowadza się egzaminów klasyfikacyjnych z:</w:t>
      </w:r>
    </w:p>
    <w:p w:rsidR="0075111B" w:rsidRPr="00A60554" w:rsidRDefault="0075111B" w:rsidP="00A60554">
      <w:pPr>
        <w:numPr>
          <w:ilvl w:val="1"/>
          <w:numId w:val="209"/>
        </w:numPr>
        <w:tabs>
          <w:tab w:val="left" w:pos="0"/>
        </w:tabs>
        <w:suppressAutoHyphens/>
        <w:spacing w:after="0" w:line="360" w:lineRule="auto"/>
        <w:ind w:left="851" w:hanging="425"/>
        <w:jc w:val="both"/>
        <w:rPr>
          <w:rFonts w:ascii="Arial" w:hAnsi="Arial" w:cs="Arial"/>
          <w:sz w:val="20"/>
          <w:szCs w:val="20"/>
        </w:rPr>
      </w:pPr>
      <w:r w:rsidRPr="00A60554">
        <w:rPr>
          <w:rFonts w:ascii="Arial" w:hAnsi="Arial" w:cs="Arial"/>
          <w:sz w:val="20"/>
          <w:szCs w:val="20"/>
        </w:rPr>
        <w:t>obowiązkowych zajęć edukacyjnych: plastyki, muzyki, zajęć artystycznych, zajęć technicznych i wychowania fizycznego oraz</w:t>
      </w:r>
    </w:p>
    <w:p w:rsidR="0075111B" w:rsidRPr="00A60554" w:rsidRDefault="0075111B" w:rsidP="00A60554">
      <w:pPr>
        <w:numPr>
          <w:ilvl w:val="1"/>
          <w:numId w:val="209"/>
        </w:numPr>
        <w:tabs>
          <w:tab w:val="left" w:pos="0"/>
        </w:tabs>
        <w:suppressAutoHyphens/>
        <w:spacing w:after="0" w:line="360" w:lineRule="auto"/>
        <w:ind w:left="851" w:hanging="425"/>
        <w:jc w:val="both"/>
        <w:rPr>
          <w:rFonts w:ascii="Arial" w:hAnsi="Arial" w:cs="Arial"/>
          <w:sz w:val="20"/>
          <w:szCs w:val="20"/>
        </w:rPr>
      </w:pPr>
      <w:r w:rsidRPr="00A60554">
        <w:rPr>
          <w:rFonts w:ascii="Arial" w:hAnsi="Arial" w:cs="Arial"/>
          <w:sz w:val="20"/>
          <w:szCs w:val="20"/>
        </w:rPr>
        <w:t>dodatkowych zajęć edukacyjnych.</w:t>
      </w:r>
    </w:p>
    <w:p w:rsidR="0075111B" w:rsidRPr="00A60554" w:rsidRDefault="0075111B" w:rsidP="00A60554">
      <w:pPr>
        <w:pStyle w:val="Akapitzlist"/>
        <w:numPr>
          <w:ilvl w:val="0"/>
          <w:numId w:val="191"/>
        </w:numPr>
        <w:tabs>
          <w:tab w:val="left" w:pos="0"/>
        </w:tabs>
        <w:spacing w:after="0" w:line="360" w:lineRule="auto"/>
        <w:ind w:left="426" w:hanging="284"/>
        <w:jc w:val="both"/>
        <w:rPr>
          <w:rFonts w:ascii="Arial" w:hAnsi="Arial" w:cs="Arial"/>
          <w:sz w:val="20"/>
          <w:szCs w:val="20"/>
        </w:rPr>
      </w:pPr>
      <w:r w:rsidRPr="00A60554">
        <w:rPr>
          <w:rFonts w:ascii="Arial" w:hAnsi="Arial" w:cs="Arial"/>
          <w:sz w:val="20"/>
          <w:szCs w:val="20"/>
        </w:rPr>
        <w:t>Egzamin klasyfikacyjny dla ucznia przeprowadza komisja, w której skład wchodzą:</w:t>
      </w:r>
    </w:p>
    <w:p w:rsidR="0075111B" w:rsidRPr="00A60554" w:rsidRDefault="0075111B" w:rsidP="00A60554">
      <w:pPr>
        <w:numPr>
          <w:ilvl w:val="0"/>
          <w:numId w:val="210"/>
        </w:numPr>
        <w:tabs>
          <w:tab w:val="left" w:pos="0"/>
        </w:tabs>
        <w:suppressAutoHyphens/>
        <w:spacing w:after="0" w:line="360" w:lineRule="auto"/>
        <w:ind w:left="851" w:hanging="425"/>
        <w:jc w:val="both"/>
        <w:rPr>
          <w:rFonts w:ascii="Arial" w:hAnsi="Arial" w:cs="Arial"/>
          <w:sz w:val="20"/>
          <w:szCs w:val="20"/>
        </w:rPr>
      </w:pPr>
      <w:r w:rsidRPr="00A60554">
        <w:rPr>
          <w:rFonts w:ascii="Arial" w:hAnsi="Arial" w:cs="Arial"/>
          <w:sz w:val="20"/>
          <w:szCs w:val="20"/>
        </w:rPr>
        <w:t>dyrektor szkoły albo nauczyciel wyznaczony przez dyrektora szkoł</w:t>
      </w:r>
      <w:r w:rsidR="004F7774" w:rsidRPr="00A60554">
        <w:rPr>
          <w:rFonts w:ascii="Arial" w:hAnsi="Arial" w:cs="Arial"/>
          <w:sz w:val="20"/>
          <w:szCs w:val="20"/>
        </w:rPr>
        <w:t>y – jako przewodniczący komisji,</w:t>
      </w:r>
    </w:p>
    <w:p w:rsidR="0075111B" w:rsidRPr="00A60554" w:rsidRDefault="0075111B" w:rsidP="00A60554">
      <w:pPr>
        <w:numPr>
          <w:ilvl w:val="0"/>
          <w:numId w:val="210"/>
        </w:numPr>
        <w:tabs>
          <w:tab w:val="left" w:pos="0"/>
        </w:tabs>
        <w:suppressAutoHyphens/>
        <w:spacing w:after="0" w:line="360" w:lineRule="auto"/>
        <w:ind w:left="851" w:hanging="425"/>
        <w:jc w:val="both"/>
        <w:rPr>
          <w:rFonts w:ascii="Arial" w:hAnsi="Arial" w:cs="Arial"/>
          <w:sz w:val="20"/>
          <w:szCs w:val="20"/>
        </w:rPr>
      </w:pPr>
      <w:r w:rsidRPr="00A60554">
        <w:rPr>
          <w:rFonts w:ascii="Arial" w:hAnsi="Arial" w:cs="Arial"/>
          <w:sz w:val="20"/>
          <w:szCs w:val="20"/>
        </w:rPr>
        <w:t>nauczyciel albo nauczyciele obowiązkowych zajęć edukacyjnych, z których jest przeprowadzany ten egzamin.</w:t>
      </w:r>
    </w:p>
    <w:p w:rsidR="0075111B" w:rsidRPr="00A60554" w:rsidRDefault="0075111B" w:rsidP="00A60554">
      <w:pPr>
        <w:pStyle w:val="p0"/>
        <w:numPr>
          <w:ilvl w:val="0"/>
          <w:numId w:val="191"/>
        </w:numPr>
        <w:tabs>
          <w:tab w:val="left" w:pos="0"/>
        </w:tabs>
        <w:spacing w:before="0" w:after="0" w:line="360" w:lineRule="auto"/>
        <w:ind w:left="426" w:hanging="284"/>
        <w:jc w:val="both"/>
        <w:rPr>
          <w:rFonts w:ascii="Arial" w:hAnsi="Arial" w:cs="Arial"/>
          <w:sz w:val="20"/>
          <w:szCs w:val="20"/>
        </w:rPr>
      </w:pPr>
      <w:r w:rsidRPr="00A60554">
        <w:rPr>
          <w:rFonts w:ascii="Arial" w:hAnsi="Arial" w:cs="Arial"/>
          <w:sz w:val="20"/>
          <w:szCs w:val="20"/>
        </w:rPr>
        <w:t xml:space="preserve">W przypadku, gdy nie jest możliwe powołanie nauczyciela danego języka obcego nowożytnego, w skład komisji przeprowadzającej egzamin klasyfikacyjny dla ucznia, który kontynuuje </w:t>
      </w:r>
      <w:r w:rsidR="004F7774" w:rsidRPr="00A60554">
        <w:rPr>
          <w:rFonts w:ascii="Arial" w:hAnsi="Arial" w:cs="Arial"/>
          <w:sz w:val="20"/>
          <w:szCs w:val="20"/>
        </w:rPr>
        <w:br/>
      </w:r>
      <w:r w:rsidRPr="00A60554">
        <w:rPr>
          <w:rFonts w:ascii="Arial" w:hAnsi="Arial" w:cs="Arial"/>
          <w:sz w:val="20"/>
          <w:szCs w:val="20"/>
        </w:rPr>
        <w:t xml:space="preserve">we własnym zakresie naukę języka obcego nowożytnego jako przedmiotu obowiązkowego </w:t>
      </w:r>
      <w:r w:rsidR="004F7774" w:rsidRPr="00A60554">
        <w:rPr>
          <w:rFonts w:ascii="Arial" w:hAnsi="Arial" w:cs="Arial"/>
          <w:sz w:val="20"/>
          <w:szCs w:val="20"/>
        </w:rPr>
        <w:br/>
      </w:r>
      <w:r w:rsidRPr="00A60554">
        <w:rPr>
          <w:rFonts w:ascii="Arial" w:hAnsi="Arial" w:cs="Arial"/>
          <w:sz w:val="20"/>
          <w:szCs w:val="20"/>
        </w:rPr>
        <w:t>lub uczęszcza do oddziału w innej szkole na zajęcia z języka obcego nowożytnego, dyrektor szkoły powołuje w skład komisji nauczyciela danego języka obcego nowożytnego zatrudnionego w innej szkole, w porozumieniu z dyrektorem tej szkoły.</w:t>
      </w:r>
    </w:p>
    <w:p w:rsidR="0075111B" w:rsidRPr="00A60554" w:rsidRDefault="0075111B" w:rsidP="00A60554">
      <w:pPr>
        <w:pStyle w:val="p0"/>
        <w:numPr>
          <w:ilvl w:val="0"/>
          <w:numId w:val="191"/>
        </w:numPr>
        <w:spacing w:before="0" w:after="0" w:line="360" w:lineRule="auto"/>
        <w:ind w:left="426" w:hanging="284"/>
        <w:jc w:val="both"/>
        <w:rPr>
          <w:rFonts w:ascii="Arial" w:hAnsi="Arial" w:cs="Arial"/>
          <w:sz w:val="20"/>
          <w:szCs w:val="20"/>
        </w:rPr>
      </w:pPr>
      <w:r w:rsidRPr="00A60554">
        <w:rPr>
          <w:rFonts w:ascii="Arial" w:hAnsi="Arial" w:cs="Arial"/>
          <w:sz w:val="20"/>
          <w:szCs w:val="20"/>
        </w:rPr>
        <w:t xml:space="preserve">Przewodniczący komisji uzgadnia z uczniem realizującym obowiązek szkolny w domu </w:t>
      </w:r>
      <w:r w:rsidR="004F7774" w:rsidRPr="00A60554">
        <w:rPr>
          <w:rFonts w:ascii="Arial" w:hAnsi="Arial" w:cs="Arial"/>
          <w:sz w:val="20"/>
          <w:szCs w:val="20"/>
        </w:rPr>
        <w:br/>
      </w:r>
      <w:r w:rsidRPr="00A60554">
        <w:rPr>
          <w:rFonts w:ascii="Arial" w:hAnsi="Arial" w:cs="Arial"/>
          <w:sz w:val="20"/>
          <w:szCs w:val="20"/>
        </w:rPr>
        <w:t>oraz z ucz</w:t>
      </w:r>
      <w:r w:rsidR="004F7774" w:rsidRPr="00A60554">
        <w:rPr>
          <w:rFonts w:ascii="Arial" w:hAnsi="Arial" w:cs="Arial"/>
          <w:sz w:val="20"/>
          <w:szCs w:val="20"/>
        </w:rPr>
        <w:t xml:space="preserve">niem, o którym mowa w ust. 19, </w:t>
      </w:r>
      <w:r w:rsidRPr="00A60554">
        <w:rPr>
          <w:rFonts w:ascii="Arial" w:hAnsi="Arial" w:cs="Arial"/>
          <w:sz w:val="20"/>
          <w:szCs w:val="20"/>
        </w:rPr>
        <w:t xml:space="preserve">oraz jego rodzicami liczbę zajęć edukacyjnych, </w:t>
      </w:r>
      <w:r w:rsidR="004F7774" w:rsidRPr="00A60554">
        <w:rPr>
          <w:rFonts w:ascii="Arial" w:hAnsi="Arial" w:cs="Arial"/>
          <w:sz w:val="20"/>
          <w:szCs w:val="20"/>
        </w:rPr>
        <w:br/>
      </w:r>
      <w:r w:rsidRPr="00A60554">
        <w:rPr>
          <w:rFonts w:ascii="Arial" w:hAnsi="Arial" w:cs="Arial"/>
          <w:sz w:val="20"/>
          <w:szCs w:val="20"/>
        </w:rPr>
        <w:t>z których uczeń może przystąpić do egzaminów klasyfikacyjnych w ciągu jednego dnia.</w:t>
      </w:r>
    </w:p>
    <w:p w:rsidR="0075111B" w:rsidRPr="00A60554" w:rsidRDefault="0075111B" w:rsidP="00A60554">
      <w:pPr>
        <w:pStyle w:val="p0"/>
        <w:numPr>
          <w:ilvl w:val="0"/>
          <w:numId w:val="191"/>
        </w:numPr>
        <w:tabs>
          <w:tab w:val="left" w:pos="0"/>
        </w:tabs>
        <w:spacing w:before="0" w:after="0" w:line="360" w:lineRule="auto"/>
        <w:ind w:left="426" w:hanging="284"/>
        <w:jc w:val="both"/>
        <w:rPr>
          <w:rFonts w:ascii="Arial" w:hAnsi="Arial" w:cs="Arial"/>
          <w:sz w:val="20"/>
          <w:szCs w:val="20"/>
        </w:rPr>
      </w:pPr>
      <w:r w:rsidRPr="00A60554">
        <w:rPr>
          <w:rFonts w:ascii="Arial" w:hAnsi="Arial" w:cs="Arial"/>
          <w:sz w:val="20"/>
          <w:szCs w:val="20"/>
        </w:rPr>
        <w:t>Na wniosek rodzica może on uczestniczyć jako obserwator egzaminu klasyfikacyjnego.</w:t>
      </w:r>
    </w:p>
    <w:p w:rsidR="0075111B" w:rsidRPr="00A60554" w:rsidRDefault="0075111B" w:rsidP="00A60554">
      <w:pPr>
        <w:pStyle w:val="Akapitzlist"/>
        <w:numPr>
          <w:ilvl w:val="0"/>
          <w:numId w:val="191"/>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Począwszy od klasy IV uczeń, który w wyniku rocznej klasyfikacji otrzymał ocenę niedostateczną z jednego lub dwóch zajęć edukacyjnych, może zdawać </w:t>
      </w:r>
      <w:r w:rsidR="004F7774" w:rsidRPr="00A60554">
        <w:rPr>
          <w:rFonts w:ascii="Arial" w:hAnsi="Arial" w:cs="Arial"/>
          <w:sz w:val="20"/>
          <w:szCs w:val="20"/>
        </w:rPr>
        <w:t>egzamin po</w:t>
      </w:r>
      <w:r w:rsidRPr="00A60554">
        <w:rPr>
          <w:rFonts w:ascii="Arial" w:hAnsi="Arial" w:cs="Arial"/>
          <w:sz w:val="20"/>
          <w:szCs w:val="20"/>
        </w:rPr>
        <w:t xml:space="preserve">prawkowy. </w:t>
      </w:r>
    </w:p>
    <w:p w:rsidR="0075111B" w:rsidRPr="00A60554" w:rsidRDefault="0075111B" w:rsidP="00A60554">
      <w:pPr>
        <w:pStyle w:val="Akapitzlist"/>
        <w:numPr>
          <w:ilvl w:val="0"/>
          <w:numId w:val="191"/>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Uczeń, który nie zdał egzaminu poprawkowego z jednych obowiązkowych zajęć, może być promowany do klasy programowo wyższej z 1 </w:t>
      </w:r>
      <w:r w:rsidR="005D3AD8" w:rsidRPr="00A60554">
        <w:rPr>
          <w:rFonts w:ascii="Arial" w:hAnsi="Arial" w:cs="Arial"/>
          <w:sz w:val="20"/>
          <w:szCs w:val="20"/>
        </w:rPr>
        <w:t xml:space="preserve">oceną niedostateczną jeden raz </w:t>
      </w:r>
      <w:r w:rsidRPr="00A60554">
        <w:rPr>
          <w:rFonts w:ascii="Arial" w:hAnsi="Arial" w:cs="Arial"/>
          <w:sz w:val="20"/>
          <w:szCs w:val="20"/>
        </w:rPr>
        <w:t>w ciągu danego etapu kształcenia, pod warunkiem, że zajęcia te realizowane są w klasie programowo wyższej. Dyrektor szkoły prowadzi rejestr promocji tego typu. Z kolei uczeń, który nie zdał egzaminu poprawkowego z dwóch obowiązkowych zajęć, nie otrzymuje promocji do klasy programowo wyższej i powtarza odpowiednio klasę.</w:t>
      </w:r>
    </w:p>
    <w:p w:rsidR="0075111B" w:rsidRPr="00A60554" w:rsidRDefault="0075111B" w:rsidP="00A60554">
      <w:pPr>
        <w:pStyle w:val="Akapitzlist"/>
        <w:numPr>
          <w:ilvl w:val="0"/>
          <w:numId w:val="191"/>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Rodzice ucznia w terminie do 3 dni od uchwalenia wyników klasyfikacji i promocji składają </w:t>
      </w:r>
      <w:r w:rsidR="004F7774" w:rsidRPr="00A60554">
        <w:rPr>
          <w:rFonts w:ascii="Arial" w:hAnsi="Arial" w:cs="Arial"/>
          <w:sz w:val="20"/>
          <w:szCs w:val="20"/>
        </w:rPr>
        <w:br/>
      </w:r>
      <w:r w:rsidRPr="00A60554">
        <w:rPr>
          <w:rFonts w:ascii="Arial" w:hAnsi="Arial" w:cs="Arial"/>
          <w:sz w:val="20"/>
          <w:szCs w:val="20"/>
        </w:rPr>
        <w:t>na piśmie do dyrektora szkoły prośbę o przeprowadzenie egzaminu poprawkowego.</w:t>
      </w:r>
    </w:p>
    <w:p w:rsidR="0075111B" w:rsidRPr="00A60554" w:rsidRDefault="0075111B" w:rsidP="00A60554">
      <w:pPr>
        <w:pStyle w:val="Akapitzlist"/>
        <w:numPr>
          <w:ilvl w:val="0"/>
          <w:numId w:val="191"/>
        </w:numPr>
        <w:spacing w:after="0" w:line="360" w:lineRule="auto"/>
        <w:ind w:left="426" w:hanging="284"/>
        <w:jc w:val="both"/>
        <w:rPr>
          <w:rFonts w:ascii="Arial" w:hAnsi="Arial" w:cs="Arial"/>
          <w:sz w:val="20"/>
          <w:szCs w:val="20"/>
        </w:rPr>
      </w:pPr>
      <w:r w:rsidRPr="00A60554">
        <w:rPr>
          <w:rFonts w:ascii="Arial" w:hAnsi="Arial" w:cs="Arial"/>
          <w:sz w:val="20"/>
          <w:szCs w:val="20"/>
        </w:rPr>
        <w:t>Egzamin poprawkowy przeprowadza komisja, w której skład wchodzą:</w:t>
      </w:r>
    </w:p>
    <w:p w:rsidR="0075111B" w:rsidRPr="00A60554" w:rsidRDefault="0075111B" w:rsidP="00A60554">
      <w:pPr>
        <w:numPr>
          <w:ilvl w:val="0"/>
          <w:numId w:val="211"/>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dyrektor szkoły albo nauczyciel wyznaczony przez dyrektora szkoł</w:t>
      </w:r>
      <w:r w:rsidR="004F7774" w:rsidRPr="00A60554">
        <w:rPr>
          <w:rFonts w:ascii="Arial" w:hAnsi="Arial" w:cs="Arial"/>
          <w:sz w:val="20"/>
          <w:szCs w:val="20"/>
        </w:rPr>
        <w:t>y – jako przewodniczący komisji,</w:t>
      </w:r>
    </w:p>
    <w:p w:rsidR="0075111B" w:rsidRPr="00A60554" w:rsidRDefault="0075111B" w:rsidP="00A60554">
      <w:pPr>
        <w:numPr>
          <w:ilvl w:val="0"/>
          <w:numId w:val="211"/>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nauczyciel pro</w:t>
      </w:r>
      <w:r w:rsidR="004F7774" w:rsidRPr="00A60554">
        <w:rPr>
          <w:rFonts w:ascii="Arial" w:hAnsi="Arial" w:cs="Arial"/>
          <w:sz w:val="20"/>
          <w:szCs w:val="20"/>
        </w:rPr>
        <w:t>wadzący dane zajęcia edukacyjne,</w:t>
      </w:r>
    </w:p>
    <w:p w:rsidR="0075111B" w:rsidRPr="00A60554" w:rsidRDefault="0075111B" w:rsidP="00A60554">
      <w:pPr>
        <w:numPr>
          <w:ilvl w:val="0"/>
          <w:numId w:val="211"/>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nauczyciel prowadzący takie same lub pokrewne zajęcia edukacyjne.</w:t>
      </w:r>
    </w:p>
    <w:p w:rsidR="0075111B" w:rsidRPr="00A60554" w:rsidRDefault="0075111B" w:rsidP="00A60554">
      <w:pPr>
        <w:pStyle w:val="Akapitzlist"/>
        <w:numPr>
          <w:ilvl w:val="0"/>
          <w:numId w:val="191"/>
        </w:numPr>
        <w:spacing w:after="0" w:line="360" w:lineRule="auto"/>
        <w:ind w:left="426" w:hanging="284"/>
        <w:jc w:val="both"/>
        <w:rPr>
          <w:rFonts w:ascii="Arial" w:hAnsi="Arial" w:cs="Arial"/>
          <w:sz w:val="20"/>
          <w:szCs w:val="20"/>
        </w:rPr>
      </w:pPr>
      <w:r w:rsidRPr="00EB77F7">
        <w:rPr>
          <w:rFonts w:ascii="Arial" w:hAnsi="Arial" w:cs="Arial"/>
          <w:sz w:val="20"/>
          <w:szCs w:val="20"/>
        </w:rPr>
        <w:lastRenderedPageBreak/>
        <w:t>Nauczyciel,</w:t>
      </w:r>
      <w:r w:rsidRPr="00A60554">
        <w:rPr>
          <w:rFonts w:ascii="Arial" w:hAnsi="Arial" w:cs="Arial"/>
          <w:sz w:val="20"/>
          <w:szCs w:val="20"/>
        </w:rPr>
        <w:t xml:space="preserve"> o którym mowa w ust.</w:t>
      </w:r>
      <w:r w:rsidR="004F7774" w:rsidRPr="00A60554">
        <w:rPr>
          <w:rFonts w:ascii="Arial" w:hAnsi="Arial" w:cs="Arial"/>
          <w:sz w:val="20"/>
          <w:szCs w:val="20"/>
        </w:rPr>
        <w:t xml:space="preserve"> </w:t>
      </w:r>
      <w:r w:rsidRPr="00A60554">
        <w:rPr>
          <w:rFonts w:ascii="Arial" w:hAnsi="Arial" w:cs="Arial"/>
          <w:sz w:val="20"/>
          <w:szCs w:val="20"/>
        </w:rPr>
        <w:t xml:space="preserve">24 </w:t>
      </w:r>
      <w:r w:rsidR="000803E6" w:rsidRPr="00A60554">
        <w:rPr>
          <w:rFonts w:ascii="Arial" w:hAnsi="Arial" w:cs="Arial"/>
          <w:sz w:val="20"/>
          <w:szCs w:val="20"/>
        </w:rPr>
        <w:t>pkt.</w:t>
      </w:r>
      <w:r w:rsidR="004F7774" w:rsidRPr="00A60554">
        <w:rPr>
          <w:rFonts w:ascii="Arial" w:hAnsi="Arial" w:cs="Arial"/>
          <w:sz w:val="20"/>
          <w:szCs w:val="20"/>
        </w:rPr>
        <w:t xml:space="preserve"> </w:t>
      </w:r>
      <w:r w:rsidRPr="00A60554">
        <w:rPr>
          <w:rFonts w:ascii="Arial" w:hAnsi="Arial" w:cs="Arial"/>
          <w:sz w:val="20"/>
          <w:szCs w:val="20"/>
        </w:rPr>
        <w:t xml:space="preserve">2, może być zwolniony z udziału w pracy komisji </w:t>
      </w:r>
      <w:r w:rsidR="004F7774" w:rsidRPr="00A60554">
        <w:rPr>
          <w:rFonts w:ascii="Arial" w:hAnsi="Arial" w:cs="Arial"/>
          <w:sz w:val="20"/>
          <w:szCs w:val="20"/>
        </w:rPr>
        <w:br/>
      </w:r>
      <w:r w:rsidRPr="00A60554">
        <w:rPr>
          <w:rFonts w:ascii="Arial" w:hAnsi="Arial" w:cs="Arial"/>
          <w:sz w:val="20"/>
          <w:szCs w:val="20"/>
        </w:rPr>
        <w:t>na własną prośbę lub w innych, szczegól</w:t>
      </w:r>
      <w:r w:rsidR="005D3AD8" w:rsidRPr="00A60554">
        <w:rPr>
          <w:rFonts w:ascii="Arial" w:hAnsi="Arial" w:cs="Arial"/>
          <w:sz w:val="20"/>
          <w:szCs w:val="20"/>
        </w:rPr>
        <w:t>nie uzasadnionych przypadkach.</w:t>
      </w:r>
      <w:r w:rsidRPr="00A60554">
        <w:rPr>
          <w:rFonts w:ascii="Arial" w:hAnsi="Arial" w:cs="Arial"/>
          <w:sz w:val="20"/>
          <w:szCs w:val="20"/>
        </w:rPr>
        <w:t xml:space="preserve"> W takim przypadku dyrektor szkoły powołuje w skład komisji innego nauczyciela prowadzącego takie same zajęcia edukacyjne, z tym że powołanie nauczyciela zatrudnionego w innej szkole następuje </w:t>
      </w:r>
      <w:r w:rsidR="004F7774" w:rsidRPr="00A60554">
        <w:rPr>
          <w:rFonts w:ascii="Arial" w:hAnsi="Arial" w:cs="Arial"/>
          <w:sz w:val="20"/>
          <w:szCs w:val="20"/>
        </w:rPr>
        <w:br/>
      </w:r>
      <w:r w:rsidRPr="00A60554">
        <w:rPr>
          <w:rFonts w:ascii="Arial" w:hAnsi="Arial" w:cs="Arial"/>
          <w:sz w:val="20"/>
          <w:szCs w:val="20"/>
        </w:rPr>
        <w:t>w porozumieniu z dyrektorem tej szkoły.</w:t>
      </w:r>
    </w:p>
    <w:p w:rsidR="0075111B" w:rsidRPr="00A60554" w:rsidRDefault="0075111B" w:rsidP="00A60554">
      <w:pPr>
        <w:pStyle w:val="Akapitzlist"/>
        <w:numPr>
          <w:ilvl w:val="0"/>
          <w:numId w:val="191"/>
        </w:numPr>
        <w:tabs>
          <w:tab w:val="left" w:pos="567"/>
        </w:tabs>
        <w:spacing w:after="0" w:line="360" w:lineRule="auto"/>
        <w:ind w:left="426" w:hanging="284"/>
        <w:jc w:val="both"/>
        <w:rPr>
          <w:rFonts w:ascii="Arial" w:eastAsia="UniversPro-Roman" w:hAnsi="Arial" w:cs="Arial"/>
          <w:sz w:val="20"/>
          <w:szCs w:val="20"/>
        </w:rPr>
      </w:pPr>
      <w:r w:rsidRPr="00A60554">
        <w:rPr>
          <w:rFonts w:ascii="Arial" w:eastAsia="UniversPro-Roman" w:hAnsi="Arial" w:cs="Arial"/>
          <w:sz w:val="20"/>
          <w:szCs w:val="20"/>
        </w:rPr>
        <w:t>Termin egzaminu poprawkowego wyznacza dyrektor szkoły do dnia zakończenia rocznych zajęć dydaktyczno-wychowawczych. Egzamin poprawkowy przeprowadza się w ostatnim tygodniu ferii letnich.</w:t>
      </w:r>
    </w:p>
    <w:p w:rsidR="0075111B" w:rsidRPr="00EB77F7" w:rsidRDefault="0075111B" w:rsidP="00A60554">
      <w:pPr>
        <w:pStyle w:val="Akapitzlist"/>
        <w:numPr>
          <w:ilvl w:val="0"/>
          <w:numId w:val="191"/>
        </w:numPr>
        <w:tabs>
          <w:tab w:val="left" w:pos="567"/>
        </w:tabs>
        <w:spacing w:after="0" w:line="360" w:lineRule="auto"/>
        <w:ind w:left="426" w:hanging="284"/>
        <w:jc w:val="both"/>
        <w:rPr>
          <w:rFonts w:ascii="Arial" w:hAnsi="Arial" w:cs="Arial"/>
          <w:sz w:val="20"/>
          <w:szCs w:val="20"/>
        </w:rPr>
      </w:pPr>
      <w:r w:rsidRPr="00EB77F7">
        <w:rPr>
          <w:rFonts w:ascii="Arial" w:hAnsi="Arial" w:cs="Arial"/>
          <w:sz w:val="20"/>
          <w:szCs w:val="20"/>
        </w:rPr>
        <w:t xml:space="preserve">Wychowawca w porozumieniu z egzaminatorem na piśmie powiadamia ucznia i jego rodziców </w:t>
      </w:r>
      <w:r w:rsidR="004F7774" w:rsidRPr="00EB77F7">
        <w:rPr>
          <w:rFonts w:ascii="Arial" w:hAnsi="Arial" w:cs="Arial"/>
          <w:sz w:val="20"/>
          <w:szCs w:val="20"/>
        </w:rPr>
        <w:br/>
      </w:r>
      <w:r w:rsidRPr="00EB77F7">
        <w:rPr>
          <w:rFonts w:ascii="Arial" w:hAnsi="Arial" w:cs="Arial"/>
          <w:sz w:val="20"/>
          <w:szCs w:val="20"/>
        </w:rPr>
        <w:t>o</w:t>
      </w:r>
      <w:r w:rsidR="003E4EF8" w:rsidRPr="00EB77F7">
        <w:rPr>
          <w:rFonts w:ascii="Arial" w:hAnsi="Arial" w:cs="Arial"/>
          <w:sz w:val="20"/>
          <w:szCs w:val="20"/>
        </w:rPr>
        <w:t xml:space="preserve"> </w:t>
      </w:r>
      <w:r w:rsidRPr="00EB77F7">
        <w:rPr>
          <w:rFonts w:ascii="Arial" w:hAnsi="Arial" w:cs="Arial"/>
          <w:sz w:val="20"/>
          <w:szCs w:val="20"/>
        </w:rPr>
        <w:t xml:space="preserve">wyznaczonych egzaminach poprawkowych, ich terminach oraz kto będzie egzaminatorem </w:t>
      </w:r>
      <w:r w:rsidR="005F0E87" w:rsidRPr="00EB77F7">
        <w:rPr>
          <w:rFonts w:ascii="Arial" w:hAnsi="Arial" w:cs="Arial"/>
          <w:sz w:val="20"/>
          <w:szCs w:val="20"/>
        </w:rPr>
        <w:br/>
      </w:r>
      <w:r w:rsidRPr="00EB77F7">
        <w:rPr>
          <w:rFonts w:ascii="Arial" w:hAnsi="Arial" w:cs="Arial"/>
          <w:sz w:val="20"/>
          <w:szCs w:val="20"/>
        </w:rPr>
        <w:t xml:space="preserve">- Załącznik nr  2. </w:t>
      </w:r>
    </w:p>
    <w:p w:rsidR="0075111B" w:rsidRPr="00A60554" w:rsidRDefault="0075111B" w:rsidP="00A60554">
      <w:pPr>
        <w:pStyle w:val="Akapitzlist"/>
        <w:numPr>
          <w:ilvl w:val="0"/>
          <w:numId w:val="191"/>
        </w:numPr>
        <w:tabs>
          <w:tab w:val="left" w:pos="567"/>
        </w:tabs>
        <w:spacing w:after="0" w:line="360" w:lineRule="auto"/>
        <w:ind w:left="426" w:hanging="284"/>
        <w:jc w:val="both"/>
        <w:rPr>
          <w:rFonts w:ascii="Arial" w:hAnsi="Arial" w:cs="Arial"/>
          <w:sz w:val="20"/>
          <w:szCs w:val="20"/>
        </w:rPr>
      </w:pPr>
      <w:r w:rsidRPr="00EB77F7">
        <w:rPr>
          <w:rFonts w:ascii="Arial" w:hAnsi="Arial" w:cs="Arial"/>
          <w:sz w:val="20"/>
          <w:szCs w:val="20"/>
        </w:rPr>
        <w:t>Dyrektor Szkoły</w:t>
      </w:r>
      <w:r w:rsidRPr="00A60554">
        <w:rPr>
          <w:rFonts w:ascii="Arial" w:hAnsi="Arial" w:cs="Arial"/>
          <w:sz w:val="20"/>
          <w:szCs w:val="20"/>
        </w:rPr>
        <w:t xml:space="preserve"> na pisemną prośbę rodziców (złożoną razem z prośbą o egzamin poprawkowy) może dokonać zmiany nauczyciela egzaminującego.</w:t>
      </w:r>
    </w:p>
    <w:p w:rsidR="0075111B" w:rsidRPr="00A60554" w:rsidRDefault="0075111B" w:rsidP="00A60554">
      <w:pPr>
        <w:pStyle w:val="Akapitzlist"/>
        <w:numPr>
          <w:ilvl w:val="0"/>
          <w:numId w:val="191"/>
        </w:numPr>
        <w:tabs>
          <w:tab w:val="left" w:pos="0"/>
        </w:tabs>
        <w:spacing w:after="0" w:line="360" w:lineRule="auto"/>
        <w:ind w:left="426" w:hanging="284"/>
        <w:jc w:val="both"/>
        <w:rPr>
          <w:rFonts w:ascii="Arial" w:hAnsi="Arial" w:cs="Arial"/>
          <w:sz w:val="20"/>
          <w:szCs w:val="20"/>
        </w:rPr>
      </w:pPr>
      <w:r w:rsidRPr="00A60554">
        <w:rPr>
          <w:rFonts w:ascii="Arial" w:hAnsi="Arial" w:cs="Arial"/>
          <w:sz w:val="20"/>
          <w:szCs w:val="20"/>
        </w:rPr>
        <w:t xml:space="preserve">Egzamin poprawkowy przeprowadza się w formie: </w:t>
      </w:r>
    </w:p>
    <w:p w:rsidR="0075111B" w:rsidRPr="00A60554" w:rsidRDefault="0075111B" w:rsidP="00A60554">
      <w:pPr>
        <w:numPr>
          <w:ilvl w:val="0"/>
          <w:numId w:val="212"/>
        </w:numPr>
        <w:suppressAutoHyphens/>
        <w:spacing w:after="0" w:line="360" w:lineRule="auto"/>
        <w:ind w:left="851" w:hanging="425"/>
        <w:jc w:val="both"/>
        <w:rPr>
          <w:rFonts w:ascii="Arial" w:hAnsi="Arial" w:cs="Arial"/>
          <w:b/>
          <w:sz w:val="20"/>
          <w:szCs w:val="20"/>
        </w:rPr>
      </w:pPr>
      <w:r w:rsidRPr="00A60554">
        <w:rPr>
          <w:rFonts w:ascii="Arial" w:hAnsi="Arial" w:cs="Arial"/>
          <w:sz w:val="20"/>
          <w:szCs w:val="20"/>
        </w:rPr>
        <w:t xml:space="preserve">pisemnej i ustnej, </w:t>
      </w:r>
    </w:p>
    <w:p w:rsidR="0075111B" w:rsidRPr="00A60554" w:rsidRDefault="00401C29" w:rsidP="00A60554">
      <w:pPr>
        <w:numPr>
          <w:ilvl w:val="0"/>
          <w:numId w:val="212"/>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 xml:space="preserve">z przedmiotów: </w:t>
      </w:r>
      <w:r w:rsidR="0075111B" w:rsidRPr="00A60554">
        <w:rPr>
          <w:rFonts w:ascii="Arial" w:hAnsi="Arial" w:cs="Arial"/>
          <w:sz w:val="20"/>
          <w:szCs w:val="20"/>
        </w:rPr>
        <w:t>informatyka, wychowania fizyczne, zajęcia techniczne, zajęcia komputerowe, plastyka, muzyka i zajęcia artystyczne ma formę zadań praktycznych.</w:t>
      </w:r>
    </w:p>
    <w:p w:rsidR="0075111B" w:rsidRPr="00A60554" w:rsidRDefault="0075111B" w:rsidP="00A60554">
      <w:pPr>
        <w:pStyle w:val="Akapitzlist"/>
        <w:numPr>
          <w:ilvl w:val="0"/>
          <w:numId w:val="191"/>
        </w:numPr>
        <w:spacing w:after="0" w:line="360" w:lineRule="auto"/>
        <w:ind w:left="426" w:hanging="284"/>
        <w:jc w:val="both"/>
        <w:rPr>
          <w:rFonts w:ascii="Arial" w:hAnsi="Arial" w:cs="Arial"/>
          <w:sz w:val="20"/>
          <w:szCs w:val="20"/>
        </w:rPr>
      </w:pPr>
      <w:r w:rsidRPr="00A60554">
        <w:rPr>
          <w:rFonts w:ascii="Arial" w:hAnsi="Arial" w:cs="Arial"/>
          <w:sz w:val="20"/>
          <w:szCs w:val="20"/>
        </w:rPr>
        <w:t>Pytania (ćwiczenia, zadania) egzaminacyjne, przygotowuje egzaminator, zatwierdza</w:t>
      </w:r>
      <w:r w:rsidR="004F7774" w:rsidRPr="00A60554">
        <w:rPr>
          <w:rFonts w:ascii="Arial" w:hAnsi="Arial" w:cs="Arial"/>
          <w:sz w:val="20"/>
          <w:szCs w:val="20"/>
        </w:rPr>
        <w:t xml:space="preserve"> przewodniczący komisji.</w:t>
      </w:r>
    </w:p>
    <w:p w:rsidR="0075111B" w:rsidRPr="00A60554" w:rsidRDefault="0075111B" w:rsidP="00A60554">
      <w:pPr>
        <w:pStyle w:val="Akapitzlist"/>
        <w:numPr>
          <w:ilvl w:val="0"/>
          <w:numId w:val="191"/>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Zestawy z pytaniami (ćwiczeniami, zadaniami) egzaminacyjnymi do losowania przygotowuje się </w:t>
      </w:r>
      <w:r w:rsidR="004F7774" w:rsidRPr="00A60554">
        <w:rPr>
          <w:rFonts w:ascii="Arial" w:hAnsi="Arial" w:cs="Arial"/>
          <w:sz w:val="20"/>
          <w:szCs w:val="20"/>
        </w:rPr>
        <w:br/>
      </w:r>
      <w:r w:rsidRPr="00A60554">
        <w:rPr>
          <w:rFonts w:ascii="Arial" w:hAnsi="Arial" w:cs="Arial"/>
          <w:sz w:val="20"/>
          <w:szCs w:val="20"/>
        </w:rPr>
        <w:t>o jeden więcej od ilości uczniów przystępujących do danego egzaminu poprawkowego.</w:t>
      </w:r>
    </w:p>
    <w:p w:rsidR="0075111B" w:rsidRPr="00A60554" w:rsidRDefault="0075111B" w:rsidP="00A60554">
      <w:pPr>
        <w:pStyle w:val="Akapitzlist"/>
        <w:numPr>
          <w:ilvl w:val="0"/>
          <w:numId w:val="191"/>
        </w:numPr>
        <w:spacing w:after="0" w:line="360" w:lineRule="auto"/>
        <w:ind w:left="426" w:hanging="284"/>
        <w:jc w:val="both"/>
        <w:rPr>
          <w:rFonts w:ascii="Arial" w:hAnsi="Arial" w:cs="Arial"/>
          <w:sz w:val="20"/>
          <w:szCs w:val="20"/>
        </w:rPr>
      </w:pPr>
      <w:r w:rsidRPr="00A60554">
        <w:rPr>
          <w:rFonts w:ascii="Arial" w:hAnsi="Arial" w:cs="Arial"/>
          <w:sz w:val="20"/>
          <w:szCs w:val="20"/>
        </w:rPr>
        <w:t>Zestaw do egzaminu pisemnego zawiera od 1 do 3 pytań.</w:t>
      </w:r>
    </w:p>
    <w:p w:rsidR="0075111B" w:rsidRPr="00A60554" w:rsidRDefault="0075111B" w:rsidP="00A60554">
      <w:pPr>
        <w:pStyle w:val="Akapitzlist"/>
        <w:numPr>
          <w:ilvl w:val="0"/>
          <w:numId w:val="191"/>
        </w:numPr>
        <w:spacing w:after="0" w:line="360" w:lineRule="auto"/>
        <w:ind w:left="426" w:hanging="284"/>
        <w:jc w:val="both"/>
        <w:rPr>
          <w:rFonts w:ascii="Arial" w:hAnsi="Arial" w:cs="Arial"/>
          <w:sz w:val="20"/>
          <w:szCs w:val="20"/>
        </w:rPr>
      </w:pPr>
      <w:r w:rsidRPr="00A60554">
        <w:rPr>
          <w:rFonts w:ascii="Arial" w:hAnsi="Arial" w:cs="Arial"/>
          <w:sz w:val="20"/>
          <w:szCs w:val="20"/>
        </w:rPr>
        <w:t>Zestaw do egzaminu ustnego zawiera 3 pytania. Członkom komisji nie przysługuje zadawanie dodatkowych pytań.</w:t>
      </w:r>
    </w:p>
    <w:p w:rsidR="0075111B" w:rsidRPr="00A60554" w:rsidRDefault="0075111B" w:rsidP="00A60554">
      <w:pPr>
        <w:pStyle w:val="Akapitzlist"/>
        <w:numPr>
          <w:ilvl w:val="0"/>
          <w:numId w:val="191"/>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Zakres ćwiczeń i zadań praktycznych uwzględnia </w:t>
      </w:r>
      <w:r w:rsidR="003E4EF8" w:rsidRPr="00A60554">
        <w:rPr>
          <w:rFonts w:ascii="Arial" w:hAnsi="Arial" w:cs="Arial"/>
          <w:sz w:val="20"/>
          <w:szCs w:val="20"/>
        </w:rPr>
        <w:t>specyfikę przedmiotu zgodnie</w:t>
      </w:r>
      <w:r w:rsidRPr="00A60554">
        <w:rPr>
          <w:rFonts w:ascii="Arial" w:hAnsi="Arial" w:cs="Arial"/>
          <w:sz w:val="20"/>
          <w:szCs w:val="20"/>
        </w:rPr>
        <w:t xml:space="preserve"> z wymaganiami edukacyjnymi na ocenę dopuszczającą.</w:t>
      </w:r>
    </w:p>
    <w:p w:rsidR="0075111B" w:rsidRPr="00A60554" w:rsidRDefault="0075111B" w:rsidP="00A60554">
      <w:pPr>
        <w:pStyle w:val="Akapitzlist"/>
        <w:numPr>
          <w:ilvl w:val="0"/>
          <w:numId w:val="191"/>
        </w:numPr>
        <w:spacing w:after="0" w:line="360" w:lineRule="auto"/>
        <w:ind w:left="426" w:hanging="284"/>
        <w:jc w:val="both"/>
        <w:rPr>
          <w:rFonts w:ascii="Arial" w:hAnsi="Arial" w:cs="Arial"/>
          <w:sz w:val="20"/>
          <w:szCs w:val="20"/>
        </w:rPr>
      </w:pPr>
      <w:r w:rsidRPr="00A60554">
        <w:rPr>
          <w:rFonts w:ascii="Arial" w:hAnsi="Arial" w:cs="Arial"/>
          <w:sz w:val="20"/>
          <w:szCs w:val="20"/>
        </w:rPr>
        <w:t>Egzamin poprawkowy składający się z części pise</w:t>
      </w:r>
      <w:r w:rsidR="003E4EF8" w:rsidRPr="00A60554">
        <w:rPr>
          <w:rFonts w:ascii="Arial" w:hAnsi="Arial" w:cs="Arial"/>
          <w:sz w:val="20"/>
          <w:szCs w:val="20"/>
        </w:rPr>
        <w:t>mnej i ustnej przeprowadza się</w:t>
      </w:r>
      <w:r w:rsidRPr="00A60554">
        <w:rPr>
          <w:rFonts w:ascii="Arial" w:hAnsi="Arial" w:cs="Arial"/>
          <w:sz w:val="20"/>
          <w:szCs w:val="20"/>
        </w:rPr>
        <w:t xml:space="preserve"> w następujący sposób: </w:t>
      </w:r>
    </w:p>
    <w:p w:rsidR="0075111B" w:rsidRPr="00A60554" w:rsidRDefault="0075111B" w:rsidP="00A60554">
      <w:pPr>
        <w:numPr>
          <w:ilvl w:val="0"/>
          <w:numId w:val="208"/>
        </w:numPr>
        <w:tabs>
          <w:tab w:val="clear" w:pos="0"/>
        </w:tabs>
        <w:suppressAutoHyphens/>
        <w:spacing w:after="0" w:line="360" w:lineRule="auto"/>
        <w:ind w:left="851" w:hanging="425"/>
        <w:jc w:val="both"/>
        <w:rPr>
          <w:rFonts w:ascii="Arial" w:hAnsi="Arial" w:cs="Arial"/>
          <w:sz w:val="20"/>
          <w:szCs w:val="20"/>
        </w:rPr>
      </w:pPr>
      <w:r w:rsidRPr="00A60554">
        <w:rPr>
          <w:rFonts w:ascii="Arial" w:hAnsi="Arial" w:cs="Arial"/>
          <w:sz w:val="20"/>
          <w:szCs w:val="20"/>
        </w:rPr>
        <w:t xml:space="preserve">egzamin pisemny rozpoczyna się z chwilą wylosowania </w:t>
      </w:r>
      <w:r w:rsidR="004F7774" w:rsidRPr="00A60554">
        <w:rPr>
          <w:rFonts w:ascii="Arial" w:hAnsi="Arial" w:cs="Arial"/>
          <w:sz w:val="20"/>
          <w:szCs w:val="20"/>
        </w:rPr>
        <w:t>zestawu pytań i trwa do 30 min.,</w:t>
      </w:r>
    </w:p>
    <w:p w:rsidR="0075111B" w:rsidRPr="00A60554" w:rsidRDefault="0075111B" w:rsidP="00A60554">
      <w:pPr>
        <w:numPr>
          <w:ilvl w:val="0"/>
          <w:numId w:val="208"/>
        </w:numPr>
        <w:tabs>
          <w:tab w:val="clear" w:pos="0"/>
        </w:tabs>
        <w:suppressAutoHyphens/>
        <w:spacing w:after="0" w:line="360" w:lineRule="auto"/>
        <w:ind w:left="851" w:hanging="425"/>
        <w:jc w:val="both"/>
        <w:rPr>
          <w:rFonts w:ascii="Arial" w:hAnsi="Arial" w:cs="Arial"/>
          <w:sz w:val="20"/>
          <w:szCs w:val="20"/>
        </w:rPr>
      </w:pPr>
      <w:r w:rsidRPr="00A60554">
        <w:rPr>
          <w:rFonts w:ascii="Arial" w:hAnsi="Arial" w:cs="Arial"/>
          <w:sz w:val="20"/>
          <w:szCs w:val="20"/>
        </w:rPr>
        <w:t>po zakończeniu egzaminu pisemnego następuje do 10 min. przerwa, po której uczeń przystępuje do egzaminu ustnego,</w:t>
      </w:r>
    </w:p>
    <w:p w:rsidR="0075111B" w:rsidRPr="00A60554" w:rsidRDefault="0075111B" w:rsidP="00A60554">
      <w:pPr>
        <w:numPr>
          <w:ilvl w:val="0"/>
          <w:numId w:val="208"/>
        </w:numPr>
        <w:tabs>
          <w:tab w:val="clear" w:pos="0"/>
        </w:tabs>
        <w:suppressAutoHyphens/>
        <w:spacing w:after="0" w:line="360" w:lineRule="auto"/>
        <w:ind w:left="851" w:hanging="425"/>
        <w:jc w:val="both"/>
        <w:rPr>
          <w:rFonts w:ascii="Arial" w:hAnsi="Arial" w:cs="Arial"/>
          <w:sz w:val="20"/>
          <w:szCs w:val="20"/>
        </w:rPr>
      </w:pPr>
      <w:r w:rsidRPr="00A60554">
        <w:rPr>
          <w:rFonts w:ascii="Arial" w:hAnsi="Arial" w:cs="Arial"/>
          <w:sz w:val="20"/>
          <w:szCs w:val="20"/>
        </w:rPr>
        <w:t>egzamin ustny rozpoczyna się z chwilą wylosowania zestawu pytań do zakończenia odpowiedzi przez ucznia nie dłużej niż 15 min.,</w:t>
      </w:r>
    </w:p>
    <w:p w:rsidR="0075111B" w:rsidRPr="00A60554" w:rsidRDefault="0075111B" w:rsidP="00A60554">
      <w:pPr>
        <w:numPr>
          <w:ilvl w:val="0"/>
          <w:numId w:val="208"/>
        </w:numPr>
        <w:tabs>
          <w:tab w:val="clear" w:pos="0"/>
        </w:tabs>
        <w:suppressAutoHyphens/>
        <w:spacing w:after="0" w:line="360" w:lineRule="auto"/>
        <w:ind w:left="851" w:hanging="425"/>
        <w:jc w:val="both"/>
        <w:rPr>
          <w:rFonts w:ascii="Arial" w:hAnsi="Arial" w:cs="Arial"/>
          <w:sz w:val="20"/>
          <w:szCs w:val="20"/>
        </w:rPr>
      </w:pPr>
      <w:r w:rsidRPr="00A60554">
        <w:rPr>
          <w:rFonts w:ascii="Arial" w:hAnsi="Arial" w:cs="Arial"/>
          <w:sz w:val="20"/>
          <w:szCs w:val="20"/>
        </w:rPr>
        <w:t xml:space="preserve">czas przygotowania się do odpowiedzi do 5 min., </w:t>
      </w:r>
    </w:p>
    <w:p w:rsidR="0075111B" w:rsidRPr="00A60554" w:rsidRDefault="0075111B" w:rsidP="00A60554">
      <w:pPr>
        <w:pStyle w:val="Akapitzlist"/>
        <w:numPr>
          <w:ilvl w:val="0"/>
          <w:numId w:val="208"/>
        </w:numPr>
        <w:tabs>
          <w:tab w:val="clear" w:pos="0"/>
        </w:tabs>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 jeśli uczeń nie osiągnie 50% z części pisemnej i ustnej, jest to równoznaczne z oceną niedostateczną.</w:t>
      </w:r>
    </w:p>
    <w:p w:rsidR="0075111B" w:rsidRPr="00A60554" w:rsidRDefault="0075111B" w:rsidP="00A60554">
      <w:pPr>
        <w:pStyle w:val="Akapitzlist"/>
        <w:numPr>
          <w:ilvl w:val="0"/>
          <w:numId w:val="191"/>
        </w:numPr>
        <w:spacing w:after="0" w:line="360" w:lineRule="auto"/>
        <w:ind w:left="426" w:hanging="284"/>
        <w:jc w:val="both"/>
        <w:rPr>
          <w:rFonts w:ascii="Arial" w:hAnsi="Arial" w:cs="Arial"/>
          <w:sz w:val="20"/>
          <w:szCs w:val="20"/>
        </w:rPr>
      </w:pPr>
      <w:r w:rsidRPr="00A60554">
        <w:rPr>
          <w:rFonts w:ascii="Arial" w:hAnsi="Arial" w:cs="Arial"/>
          <w:sz w:val="20"/>
          <w:szCs w:val="20"/>
        </w:rPr>
        <w:lastRenderedPageBreak/>
        <w:t>Czas egzaminu poprawkowego z przedmiotów, z kt</w:t>
      </w:r>
      <w:r w:rsidR="003E4EF8" w:rsidRPr="00A60554">
        <w:rPr>
          <w:rFonts w:ascii="Arial" w:hAnsi="Arial" w:cs="Arial"/>
          <w:sz w:val="20"/>
          <w:szCs w:val="20"/>
        </w:rPr>
        <w:t>órych przeprowadza się egzamin</w:t>
      </w:r>
      <w:r w:rsidRPr="00A60554">
        <w:rPr>
          <w:rFonts w:ascii="Arial" w:hAnsi="Arial" w:cs="Arial"/>
          <w:sz w:val="20"/>
          <w:szCs w:val="20"/>
        </w:rPr>
        <w:t xml:space="preserve"> w formie zadań i ćwiczeń praktycznych, określa komisja egzaminacyjna, uwzględniając zakres zadania (ćwiczenia) egzaminacyjnego. Czas ten jednak nie może przekraczać 45 min.</w:t>
      </w:r>
    </w:p>
    <w:p w:rsidR="0075111B" w:rsidRPr="00A60554" w:rsidRDefault="0075111B" w:rsidP="00A60554">
      <w:pPr>
        <w:pStyle w:val="Akapitzlist"/>
        <w:numPr>
          <w:ilvl w:val="0"/>
          <w:numId w:val="191"/>
        </w:numPr>
        <w:spacing w:after="0" w:line="360" w:lineRule="auto"/>
        <w:ind w:left="426" w:hanging="284"/>
        <w:jc w:val="both"/>
        <w:rPr>
          <w:rFonts w:ascii="Arial" w:hAnsi="Arial" w:cs="Arial"/>
          <w:sz w:val="20"/>
          <w:szCs w:val="20"/>
        </w:rPr>
      </w:pPr>
      <w:r w:rsidRPr="00A60554">
        <w:rPr>
          <w:rFonts w:ascii="Arial" w:hAnsi="Arial" w:cs="Arial"/>
          <w:sz w:val="20"/>
          <w:szCs w:val="20"/>
        </w:rPr>
        <w:t>Datę ogłoszenia wyników egzaminu poprawkowego ust</w:t>
      </w:r>
      <w:r w:rsidR="003E4EF8" w:rsidRPr="00A60554">
        <w:rPr>
          <w:rFonts w:ascii="Arial" w:hAnsi="Arial" w:cs="Arial"/>
          <w:sz w:val="20"/>
          <w:szCs w:val="20"/>
        </w:rPr>
        <w:t xml:space="preserve">ala dyrektor szkoły najpóźniej </w:t>
      </w:r>
      <w:r w:rsidRPr="00A60554">
        <w:rPr>
          <w:rFonts w:ascii="Arial" w:hAnsi="Arial" w:cs="Arial"/>
          <w:sz w:val="20"/>
          <w:szCs w:val="20"/>
        </w:rPr>
        <w:t xml:space="preserve">w dniu, </w:t>
      </w:r>
      <w:r w:rsidR="004F7774" w:rsidRPr="00A60554">
        <w:rPr>
          <w:rFonts w:ascii="Arial" w:hAnsi="Arial" w:cs="Arial"/>
          <w:sz w:val="20"/>
          <w:szCs w:val="20"/>
        </w:rPr>
        <w:br/>
      </w:r>
      <w:r w:rsidRPr="00A60554">
        <w:rPr>
          <w:rFonts w:ascii="Arial" w:hAnsi="Arial" w:cs="Arial"/>
          <w:sz w:val="20"/>
          <w:szCs w:val="20"/>
        </w:rPr>
        <w:t>w którym rada pedagogiczna podejmuje uchwałę o zatwierdzeniu wyników egzaminu poprawkowego.</w:t>
      </w:r>
    </w:p>
    <w:p w:rsidR="0075111B" w:rsidRPr="00A60554" w:rsidRDefault="0075111B" w:rsidP="00A60554">
      <w:pPr>
        <w:pStyle w:val="Akapitzlist"/>
        <w:numPr>
          <w:ilvl w:val="0"/>
          <w:numId w:val="191"/>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Termin dodatkowego egzaminu poprawkowego dla ucznia, który z przyczyn losowych </w:t>
      </w:r>
      <w:r w:rsidR="005F0E87">
        <w:rPr>
          <w:rFonts w:ascii="Arial" w:hAnsi="Arial" w:cs="Arial"/>
          <w:sz w:val="20"/>
          <w:szCs w:val="20"/>
        </w:rPr>
        <w:br/>
      </w:r>
      <w:r w:rsidRPr="00A60554">
        <w:rPr>
          <w:rFonts w:ascii="Arial" w:hAnsi="Arial" w:cs="Arial"/>
          <w:sz w:val="20"/>
          <w:szCs w:val="20"/>
        </w:rPr>
        <w:t>nie przystąpił do tego egzaminu w wyznaczonym terminie, ustala dyrektor szkoły na uzasadnioną pisemną prośbę rodziców ucznia do 3 dni p</w:t>
      </w:r>
      <w:r w:rsidR="00401C29" w:rsidRPr="00A60554">
        <w:rPr>
          <w:rFonts w:ascii="Arial" w:hAnsi="Arial" w:cs="Arial"/>
          <w:sz w:val="20"/>
          <w:szCs w:val="20"/>
        </w:rPr>
        <w:t>o ustaniu terminu nieobecności.</w:t>
      </w:r>
    </w:p>
    <w:p w:rsidR="0075111B" w:rsidRPr="00A60554" w:rsidRDefault="0075111B" w:rsidP="00A60554">
      <w:pPr>
        <w:pStyle w:val="Akapitzlist"/>
        <w:numPr>
          <w:ilvl w:val="0"/>
          <w:numId w:val="191"/>
        </w:numPr>
        <w:spacing w:after="0" w:line="360" w:lineRule="auto"/>
        <w:ind w:left="426" w:hanging="284"/>
        <w:jc w:val="both"/>
        <w:rPr>
          <w:rFonts w:ascii="Arial" w:hAnsi="Arial" w:cs="Arial"/>
          <w:sz w:val="20"/>
          <w:szCs w:val="20"/>
        </w:rPr>
      </w:pPr>
      <w:r w:rsidRPr="00A60554">
        <w:rPr>
          <w:rFonts w:ascii="Arial" w:hAnsi="Arial" w:cs="Arial"/>
          <w:sz w:val="20"/>
          <w:szCs w:val="20"/>
        </w:rPr>
        <w:t>Z egzaminu poprawkowego sporządza się protokół, zawierający w szczególności:</w:t>
      </w:r>
    </w:p>
    <w:p w:rsidR="0075111B" w:rsidRPr="00A60554" w:rsidRDefault="0075111B" w:rsidP="00A60554">
      <w:pPr>
        <w:pStyle w:val="p1"/>
        <w:numPr>
          <w:ilvl w:val="0"/>
          <w:numId w:val="215"/>
        </w:numPr>
        <w:spacing w:before="0" w:after="0" w:line="360" w:lineRule="auto"/>
        <w:ind w:left="851" w:hanging="425"/>
        <w:jc w:val="both"/>
        <w:rPr>
          <w:rFonts w:ascii="Arial" w:hAnsi="Arial" w:cs="Arial"/>
          <w:sz w:val="20"/>
          <w:szCs w:val="20"/>
        </w:rPr>
      </w:pPr>
      <w:r w:rsidRPr="00A60554">
        <w:rPr>
          <w:rFonts w:ascii="Arial" w:hAnsi="Arial" w:cs="Arial"/>
          <w:sz w:val="20"/>
          <w:szCs w:val="20"/>
        </w:rPr>
        <w:t>nazwę zajęć edukacyjnych, z któ</w:t>
      </w:r>
      <w:r w:rsidR="004F7774" w:rsidRPr="00A60554">
        <w:rPr>
          <w:rFonts w:ascii="Arial" w:hAnsi="Arial" w:cs="Arial"/>
          <w:sz w:val="20"/>
          <w:szCs w:val="20"/>
        </w:rPr>
        <w:t>rych był przeprowadzony egzamin,</w:t>
      </w:r>
    </w:p>
    <w:p w:rsidR="0075111B" w:rsidRPr="00A60554" w:rsidRDefault="0075111B" w:rsidP="00A60554">
      <w:pPr>
        <w:pStyle w:val="p1"/>
        <w:numPr>
          <w:ilvl w:val="0"/>
          <w:numId w:val="215"/>
        </w:numPr>
        <w:spacing w:before="0" w:after="0" w:line="360" w:lineRule="auto"/>
        <w:ind w:left="851" w:hanging="425"/>
        <w:jc w:val="both"/>
        <w:rPr>
          <w:rFonts w:ascii="Arial" w:hAnsi="Arial" w:cs="Arial"/>
          <w:sz w:val="20"/>
          <w:szCs w:val="20"/>
        </w:rPr>
      </w:pPr>
      <w:r w:rsidRPr="00A60554">
        <w:rPr>
          <w:rFonts w:ascii="Arial" w:hAnsi="Arial" w:cs="Arial"/>
          <w:sz w:val="20"/>
          <w:szCs w:val="20"/>
        </w:rPr>
        <w:t>imiona i nazwiska o</w:t>
      </w:r>
      <w:r w:rsidR="004F7774" w:rsidRPr="00A60554">
        <w:rPr>
          <w:rFonts w:ascii="Arial" w:hAnsi="Arial" w:cs="Arial"/>
          <w:sz w:val="20"/>
          <w:szCs w:val="20"/>
        </w:rPr>
        <w:t>sób wchodzących w skład komisji,</w:t>
      </w:r>
    </w:p>
    <w:p w:rsidR="0075111B" w:rsidRPr="00A60554" w:rsidRDefault="004F7774" w:rsidP="00A60554">
      <w:pPr>
        <w:pStyle w:val="p1"/>
        <w:numPr>
          <w:ilvl w:val="0"/>
          <w:numId w:val="215"/>
        </w:numPr>
        <w:spacing w:before="0" w:after="0" w:line="360" w:lineRule="auto"/>
        <w:ind w:left="851" w:hanging="425"/>
        <w:jc w:val="both"/>
        <w:rPr>
          <w:rFonts w:ascii="Arial" w:hAnsi="Arial" w:cs="Arial"/>
          <w:sz w:val="20"/>
          <w:szCs w:val="20"/>
        </w:rPr>
      </w:pPr>
      <w:r w:rsidRPr="00A60554">
        <w:rPr>
          <w:rFonts w:ascii="Arial" w:hAnsi="Arial" w:cs="Arial"/>
          <w:sz w:val="20"/>
          <w:szCs w:val="20"/>
        </w:rPr>
        <w:t>termin egzaminu poprawkowego,</w:t>
      </w:r>
    </w:p>
    <w:p w:rsidR="0075111B" w:rsidRPr="00A60554" w:rsidRDefault="004F7774" w:rsidP="00A60554">
      <w:pPr>
        <w:pStyle w:val="p1"/>
        <w:numPr>
          <w:ilvl w:val="0"/>
          <w:numId w:val="215"/>
        </w:numPr>
        <w:spacing w:before="0" w:after="0" w:line="360" w:lineRule="auto"/>
        <w:ind w:left="851" w:hanging="425"/>
        <w:jc w:val="both"/>
        <w:rPr>
          <w:rFonts w:ascii="Arial" w:hAnsi="Arial" w:cs="Arial"/>
          <w:sz w:val="20"/>
          <w:szCs w:val="20"/>
        </w:rPr>
      </w:pPr>
      <w:r w:rsidRPr="00A60554">
        <w:rPr>
          <w:rFonts w:ascii="Arial" w:hAnsi="Arial" w:cs="Arial"/>
          <w:sz w:val="20"/>
          <w:szCs w:val="20"/>
        </w:rPr>
        <w:t>imię i nazwisko ucznia,</w:t>
      </w:r>
    </w:p>
    <w:p w:rsidR="0075111B" w:rsidRPr="00A60554" w:rsidRDefault="0075111B" w:rsidP="00A60554">
      <w:pPr>
        <w:pStyle w:val="p1"/>
        <w:numPr>
          <w:ilvl w:val="0"/>
          <w:numId w:val="215"/>
        </w:numPr>
        <w:spacing w:before="0" w:after="0" w:line="360" w:lineRule="auto"/>
        <w:ind w:left="851" w:hanging="425"/>
        <w:jc w:val="both"/>
        <w:rPr>
          <w:rFonts w:ascii="Arial" w:hAnsi="Arial" w:cs="Arial"/>
          <w:sz w:val="20"/>
          <w:szCs w:val="20"/>
        </w:rPr>
      </w:pPr>
      <w:r w:rsidRPr="00A60554">
        <w:rPr>
          <w:rFonts w:ascii="Arial" w:hAnsi="Arial" w:cs="Arial"/>
          <w:sz w:val="20"/>
          <w:szCs w:val="20"/>
        </w:rPr>
        <w:t>zadania e</w:t>
      </w:r>
      <w:r w:rsidR="00E5579C" w:rsidRPr="00A60554">
        <w:rPr>
          <w:rFonts w:ascii="Arial" w:hAnsi="Arial" w:cs="Arial"/>
          <w:sz w:val="20"/>
          <w:szCs w:val="20"/>
        </w:rPr>
        <w:t>gzaminacyjne,</w:t>
      </w:r>
    </w:p>
    <w:p w:rsidR="0075111B" w:rsidRPr="00A60554" w:rsidRDefault="0075111B" w:rsidP="00A60554">
      <w:pPr>
        <w:pStyle w:val="p1"/>
        <w:numPr>
          <w:ilvl w:val="0"/>
          <w:numId w:val="215"/>
        </w:numPr>
        <w:spacing w:before="0" w:after="0" w:line="360" w:lineRule="auto"/>
        <w:ind w:left="851" w:hanging="425"/>
        <w:jc w:val="both"/>
        <w:rPr>
          <w:rFonts w:ascii="Arial" w:hAnsi="Arial" w:cs="Arial"/>
          <w:sz w:val="20"/>
          <w:szCs w:val="20"/>
        </w:rPr>
      </w:pPr>
      <w:r w:rsidRPr="00A60554">
        <w:rPr>
          <w:rFonts w:ascii="Arial" w:hAnsi="Arial" w:cs="Arial"/>
          <w:sz w:val="20"/>
          <w:szCs w:val="20"/>
        </w:rPr>
        <w:t>ustaloną ocenę klasyfikacyjną.</w:t>
      </w:r>
    </w:p>
    <w:p w:rsidR="0075111B" w:rsidRPr="00A60554" w:rsidRDefault="0075111B" w:rsidP="00A60554">
      <w:pPr>
        <w:pStyle w:val="p1"/>
        <w:numPr>
          <w:ilvl w:val="0"/>
          <w:numId w:val="191"/>
        </w:numPr>
        <w:spacing w:before="0" w:after="0" w:line="360" w:lineRule="auto"/>
        <w:ind w:left="426" w:hanging="284"/>
        <w:jc w:val="both"/>
        <w:rPr>
          <w:rFonts w:ascii="Arial" w:hAnsi="Arial" w:cs="Arial"/>
          <w:sz w:val="20"/>
          <w:szCs w:val="20"/>
        </w:rPr>
      </w:pPr>
      <w:r w:rsidRPr="00A60554">
        <w:rPr>
          <w:rFonts w:ascii="Arial" w:hAnsi="Arial" w:cs="Arial"/>
          <w:sz w:val="20"/>
          <w:szCs w:val="20"/>
        </w:rPr>
        <w:t>Do protokołu dołącza się odpowiednio pisemne pr</w:t>
      </w:r>
      <w:r w:rsidR="003E4EF8" w:rsidRPr="00A60554">
        <w:rPr>
          <w:rFonts w:ascii="Arial" w:hAnsi="Arial" w:cs="Arial"/>
          <w:sz w:val="20"/>
          <w:szCs w:val="20"/>
        </w:rPr>
        <w:t xml:space="preserve">ace ucznia, zwięzłą informację </w:t>
      </w:r>
      <w:r w:rsidRPr="00A60554">
        <w:rPr>
          <w:rFonts w:ascii="Arial" w:hAnsi="Arial" w:cs="Arial"/>
          <w:sz w:val="20"/>
          <w:szCs w:val="20"/>
        </w:rPr>
        <w:t>o ustnych odpowiedziach ucznia i zwięzłą informację o wykonaniu przez ucznia zadania praktycznego. Protokół stanowi załącznik do arkusza ocen ucznia.</w:t>
      </w:r>
    </w:p>
    <w:p w:rsidR="0075111B" w:rsidRPr="00A60554" w:rsidRDefault="0075111B" w:rsidP="00A60554">
      <w:pPr>
        <w:pStyle w:val="Akapitzlist"/>
        <w:numPr>
          <w:ilvl w:val="0"/>
          <w:numId w:val="191"/>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W przypadku, gdy uczeń nie przystąpi do egzaminu poprawkowego, nie otrzymuje Promocji </w:t>
      </w:r>
      <w:r w:rsidR="00E5579C" w:rsidRPr="00A60554">
        <w:rPr>
          <w:rFonts w:ascii="Arial" w:hAnsi="Arial" w:cs="Arial"/>
          <w:sz w:val="20"/>
          <w:szCs w:val="20"/>
        </w:rPr>
        <w:br/>
      </w:r>
      <w:r w:rsidRPr="00A60554">
        <w:rPr>
          <w:rFonts w:ascii="Arial" w:hAnsi="Arial" w:cs="Arial"/>
          <w:sz w:val="20"/>
          <w:szCs w:val="20"/>
        </w:rPr>
        <w:t>i powtarza klasę.</w:t>
      </w:r>
    </w:p>
    <w:p w:rsidR="0075111B" w:rsidRPr="00A60554" w:rsidRDefault="0075111B" w:rsidP="00A60554">
      <w:pPr>
        <w:pStyle w:val="Akapitzlist"/>
        <w:numPr>
          <w:ilvl w:val="0"/>
          <w:numId w:val="191"/>
        </w:numPr>
        <w:spacing w:after="0" w:line="360" w:lineRule="auto"/>
        <w:ind w:left="426" w:hanging="284"/>
        <w:jc w:val="both"/>
        <w:rPr>
          <w:rFonts w:ascii="Arial" w:eastAsia="Times New Roman" w:hAnsi="Arial" w:cs="Arial"/>
          <w:bCs/>
          <w:sz w:val="20"/>
          <w:szCs w:val="20"/>
          <w:lang w:eastAsia="pl-PL"/>
        </w:rPr>
      </w:pPr>
      <w:r w:rsidRPr="00A60554">
        <w:rPr>
          <w:rFonts w:ascii="Arial" w:eastAsia="Times New Roman" w:hAnsi="Arial" w:cs="Arial"/>
          <w:bCs/>
          <w:sz w:val="20"/>
          <w:szCs w:val="20"/>
          <w:lang w:eastAsia="pl-PL"/>
        </w:rPr>
        <w:t>Rada pedagogiczna, uwzględniając możliwości edukacyjne ucznia, może jeden raz w ciągu danego etapu edukacyjnego promować do klasy programowo wyższej ucznia, który nie zdał egzaminu poprawkowego z jednych obowiązkowych z</w:t>
      </w:r>
      <w:r w:rsidR="00E5579C" w:rsidRPr="00A60554">
        <w:rPr>
          <w:rFonts w:ascii="Arial" w:eastAsia="Times New Roman" w:hAnsi="Arial" w:cs="Arial"/>
          <w:bCs/>
          <w:sz w:val="20"/>
          <w:szCs w:val="20"/>
          <w:lang w:eastAsia="pl-PL"/>
        </w:rPr>
        <w:t xml:space="preserve">ajęć edukacyjnych pod warunkiem, </w:t>
      </w:r>
      <w:r w:rsidR="00E5579C"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że te zajęcia są realizowane w klasie programowo wyższej.</w:t>
      </w:r>
    </w:p>
    <w:p w:rsidR="00E5579C" w:rsidRPr="00A60554" w:rsidRDefault="0075111B" w:rsidP="00A60554">
      <w:pPr>
        <w:pStyle w:val="Akapitzlist"/>
        <w:numPr>
          <w:ilvl w:val="0"/>
          <w:numId w:val="191"/>
        </w:numPr>
        <w:spacing w:after="0" w:line="360" w:lineRule="auto"/>
        <w:ind w:left="426" w:hanging="284"/>
        <w:jc w:val="both"/>
        <w:rPr>
          <w:rFonts w:ascii="Arial" w:hAnsi="Arial" w:cs="Arial"/>
          <w:sz w:val="20"/>
          <w:szCs w:val="20"/>
        </w:rPr>
      </w:pPr>
      <w:r w:rsidRPr="00A60554">
        <w:rPr>
          <w:rFonts w:ascii="Arial" w:eastAsia="Times New Roman" w:hAnsi="Arial" w:cs="Arial"/>
          <w:sz w:val="20"/>
          <w:szCs w:val="20"/>
          <w:lang w:eastAsia="pl-PL"/>
        </w:rPr>
        <w:t>Uczeń kończy szkołę</w:t>
      </w:r>
      <w:r w:rsidRPr="00A60554">
        <w:rPr>
          <w:rFonts w:ascii="Arial" w:eastAsia="Times New Roman" w:hAnsi="Arial" w:cs="Arial"/>
          <w:bCs/>
          <w:sz w:val="20"/>
          <w:szCs w:val="20"/>
          <w:lang w:eastAsia="pl-PL"/>
        </w:rPr>
        <w:t xml:space="preserve">, jeżeli w wyniku klasyfikacji końcowej otrzymał ze wszystkich obowiązkowych zajęć edukacyjnych pozytywne końcowe oceny klasyfikacyjne oraz przystąpił </w:t>
      </w:r>
      <w:r w:rsidR="00E5579C"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do egzaminu ósmoklasisty.</w:t>
      </w:r>
    </w:p>
    <w:p w:rsidR="0075111B" w:rsidRPr="00A60554" w:rsidRDefault="0075111B" w:rsidP="00A60554">
      <w:pPr>
        <w:pStyle w:val="Akapitzlist"/>
        <w:numPr>
          <w:ilvl w:val="0"/>
          <w:numId w:val="191"/>
        </w:numPr>
        <w:spacing w:after="0" w:line="360" w:lineRule="auto"/>
        <w:ind w:left="426" w:hanging="284"/>
        <w:jc w:val="both"/>
        <w:rPr>
          <w:rFonts w:ascii="Arial" w:hAnsi="Arial" w:cs="Arial"/>
          <w:sz w:val="20"/>
          <w:szCs w:val="20"/>
        </w:rPr>
      </w:pPr>
      <w:r w:rsidRPr="00A60554">
        <w:rPr>
          <w:rFonts w:ascii="Arial" w:eastAsia="Times New Roman" w:hAnsi="Arial" w:cs="Arial"/>
          <w:bCs/>
          <w:sz w:val="20"/>
          <w:szCs w:val="20"/>
          <w:lang w:eastAsia="pl-PL"/>
        </w:rPr>
        <w:t xml:space="preserve"> Uczeń szkoły podstawowej, który nie spełnił warunków wymienionych w ust.1, powtarza ostatnią klasę szkoły – klasę ósmą.</w:t>
      </w:r>
    </w:p>
    <w:p w:rsidR="0075111B" w:rsidRPr="00A60554" w:rsidRDefault="0075111B" w:rsidP="00A60554">
      <w:pPr>
        <w:suppressAutoHyphens/>
        <w:spacing w:after="0" w:line="360" w:lineRule="auto"/>
        <w:jc w:val="both"/>
        <w:rPr>
          <w:rFonts w:ascii="Arial" w:hAnsi="Arial" w:cs="Arial"/>
          <w:sz w:val="20"/>
          <w:szCs w:val="20"/>
        </w:rPr>
      </w:pPr>
    </w:p>
    <w:p w:rsidR="0075111B" w:rsidRPr="008C5721" w:rsidRDefault="00171F5F" w:rsidP="00A60554">
      <w:pPr>
        <w:spacing w:after="0" w:line="360" w:lineRule="auto"/>
        <w:jc w:val="both"/>
        <w:rPr>
          <w:rFonts w:ascii="Arial" w:hAnsi="Arial" w:cs="Arial"/>
          <w:b/>
          <w:sz w:val="20"/>
          <w:szCs w:val="20"/>
        </w:rPr>
      </w:pPr>
      <w:r w:rsidRPr="008C5721">
        <w:rPr>
          <w:rFonts w:ascii="Arial" w:hAnsi="Arial" w:cs="Arial"/>
          <w:b/>
          <w:sz w:val="20"/>
          <w:szCs w:val="20"/>
        </w:rPr>
        <w:t xml:space="preserve">§ </w:t>
      </w:r>
      <w:r w:rsidR="0047594E" w:rsidRPr="008C5721">
        <w:rPr>
          <w:rFonts w:ascii="Arial" w:hAnsi="Arial" w:cs="Arial"/>
          <w:b/>
          <w:sz w:val="20"/>
          <w:szCs w:val="20"/>
        </w:rPr>
        <w:t>69</w:t>
      </w:r>
    </w:p>
    <w:p w:rsidR="0075111B" w:rsidRPr="001D1385" w:rsidRDefault="0075111B" w:rsidP="00A60554">
      <w:pPr>
        <w:spacing w:after="0" w:line="360" w:lineRule="auto"/>
        <w:jc w:val="both"/>
        <w:rPr>
          <w:rFonts w:ascii="Arial" w:hAnsi="Arial" w:cs="Arial"/>
          <w:b/>
          <w:sz w:val="20"/>
          <w:szCs w:val="20"/>
        </w:rPr>
      </w:pPr>
      <w:r w:rsidRPr="001D1385">
        <w:rPr>
          <w:rFonts w:ascii="Arial" w:hAnsi="Arial" w:cs="Arial"/>
          <w:b/>
          <w:sz w:val="20"/>
          <w:szCs w:val="20"/>
        </w:rPr>
        <w:t>Sposób udostępniania dokumentacji</w:t>
      </w:r>
      <w:r w:rsidR="008C5721" w:rsidRPr="001D1385">
        <w:rPr>
          <w:rFonts w:ascii="Arial" w:hAnsi="Arial" w:cs="Arial"/>
          <w:b/>
          <w:sz w:val="20"/>
          <w:szCs w:val="20"/>
        </w:rPr>
        <w:t>:</w:t>
      </w:r>
    </w:p>
    <w:p w:rsidR="0075111B" w:rsidRPr="00A60554" w:rsidRDefault="0075111B" w:rsidP="00A60554">
      <w:pPr>
        <w:pStyle w:val="p0"/>
        <w:numPr>
          <w:ilvl w:val="0"/>
          <w:numId w:val="216"/>
        </w:numPr>
        <w:tabs>
          <w:tab w:val="clear" w:pos="720"/>
        </w:tabs>
        <w:spacing w:before="0" w:after="0" w:line="360" w:lineRule="auto"/>
        <w:ind w:left="426" w:hanging="284"/>
        <w:jc w:val="both"/>
        <w:rPr>
          <w:rFonts w:ascii="Arial" w:hAnsi="Arial" w:cs="Arial"/>
          <w:sz w:val="20"/>
          <w:szCs w:val="20"/>
        </w:rPr>
      </w:pPr>
      <w:r w:rsidRPr="00A60554">
        <w:rPr>
          <w:rFonts w:ascii="Arial" w:hAnsi="Arial" w:cs="Arial"/>
          <w:sz w:val="20"/>
          <w:szCs w:val="20"/>
        </w:rPr>
        <w:t>Na pisemny wniosek rodzica lub ucznia dyrektor szkoły udostępnia do wglądu dokumentację dotyczącą egzaminu klasyfikacyjnego, poprawkowego lub dokumentację dotyczącą oceniania ucznia w terminie i miejscu wspólnie ustalonym.</w:t>
      </w:r>
    </w:p>
    <w:p w:rsidR="0075111B" w:rsidRPr="00A60554" w:rsidRDefault="0075111B" w:rsidP="00A60554">
      <w:pPr>
        <w:pStyle w:val="p0"/>
        <w:numPr>
          <w:ilvl w:val="0"/>
          <w:numId w:val="216"/>
        </w:numPr>
        <w:tabs>
          <w:tab w:val="clear" w:pos="720"/>
        </w:tabs>
        <w:spacing w:before="0" w:after="0" w:line="360" w:lineRule="auto"/>
        <w:ind w:left="426" w:hanging="284"/>
        <w:jc w:val="both"/>
        <w:rPr>
          <w:rFonts w:ascii="Arial" w:hAnsi="Arial" w:cs="Arial"/>
          <w:sz w:val="20"/>
          <w:szCs w:val="20"/>
        </w:rPr>
      </w:pPr>
      <w:r w:rsidRPr="00A60554">
        <w:rPr>
          <w:rFonts w:ascii="Arial" w:hAnsi="Arial" w:cs="Arial"/>
          <w:sz w:val="20"/>
          <w:szCs w:val="20"/>
        </w:rPr>
        <w:t xml:space="preserve">Udostępnianie odbywa się w obecności dyrektora lub osoby przez niego upoważnionej. Uczeń lub rodzic ma prawo do uzyskania uzasadnienia oceny ustalonej w wyniku egzaminu klasyfikacyjnego </w:t>
      </w:r>
      <w:r w:rsidRPr="00A60554">
        <w:rPr>
          <w:rFonts w:ascii="Arial" w:hAnsi="Arial" w:cs="Arial"/>
          <w:sz w:val="20"/>
          <w:szCs w:val="20"/>
        </w:rPr>
        <w:lastRenderedPageBreak/>
        <w:t>i poprawkowego oraz do dodatkowych wyjaśnień związanych ze strukturą testu wykorzystanego do egzaminów i sposobem oceniania pracy ucznia. Uczeń lub rodzic może sporządzać notatki, odpisy, kopie.</w:t>
      </w:r>
    </w:p>
    <w:p w:rsidR="0075111B" w:rsidRPr="00A60554" w:rsidRDefault="0075111B" w:rsidP="00A60554">
      <w:pPr>
        <w:pStyle w:val="p0"/>
        <w:numPr>
          <w:ilvl w:val="0"/>
          <w:numId w:val="216"/>
        </w:numPr>
        <w:tabs>
          <w:tab w:val="clear" w:pos="720"/>
        </w:tabs>
        <w:spacing w:before="0" w:after="0" w:line="360" w:lineRule="auto"/>
        <w:ind w:left="426" w:hanging="284"/>
        <w:jc w:val="both"/>
        <w:rPr>
          <w:rFonts w:ascii="Arial" w:hAnsi="Arial" w:cs="Arial"/>
          <w:sz w:val="20"/>
          <w:szCs w:val="20"/>
        </w:rPr>
      </w:pPr>
      <w:r w:rsidRPr="00A60554">
        <w:rPr>
          <w:rFonts w:ascii="Arial" w:hAnsi="Arial" w:cs="Arial"/>
          <w:sz w:val="20"/>
          <w:szCs w:val="20"/>
        </w:rPr>
        <w:t>Dokumentacji dotyczącej egzaminu klasyfikacyjnego/ poprawkowego, zastrzeżeń wobec rocznej oceny klasyfikacyjnej z zajęć edukacyjnych lub zachowania oraz innej dokumentacji dotyczącej oceniania ucznia nie może wynosić poza teren szkoły.</w:t>
      </w:r>
    </w:p>
    <w:p w:rsidR="0075111B" w:rsidRPr="00A60554" w:rsidRDefault="0075111B" w:rsidP="00A60554">
      <w:pPr>
        <w:autoSpaceDE w:val="0"/>
        <w:autoSpaceDN w:val="0"/>
        <w:adjustRightInd w:val="0"/>
        <w:spacing w:after="0" w:line="360" w:lineRule="auto"/>
        <w:jc w:val="both"/>
        <w:rPr>
          <w:rFonts w:ascii="Arial" w:hAnsi="Arial" w:cs="Arial"/>
          <w:sz w:val="20"/>
          <w:szCs w:val="20"/>
        </w:rPr>
      </w:pPr>
    </w:p>
    <w:p w:rsidR="0075111B" w:rsidRPr="008C5721" w:rsidRDefault="00F6583F" w:rsidP="00A60554">
      <w:pPr>
        <w:spacing w:after="0" w:line="360" w:lineRule="auto"/>
        <w:jc w:val="both"/>
        <w:rPr>
          <w:rFonts w:ascii="Arial" w:hAnsi="Arial" w:cs="Arial"/>
          <w:b/>
          <w:sz w:val="20"/>
          <w:szCs w:val="20"/>
        </w:rPr>
      </w:pPr>
      <w:r w:rsidRPr="008C5721">
        <w:rPr>
          <w:rFonts w:ascii="Arial" w:hAnsi="Arial" w:cs="Arial"/>
          <w:b/>
          <w:sz w:val="20"/>
          <w:szCs w:val="20"/>
        </w:rPr>
        <w:t>§ 70</w:t>
      </w:r>
    </w:p>
    <w:p w:rsidR="0075111B" w:rsidRPr="008C5721" w:rsidRDefault="0075111B" w:rsidP="00A60554">
      <w:pPr>
        <w:autoSpaceDE w:val="0"/>
        <w:autoSpaceDN w:val="0"/>
        <w:adjustRightInd w:val="0"/>
        <w:spacing w:after="0" w:line="360" w:lineRule="auto"/>
        <w:jc w:val="both"/>
        <w:rPr>
          <w:rFonts w:ascii="Arial" w:hAnsi="Arial" w:cs="Arial"/>
          <w:b/>
          <w:bCs/>
          <w:sz w:val="20"/>
          <w:szCs w:val="20"/>
        </w:rPr>
      </w:pPr>
      <w:r w:rsidRPr="008C5721">
        <w:rPr>
          <w:rFonts w:ascii="Arial" w:hAnsi="Arial" w:cs="Arial"/>
          <w:b/>
          <w:bCs/>
          <w:sz w:val="20"/>
          <w:szCs w:val="20"/>
        </w:rPr>
        <w:t>Tryb odwoławczy</w:t>
      </w:r>
      <w:r w:rsidR="008C5721">
        <w:rPr>
          <w:rFonts w:ascii="Arial" w:hAnsi="Arial" w:cs="Arial"/>
          <w:b/>
          <w:bCs/>
          <w:sz w:val="20"/>
          <w:szCs w:val="20"/>
        </w:rPr>
        <w:t>:</w:t>
      </w:r>
    </w:p>
    <w:p w:rsidR="0075111B" w:rsidRPr="00A60554" w:rsidRDefault="0075111B" w:rsidP="00A60554">
      <w:pPr>
        <w:pStyle w:val="Akapitzlist"/>
        <w:numPr>
          <w:ilvl w:val="0"/>
          <w:numId w:val="202"/>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Uczeń lub jego rodzice mogą zgłosić zastrzeżenia do dyrektora szkoły, jeżeli uznają, że roczna ocena klasyfikacyjna z zajęć edukacyjnych lub roczna ocena klasyfikacyjna zachowania zostały ustalone niezgodnie z przepisami dotyczącymi trybu ustalania tych ocen. </w:t>
      </w:r>
    </w:p>
    <w:p w:rsidR="0075111B" w:rsidRPr="00A60554" w:rsidRDefault="0075111B" w:rsidP="00A60554">
      <w:pPr>
        <w:pStyle w:val="Akapitzlist"/>
        <w:numPr>
          <w:ilvl w:val="0"/>
          <w:numId w:val="202"/>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lang w:eastAsia="pl-PL"/>
        </w:rPr>
        <w:t xml:space="preserve">Zastrzeżenia, o których mowa w ust. 1, zgłasza się od dnia ustalenia rocznej oceny klasyfikacyjnej z zajęć edukacyjnych lub rocznej oceny klasyfikacyjnej zachowania, nie później jednak niż </w:t>
      </w:r>
      <w:r w:rsidR="00684BBB">
        <w:rPr>
          <w:rFonts w:ascii="Arial" w:hAnsi="Arial" w:cs="Arial"/>
          <w:sz w:val="20"/>
          <w:szCs w:val="20"/>
          <w:lang w:eastAsia="pl-PL"/>
        </w:rPr>
        <w:t xml:space="preserve">                  </w:t>
      </w:r>
      <w:r w:rsidRPr="00A60554">
        <w:rPr>
          <w:rFonts w:ascii="Arial" w:hAnsi="Arial" w:cs="Arial"/>
          <w:bCs/>
          <w:sz w:val="20"/>
          <w:szCs w:val="20"/>
          <w:lang w:eastAsia="pl-PL"/>
        </w:rPr>
        <w:t>w terminie 2 dni roboczych</w:t>
      </w:r>
      <w:r w:rsidRPr="00A60554">
        <w:rPr>
          <w:rFonts w:ascii="Arial" w:hAnsi="Arial" w:cs="Arial"/>
          <w:b/>
          <w:bCs/>
          <w:sz w:val="20"/>
          <w:szCs w:val="20"/>
          <w:lang w:eastAsia="pl-PL"/>
        </w:rPr>
        <w:t xml:space="preserve"> </w:t>
      </w:r>
      <w:r w:rsidRPr="00A60554">
        <w:rPr>
          <w:rFonts w:ascii="Arial" w:hAnsi="Arial" w:cs="Arial"/>
          <w:sz w:val="20"/>
          <w:szCs w:val="20"/>
          <w:lang w:eastAsia="pl-PL"/>
        </w:rPr>
        <w:t>od dnia zakończenia rocznych zajęć dydaktyczno-wychowawczych.</w:t>
      </w:r>
    </w:p>
    <w:p w:rsidR="0075111B" w:rsidRPr="00A60554" w:rsidRDefault="0075111B" w:rsidP="00A60554">
      <w:pPr>
        <w:pStyle w:val="Akapitzlist"/>
        <w:numPr>
          <w:ilvl w:val="0"/>
          <w:numId w:val="202"/>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W przypadku stwierdzenia, że roczna  ocena klasyfikacyjna z zajęć edukacyjnych lub roczna ocena klasyfikacyjna zachowania zostały ustalone niezgodnie z przepisami  dotyczącymi trybu ustalania tych ocen, dyrektor szkoły powołuje komisję, która:</w:t>
      </w:r>
    </w:p>
    <w:p w:rsidR="0075111B" w:rsidRPr="00A60554" w:rsidRDefault="0075111B" w:rsidP="00A60554">
      <w:pPr>
        <w:pStyle w:val="Akapitzlist"/>
        <w:widowControl w:val="0"/>
        <w:numPr>
          <w:ilvl w:val="0"/>
          <w:numId w:val="203"/>
        </w:numPr>
        <w:suppressAutoHyphens w:val="0"/>
        <w:spacing w:after="0" w:line="360" w:lineRule="auto"/>
        <w:ind w:left="851" w:hanging="425"/>
        <w:contextualSpacing w:val="0"/>
        <w:jc w:val="both"/>
        <w:rPr>
          <w:rFonts w:ascii="Arial" w:eastAsia="Times New Roman" w:hAnsi="Arial" w:cs="Arial"/>
          <w:sz w:val="20"/>
          <w:szCs w:val="20"/>
        </w:rPr>
      </w:pPr>
      <w:r w:rsidRPr="00A60554">
        <w:rPr>
          <w:rFonts w:ascii="Arial" w:hAnsi="Arial" w:cs="Arial"/>
          <w:sz w:val="20"/>
          <w:szCs w:val="20"/>
        </w:rPr>
        <w:t>w przypadku rocznej  oceny klasyfikacyjnej z zaj</w:t>
      </w:r>
      <w:r w:rsidR="00401C29" w:rsidRPr="00A60554">
        <w:rPr>
          <w:rFonts w:ascii="Arial" w:hAnsi="Arial" w:cs="Arial"/>
          <w:sz w:val="20"/>
          <w:szCs w:val="20"/>
        </w:rPr>
        <w:t xml:space="preserve">ęć edukacyjnych - przeprowadza </w:t>
      </w:r>
      <w:r w:rsidR="00D42008">
        <w:rPr>
          <w:rFonts w:ascii="Arial" w:hAnsi="Arial" w:cs="Arial"/>
          <w:sz w:val="20"/>
          <w:szCs w:val="20"/>
        </w:rPr>
        <w:t xml:space="preserve">egzamin </w:t>
      </w:r>
      <w:r w:rsidRPr="00A60554">
        <w:rPr>
          <w:rFonts w:ascii="Arial" w:hAnsi="Arial" w:cs="Arial"/>
          <w:sz w:val="20"/>
          <w:szCs w:val="20"/>
        </w:rPr>
        <w:t xml:space="preserve">wiadomości i umiejętności ucznia </w:t>
      </w:r>
      <w:r w:rsidRPr="00A60554">
        <w:rPr>
          <w:rFonts w:ascii="Arial" w:eastAsia="Times New Roman" w:hAnsi="Arial" w:cs="Arial"/>
          <w:sz w:val="20"/>
          <w:szCs w:val="20"/>
        </w:rPr>
        <w:t xml:space="preserve">oraz ustala roczną ocenę klasyfikacyjną </w:t>
      </w:r>
      <w:r w:rsidR="00401C29" w:rsidRPr="00A60554">
        <w:rPr>
          <w:rFonts w:ascii="Arial" w:eastAsia="Times New Roman" w:hAnsi="Arial" w:cs="Arial"/>
          <w:sz w:val="20"/>
          <w:szCs w:val="20"/>
        </w:rPr>
        <w:br/>
      </w:r>
      <w:r w:rsidRPr="00A60554">
        <w:rPr>
          <w:rFonts w:ascii="Arial" w:eastAsia="Times New Roman" w:hAnsi="Arial" w:cs="Arial"/>
          <w:sz w:val="20"/>
          <w:szCs w:val="20"/>
        </w:rPr>
        <w:t>z danych zajęć</w:t>
      </w:r>
      <w:r w:rsidRPr="00A60554">
        <w:rPr>
          <w:rFonts w:ascii="Arial" w:eastAsia="Times New Roman" w:hAnsi="Arial" w:cs="Arial"/>
          <w:spacing w:val="-1"/>
          <w:sz w:val="20"/>
          <w:szCs w:val="20"/>
        </w:rPr>
        <w:t xml:space="preserve"> </w:t>
      </w:r>
      <w:r w:rsidRPr="00A60554">
        <w:rPr>
          <w:rFonts w:ascii="Arial" w:eastAsia="Times New Roman" w:hAnsi="Arial" w:cs="Arial"/>
          <w:sz w:val="20"/>
          <w:szCs w:val="20"/>
        </w:rPr>
        <w:t>edukacyjnych,</w:t>
      </w:r>
    </w:p>
    <w:p w:rsidR="0075111B" w:rsidRPr="00A60554" w:rsidRDefault="0075111B" w:rsidP="00A60554">
      <w:pPr>
        <w:pStyle w:val="Akapitzlist"/>
        <w:widowControl w:val="0"/>
        <w:numPr>
          <w:ilvl w:val="0"/>
          <w:numId w:val="203"/>
        </w:numPr>
        <w:suppressAutoHyphens w:val="0"/>
        <w:spacing w:after="0" w:line="360" w:lineRule="auto"/>
        <w:ind w:left="851" w:hanging="425"/>
        <w:contextualSpacing w:val="0"/>
        <w:jc w:val="both"/>
        <w:rPr>
          <w:rFonts w:ascii="Arial" w:eastAsia="Times New Roman" w:hAnsi="Arial" w:cs="Arial"/>
          <w:sz w:val="20"/>
          <w:szCs w:val="20"/>
        </w:rPr>
      </w:pPr>
      <w:r w:rsidRPr="00A60554">
        <w:rPr>
          <w:rFonts w:ascii="Arial" w:eastAsia="Times New Roman" w:hAnsi="Arial" w:cs="Arial"/>
          <w:sz w:val="20"/>
          <w:szCs w:val="20"/>
        </w:rPr>
        <w:t>w przypadku rocznej oceny klasyfikacyjnej zachowania – ustala roczną</w:t>
      </w:r>
      <w:r w:rsidRPr="00A60554">
        <w:rPr>
          <w:rFonts w:ascii="Arial" w:eastAsia="Times New Roman" w:hAnsi="Arial" w:cs="Arial"/>
          <w:spacing w:val="33"/>
          <w:sz w:val="20"/>
          <w:szCs w:val="20"/>
        </w:rPr>
        <w:t xml:space="preserve"> </w:t>
      </w:r>
      <w:r w:rsidRPr="00A60554">
        <w:rPr>
          <w:rFonts w:ascii="Arial" w:eastAsia="Times New Roman" w:hAnsi="Arial" w:cs="Arial"/>
          <w:sz w:val="20"/>
          <w:szCs w:val="20"/>
        </w:rPr>
        <w:t>ocenę klasyfikacyjną zachowania.</w:t>
      </w:r>
    </w:p>
    <w:p w:rsidR="0075111B" w:rsidRPr="00A60554" w:rsidRDefault="00D42008" w:rsidP="00A60554">
      <w:pPr>
        <w:pStyle w:val="Akapitzlist"/>
        <w:numPr>
          <w:ilvl w:val="0"/>
          <w:numId w:val="202"/>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Pr>
          <w:rFonts w:ascii="Arial" w:hAnsi="Arial" w:cs="Arial"/>
          <w:sz w:val="20"/>
          <w:szCs w:val="20"/>
        </w:rPr>
        <w:t>Egzamin</w:t>
      </w:r>
      <w:r w:rsidR="0075111B" w:rsidRPr="00A60554">
        <w:rPr>
          <w:rFonts w:ascii="Arial" w:hAnsi="Arial" w:cs="Arial"/>
          <w:sz w:val="20"/>
          <w:szCs w:val="20"/>
        </w:rPr>
        <w:t xml:space="preserve"> wiadomości i umiejętności ucznia przeprowadza się w formie pisemnej i ustnej. </w:t>
      </w:r>
    </w:p>
    <w:p w:rsidR="0075111B" w:rsidRPr="00A60554" w:rsidRDefault="00D42008" w:rsidP="00A60554">
      <w:pPr>
        <w:pStyle w:val="Akapitzlist"/>
        <w:numPr>
          <w:ilvl w:val="0"/>
          <w:numId w:val="202"/>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Pr>
          <w:rFonts w:ascii="Arial" w:hAnsi="Arial" w:cs="Arial"/>
          <w:sz w:val="20"/>
          <w:szCs w:val="20"/>
        </w:rPr>
        <w:t>Egzamin</w:t>
      </w:r>
      <w:r w:rsidR="0075111B" w:rsidRPr="00A60554">
        <w:rPr>
          <w:rFonts w:ascii="Arial" w:hAnsi="Arial" w:cs="Arial"/>
          <w:sz w:val="20"/>
          <w:szCs w:val="20"/>
        </w:rPr>
        <w:t xml:space="preserve"> wiadomości i umiejętności ucznia z plastyki, muzyki, zajęć artystycznych, zajęć technicznych, informatyki, zajęć komputerowych i wychowania fizycznego ma przede wszystkim formę zadań praktycznych. </w:t>
      </w:r>
    </w:p>
    <w:p w:rsidR="0075111B" w:rsidRPr="00A60554" w:rsidRDefault="00D42008" w:rsidP="00A60554">
      <w:pPr>
        <w:pStyle w:val="Akapitzlist"/>
        <w:numPr>
          <w:ilvl w:val="0"/>
          <w:numId w:val="202"/>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Pr>
          <w:rFonts w:ascii="Arial" w:hAnsi="Arial" w:cs="Arial"/>
          <w:sz w:val="20"/>
          <w:szCs w:val="20"/>
        </w:rPr>
        <w:t>Egzamin</w:t>
      </w:r>
      <w:r w:rsidR="0075111B" w:rsidRPr="00A60554">
        <w:rPr>
          <w:rFonts w:ascii="Arial" w:hAnsi="Arial" w:cs="Arial"/>
          <w:sz w:val="20"/>
          <w:szCs w:val="20"/>
        </w:rPr>
        <w:t xml:space="preserve"> wiadomości i umiejętności ucznia przeprowadza się nie później niż w terminie 5 dni od dnia zgłoszenia zastrzeżeń. </w:t>
      </w:r>
      <w:r>
        <w:rPr>
          <w:rFonts w:ascii="Arial" w:hAnsi="Arial" w:cs="Arial"/>
          <w:bCs/>
          <w:sz w:val="20"/>
          <w:szCs w:val="20"/>
        </w:rPr>
        <w:t>Termin egzaminu</w:t>
      </w:r>
      <w:r w:rsidR="0075111B" w:rsidRPr="00A60554">
        <w:rPr>
          <w:rFonts w:ascii="Arial" w:hAnsi="Arial" w:cs="Arial"/>
          <w:bCs/>
          <w:sz w:val="20"/>
          <w:szCs w:val="20"/>
        </w:rPr>
        <w:t xml:space="preserve"> uzgadnia</w:t>
      </w:r>
      <w:r w:rsidR="00C6705C">
        <w:rPr>
          <w:rFonts w:ascii="Arial" w:hAnsi="Arial" w:cs="Arial"/>
          <w:bCs/>
          <w:sz w:val="20"/>
          <w:szCs w:val="20"/>
        </w:rPr>
        <w:t xml:space="preserve"> się z uczniem i jego rodzicami </w:t>
      </w:r>
      <w:r w:rsidR="0075111B" w:rsidRPr="00A60554">
        <w:rPr>
          <w:rFonts w:ascii="Arial" w:hAnsi="Arial" w:cs="Arial"/>
          <w:bCs/>
          <w:sz w:val="20"/>
          <w:szCs w:val="20"/>
        </w:rPr>
        <w:t>– Załącznik nr3.</w:t>
      </w:r>
    </w:p>
    <w:p w:rsidR="0075111B" w:rsidRPr="00A60554" w:rsidRDefault="0075111B" w:rsidP="00A60554">
      <w:pPr>
        <w:pStyle w:val="Akapitzlist"/>
        <w:numPr>
          <w:ilvl w:val="0"/>
          <w:numId w:val="202"/>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W przypadku rocznej  oceny klasyfikacyjnej z zajęć edukacyjnych w skład komisji wchodzą:</w:t>
      </w:r>
    </w:p>
    <w:p w:rsidR="0075111B" w:rsidRPr="00A60554" w:rsidRDefault="0075111B" w:rsidP="00A60554">
      <w:pPr>
        <w:pStyle w:val="Akapitzlist"/>
        <w:numPr>
          <w:ilvl w:val="0"/>
          <w:numId w:val="204"/>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dyrektor szkoły albo nauczyciel wyznaczony przez dyrektora szkoły – jako  przewodniczący komisji,</w:t>
      </w:r>
    </w:p>
    <w:p w:rsidR="0075111B" w:rsidRPr="00A60554" w:rsidRDefault="0075111B" w:rsidP="00A60554">
      <w:pPr>
        <w:pStyle w:val="Akapitzlist"/>
        <w:numPr>
          <w:ilvl w:val="0"/>
          <w:numId w:val="204"/>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nauczyciel prowadzący dane zajęcia edukacyjne, </w:t>
      </w:r>
    </w:p>
    <w:p w:rsidR="0075111B" w:rsidRPr="00A60554" w:rsidRDefault="0075111B" w:rsidP="00A60554">
      <w:pPr>
        <w:pStyle w:val="Akapitzlist"/>
        <w:numPr>
          <w:ilvl w:val="0"/>
          <w:numId w:val="204"/>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nauczyciel prowadzący takie same lub pokrewne zajęcia edukacyjne. </w:t>
      </w:r>
    </w:p>
    <w:p w:rsidR="0075111B" w:rsidRPr="00A60554" w:rsidRDefault="0075111B" w:rsidP="00A60554">
      <w:pPr>
        <w:pStyle w:val="Akapitzlist"/>
        <w:numPr>
          <w:ilvl w:val="0"/>
          <w:numId w:val="202"/>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Nauczyciel, prowadzący dane zajęcia edukacyjne może być zwolniony z udziału w pracy komisji na własną prośbę lub w innych, szczególnie uzasadnionych przypadkach. </w:t>
      </w:r>
      <w:r w:rsidRPr="00A60554">
        <w:rPr>
          <w:rFonts w:ascii="Arial" w:hAnsi="Arial" w:cs="Arial"/>
          <w:sz w:val="20"/>
          <w:szCs w:val="20"/>
        </w:rPr>
        <w:br/>
        <w:t xml:space="preserve">W takim przypadku dyrektor szkoły powołuje w skład komisji innego nauczyciela prowadzącego </w:t>
      </w:r>
      <w:r w:rsidRPr="00A60554">
        <w:rPr>
          <w:rFonts w:ascii="Arial" w:hAnsi="Arial" w:cs="Arial"/>
          <w:sz w:val="20"/>
          <w:szCs w:val="20"/>
        </w:rPr>
        <w:lastRenderedPageBreak/>
        <w:t>takie same zajęcia edukacyjne, z tym, że powołanie nauczyciela zatrudnionego w innej szkole następuje w porozumieniu z dyrektorem tej szkoły.</w:t>
      </w:r>
    </w:p>
    <w:p w:rsidR="0075111B" w:rsidRPr="00A60554" w:rsidRDefault="0075111B" w:rsidP="00A60554">
      <w:pPr>
        <w:pStyle w:val="Akapitzlist"/>
        <w:numPr>
          <w:ilvl w:val="0"/>
          <w:numId w:val="202"/>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W przypadku rocznej oceny klasyfikacyjnej zachowania w skład komisji wchodzą:</w:t>
      </w:r>
    </w:p>
    <w:p w:rsidR="0075111B" w:rsidRPr="00A60554" w:rsidRDefault="0075111B" w:rsidP="00A60554">
      <w:pPr>
        <w:pStyle w:val="Akapitzlist"/>
        <w:numPr>
          <w:ilvl w:val="0"/>
          <w:numId w:val="205"/>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dyrektor szkoły albo nauczyciel wyznaczony przez dyrektora szkoły – jako przewodniczący komisji,</w:t>
      </w:r>
    </w:p>
    <w:p w:rsidR="0075111B" w:rsidRPr="00A60554" w:rsidRDefault="0075111B" w:rsidP="00A60554">
      <w:pPr>
        <w:pStyle w:val="Akapitzlist"/>
        <w:numPr>
          <w:ilvl w:val="0"/>
          <w:numId w:val="205"/>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wychowawca oddziału,</w:t>
      </w:r>
    </w:p>
    <w:p w:rsidR="0075111B" w:rsidRPr="00A60554" w:rsidRDefault="0075111B" w:rsidP="00A60554">
      <w:pPr>
        <w:pStyle w:val="Akapitzlist"/>
        <w:numPr>
          <w:ilvl w:val="0"/>
          <w:numId w:val="205"/>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nauczyciel prowadzący zajęcia edukacyjne w danym oddziale,</w:t>
      </w:r>
    </w:p>
    <w:p w:rsidR="0075111B" w:rsidRPr="00A60554" w:rsidRDefault="0075111B" w:rsidP="00A60554">
      <w:pPr>
        <w:pStyle w:val="Akapitzlist"/>
        <w:numPr>
          <w:ilvl w:val="0"/>
          <w:numId w:val="205"/>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pedagog, </w:t>
      </w:r>
    </w:p>
    <w:p w:rsidR="0075111B" w:rsidRPr="00A60554" w:rsidRDefault="0075111B" w:rsidP="00A60554">
      <w:pPr>
        <w:pStyle w:val="Akapitzlist"/>
        <w:numPr>
          <w:ilvl w:val="0"/>
          <w:numId w:val="205"/>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przedstawiciel samorządu uczniowskiego, </w:t>
      </w:r>
    </w:p>
    <w:p w:rsidR="0075111B" w:rsidRPr="00A60554" w:rsidRDefault="0075111B" w:rsidP="00A60554">
      <w:pPr>
        <w:pStyle w:val="Akapitzlist"/>
        <w:numPr>
          <w:ilvl w:val="0"/>
          <w:numId w:val="205"/>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przedstawiciel rady rodziców. Ustalona przez komisję roczna  ocena klasyfikacyjna z zajęć edukacyjnych oraz roczna ocena klasyfikacyjna zachowania nie może być niższa </w:t>
      </w:r>
      <w:r w:rsidR="00401C29" w:rsidRPr="00A60554">
        <w:rPr>
          <w:rFonts w:ascii="Arial" w:hAnsi="Arial" w:cs="Arial"/>
          <w:sz w:val="20"/>
          <w:szCs w:val="20"/>
        </w:rPr>
        <w:br/>
      </w:r>
      <w:r w:rsidRPr="00A60554">
        <w:rPr>
          <w:rFonts w:ascii="Arial" w:hAnsi="Arial" w:cs="Arial"/>
          <w:sz w:val="20"/>
          <w:szCs w:val="20"/>
        </w:rPr>
        <w:t xml:space="preserve">od ustalonej wcześniej oceny. </w:t>
      </w:r>
    </w:p>
    <w:p w:rsidR="0075111B" w:rsidRPr="00A60554" w:rsidRDefault="0075111B" w:rsidP="00A60554">
      <w:pPr>
        <w:pStyle w:val="Akapitzlist"/>
        <w:numPr>
          <w:ilvl w:val="0"/>
          <w:numId w:val="202"/>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Komisja ustala roczną ocenę klasyfikacyjną zachowania w terminie 5 dni od dnia zgłoszenia zastrzeżeń. Ocena jest ustalana w drodze głosowania zwykłą większością głosów. W przypadku równej liczby głosów decyduje głos przewodniczącego komisji.</w:t>
      </w:r>
    </w:p>
    <w:p w:rsidR="0075111B" w:rsidRPr="00A60554" w:rsidRDefault="0075111B" w:rsidP="00A60554">
      <w:pPr>
        <w:pStyle w:val="Akapitzlist"/>
        <w:numPr>
          <w:ilvl w:val="0"/>
          <w:numId w:val="202"/>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rPr>
        <w:t>Ustalona przez komisję roczna ocena</w:t>
      </w:r>
      <w:r w:rsidRPr="00A60554">
        <w:rPr>
          <w:rFonts w:ascii="Arial" w:eastAsia="Times New Roman" w:hAnsi="Arial" w:cs="Arial"/>
          <w:spacing w:val="37"/>
          <w:sz w:val="20"/>
          <w:szCs w:val="20"/>
        </w:rPr>
        <w:t xml:space="preserve"> </w:t>
      </w:r>
      <w:r w:rsidRPr="00A60554">
        <w:rPr>
          <w:rFonts w:ascii="Arial" w:eastAsia="Times New Roman" w:hAnsi="Arial" w:cs="Arial"/>
          <w:sz w:val="20"/>
          <w:szCs w:val="20"/>
        </w:rPr>
        <w:t>klasyfikacyjna</w:t>
      </w:r>
      <w:r w:rsidRPr="00A60554">
        <w:rPr>
          <w:rFonts w:ascii="Arial" w:eastAsia="Times New Roman" w:hAnsi="Arial" w:cs="Arial"/>
          <w:spacing w:val="40"/>
          <w:sz w:val="20"/>
          <w:szCs w:val="20"/>
        </w:rPr>
        <w:t xml:space="preserve"> </w:t>
      </w:r>
      <w:r w:rsidRPr="00A60554">
        <w:rPr>
          <w:rFonts w:ascii="Arial" w:eastAsia="Times New Roman" w:hAnsi="Arial" w:cs="Arial"/>
          <w:sz w:val="20"/>
          <w:szCs w:val="20"/>
        </w:rPr>
        <w:t>z</w:t>
      </w:r>
      <w:r w:rsidRPr="00A60554">
        <w:rPr>
          <w:rFonts w:ascii="Arial" w:eastAsia="Times New Roman" w:hAnsi="Arial" w:cs="Arial"/>
          <w:spacing w:val="37"/>
          <w:sz w:val="20"/>
          <w:szCs w:val="20"/>
        </w:rPr>
        <w:t xml:space="preserve"> </w:t>
      </w:r>
      <w:r w:rsidRPr="00A60554">
        <w:rPr>
          <w:rFonts w:ascii="Arial" w:eastAsia="Times New Roman" w:hAnsi="Arial" w:cs="Arial"/>
          <w:sz w:val="20"/>
          <w:szCs w:val="20"/>
        </w:rPr>
        <w:t>zajęć</w:t>
      </w:r>
      <w:r w:rsidRPr="00A60554">
        <w:rPr>
          <w:rFonts w:ascii="Arial" w:eastAsia="Times New Roman" w:hAnsi="Arial" w:cs="Arial"/>
          <w:spacing w:val="37"/>
          <w:sz w:val="20"/>
          <w:szCs w:val="20"/>
        </w:rPr>
        <w:t xml:space="preserve"> </w:t>
      </w:r>
      <w:r w:rsidRPr="00A60554">
        <w:rPr>
          <w:rFonts w:ascii="Arial" w:eastAsia="Times New Roman" w:hAnsi="Arial" w:cs="Arial"/>
          <w:sz w:val="20"/>
          <w:szCs w:val="20"/>
        </w:rPr>
        <w:t>edukacyjnych</w:t>
      </w:r>
      <w:r w:rsidRPr="00A60554">
        <w:rPr>
          <w:rFonts w:ascii="Arial" w:eastAsia="Times New Roman" w:hAnsi="Arial" w:cs="Arial"/>
          <w:spacing w:val="41"/>
          <w:sz w:val="20"/>
          <w:szCs w:val="20"/>
        </w:rPr>
        <w:t xml:space="preserve"> </w:t>
      </w:r>
      <w:r w:rsidRPr="00A60554">
        <w:rPr>
          <w:rFonts w:ascii="Arial" w:eastAsia="Times New Roman" w:hAnsi="Arial" w:cs="Arial"/>
          <w:sz w:val="20"/>
          <w:szCs w:val="20"/>
        </w:rPr>
        <w:t>oraz</w:t>
      </w:r>
      <w:r w:rsidRPr="00A60554">
        <w:rPr>
          <w:rFonts w:ascii="Arial" w:eastAsia="Times New Roman" w:hAnsi="Arial" w:cs="Arial"/>
          <w:spacing w:val="37"/>
          <w:sz w:val="20"/>
          <w:szCs w:val="20"/>
        </w:rPr>
        <w:t xml:space="preserve"> </w:t>
      </w:r>
      <w:r w:rsidRPr="00A60554">
        <w:rPr>
          <w:rFonts w:ascii="Arial" w:eastAsia="Times New Roman" w:hAnsi="Arial" w:cs="Arial"/>
          <w:sz w:val="20"/>
          <w:szCs w:val="20"/>
        </w:rPr>
        <w:t>roczna ocena klasyfikacyjna zachowania nie może być niższa od ustalonej wcześniej</w:t>
      </w:r>
      <w:r w:rsidRPr="00A60554">
        <w:rPr>
          <w:rFonts w:ascii="Arial" w:eastAsia="Times New Roman" w:hAnsi="Arial" w:cs="Arial"/>
          <w:spacing w:val="5"/>
          <w:sz w:val="20"/>
          <w:szCs w:val="20"/>
        </w:rPr>
        <w:t xml:space="preserve"> </w:t>
      </w:r>
      <w:r w:rsidRPr="00A60554">
        <w:rPr>
          <w:rFonts w:ascii="Arial" w:eastAsia="Times New Roman" w:hAnsi="Arial" w:cs="Arial"/>
          <w:sz w:val="20"/>
          <w:szCs w:val="20"/>
        </w:rPr>
        <w:t xml:space="preserve">oceny. </w:t>
      </w:r>
    </w:p>
    <w:p w:rsidR="0075111B" w:rsidRPr="00A60554" w:rsidRDefault="0075111B" w:rsidP="00A60554">
      <w:pPr>
        <w:pStyle w:val="Akapitzlist"/>
        <w:numPr>
          <w:ilvl w:val="0"/>
          <w:numId w:val="202"/>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rPr>
        <w:t>Ocena ustalona przez komisję jest ostateczna, z wyjątkiem negatywnej rocznej oceny klasyfikacyjnej z zajęć edukacyjnych, która może być</w:t>
      </w:r>
      <w:r w:rsidRPr="00A60554">
        <w:rPr>
          <w:rFonts w:ascii="Arial" w:eastAsia="Times New Roman" w:hAnsi="Arial" w:cs="Arial"/>
          <w:spacing w:val="47"/>
          <w:sz w:val="20"/>
          <w:szCs w:val="20"/>
        </w:rPr>
        <w:t xml:space="preserve"> </w:t>
      </w:r>
      <w:r w:rsidRPr="00A60554">
        <w:rPr>
          <w:rFonts w:ascii="Arial" w:eastAsia="Times New Roman" w:hAnsi="Arial" w:cs="Arial"/>
          <w:sz w:val="20"/>
          <w:szCs w:val="20"/>
        </w:rPr>
        <w:t>zmieniona w wyniku egzaminu poprawkowego.</w:t>
      </w:r>
    </w:p>
    <w:p w:rsidR="0075111B" w:rsidRPr="00A60554" w:rsidRDefault="00D42008" w:rsidP="00A60554">
      <w:pPr>
        <w:pStyle w:val="Akapitzlist"/>
        <w:numPr>
          <w:ilvl w:val="0"/>
          <w:numId w:val="264"/>
        </w:numPr>
        <w:autoSpaceDE w:val="0"/>
        <w:autoSpaceDN w:val="0"/>
        <w:adjustRightInd w:val="0"/>
        <w:spacing w:after="0" w:line="360" w:lineRule="auto"/>
        <w:ind w:left="426" w:hanging="284"/>
        <w:jc w:val="both"/>
        <w:rPr>
          <w:rFonts w:ascii="Arial" w:hAnsi="Arial" w:cs="Arial"/>
          <w:sz w:val="20"/>
          <w:szCs w:val="20"/>
        </w:rPr>
      </w:pPr>
      <w:r>
        <w:rPr>
          <w:rFonts w:ascii="Arial" w:hAnsi="Arial" w:cs="Arial"/>
          <w:sz w:val="20"/>
          <w:szCs w:val="20"/>
        </w:rPr>
        <w:t>Ze egzamin</w:t>
      </w:r>
      <w:r w:rsidR="0075111B" w:rsidRPr="00A60554">
        <w:rPr>
          <w:rFonts w:ascii="Arial" w:hAnsi="Arial" w:cs="Arial"/>
          <w:sz w:val="20"/>
          <w:szCs w:val="20"/>
        </w:rPr>
        <w:t xml:space="preserve"> wiadomości i umiejętności ucznia sporządza się protokół, zawierający </w:t>
      </w:r>
      <w:r w:rsidR="0075111B" w:rsidRPr="00A60554">
        <w:rPr>
          <w:rFonts w:ascii="Arial" w:hAnsi="Arial" w:cs="Arial"/>
          <w:sz w:val="20"/>
          <w:szCs w:val="20"/>
        </w:rPr>
        <w:br/>
        <w:t xml:space="preserve">w szczególności: </w:t>
      </w:r>
    </w:p>
    <w:p w:rsidR="0075111B" w:rsidRPr="00A60554" w:rsidRDefault="0075111B" w:rsidP="00A60554">
      <w:pPr>
        <w:pStyle w:val="Akapitzlist"/>
        <w:numPr>
          <w:ilvl w:val="0"/>
          <w:numId w:val="206"/>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nazwę zajęć edukacyjnych, z których był przeprowad</w:t>
      </w:r>
      <w:r w:rsidR="00D42008">
        <w:rPr>
          <w:rFonts w:ascii="Arial" w:hAnsi="Arial" w:cs="Arial"/>
          <w:sz w:val="20"/>
          <w:szCs w:val="20"/>
        </w:rPr>
        <w:t>zony egzamin</w:t>
      </w:r>
      <w:r w:rsidRPr="00A60554">
        <w:rPr>
          <w:rFonts w:ascii="Arial" w:hAnsi="Arial" w:cs="Arial"/>
          <w:sz w:val="20"/>
          <w:szCs w:val="20"/>
        </w:rPr>
        <w:t>,</w:t>
      </w:r>
    </w:p>
    <w:p w:rsidR="0075111B" w:rsidRPr="00A60554" w:rsidRDefault="0075111B" w:rsidP="00A60554">
      <w:pPr>
        <w:pStyle w:val="Akapitzlist"/>
        <w:numPr>
          <w:ilvl w:val="0"/>
          <w:numId w:val="206"/>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imiona i nazwiska osób wchodzących w skład komisji, </w:t>
      </w:r>
    </w:p>
    <w:p w:rsidR="0075111B" w:rsidRPr="00A60554" w:rsidRDefault="00D42008" w:rsidP="00A60554">
      <w:pPr>
        <w:pStyle w:val="Akapitzlist"/>
        <w:numPr>
          <w:ilvl w:val="0"/>
          <w:numId w:val="206"/>
        </w:numPr>
        <w:autoSpaceDE w:val="0"/>
        <w:autoSpaceDN w:val="0"/>
        <w:adjustRightInd w:val="0"/>
        <w:spacing w:after="0" w:line="360" w:lineRule="auto"/>
        <w:ind w:left="851" w:hanging="425"/>
        <w:contextualSpacing w:val="0"/>
        <w:jc w:val="both"/>
        <w:rPr>
          <w:rFonts w:ascii="Arial" w:hAnsi="Arial" w:cs="Arial"/>
          <w:sz w:val="20"/>
          <w:szCs w:val="20"/>
        </w:rPr>
      </w:pPr>
      <w:r>
        <w:rPr>
          <w:rFonts w:ascii="Arial" w:hAnsi="Arial" w:cs="Arial"/>
          <w:sz w:val="20"/>
          <w:szCs w:val="20"/>
        </w:rPr>
        <w:t>termin egzaminu</w:t>
      </w:r>
      <w:r w:rsidR="0075111B" w:rsidRPr="00A60554">
        <w:rPr>
          <w:rFonts w:ascii="Arial" w:hAnsi="Arial" w:cs="Arial"/>
          <w:sz w:val="20"/>
          <w:szCs w:val="20"/>
        </w:rPr>
        <w:t xml:space="preserve"> wiadomości i umiejętności, </w:t>
      </w:r>
    </w:p>
    <w:p w:rsidR="0075111B" w:rsidRPr="00A60554" w:rsidRDefault="0075111B" w:rsidP="00A60554">
      <w:pPr>
        <w:pStyle w:val="Akapitzlist"/>
        <w:numPr>
          <w:ilvl w:val="0"/>
          <w:numId w:val="206"/>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imię i nazwisko ucznia, </w:t>
      </w:r>
    </w:p>
    <w:p w:rsidR="0075111B" w:rsidRPr="00A60554" w:rsidRDefault="0075111B" w:rsidP="00A60554">
      <w:pPr>
        <w:pStyle w:val="Akapitzlist"/>
        <w:numPr>
          <w:ilvl w:val="0"/>
          <w:numId w:val="206"/>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zadania sprawdzające, </w:t>
      </w:r>
    </w:p>
    <w:p w:rsidR="0075111B" w:rsidRPr="00A60554" w:rsidRDefault="0075111B" w:rsidP="00A60554">
      <w:pPr>
        <w:pStyle w:val="Akapitzlist"/>
        <w:numPr>
          <w:ilvl w:val="0"/>
          <w:numId w:val="206"/>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ustaloną ocenę klasyfikacyjną. </w:t>
      </w:r>
    </w:p>
    <w:p w:rsidR="0075111B" w:rsidRPr="00A60554" w:rsidRDefault="0075111B" w:rsidP="00A60554">
      <w:pPr>
        <w:pStyle w:val="Akapitzlist"/>
        <w:numPr>
          <w:ilvl w:val="0"/>
          <w:numId w:val="264"/>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Do protokołu dołącza się odpowiednio pisemne prace ucznia, zwięzłą informację o ustnych odpowiedziach ucznia i zwięzłą informację o wykonaniu przez ucznia zadania praktycznego. Protokół stanowi załącznik do arkusza ocen ucznia.</w:t>
      </w:r>
    </w:p>
    <w:p w:rsidR="0075111B" w:rsidRPr="00A60554" w:rsidRDefault="0075111B" w:rsidP="00A60554">
      <w:pPr>
        <w:pStyle w:val="Akapitzlist"/>
        <w:numPr>
          <w:ilvl w:val="0"/>
          <w:numId w:val="264"/>
        </w:numPr>
        <w:autoSpaceDE w:val="0"/>
        <w:autoSpaceDN w:val="0"/>
        <w:adjustRightInd w:val="0"/>
        <w:spacing w:after="0" w:line="360" w:lineRule="auto"/>
        <w:ind w:left="426" w:hanging="284"/>
        <w:jc w:val="both"/>
        <w:rPr>
          <w:rFonts w:ascii="Arial" w:hAnsi="Arial" w:cs="Arial"/>
          <w:bCs/>
          <w:sz w:val="20"/>
          <w:szCs w:val="20"/>
        </w:rPr>
      </w:pPr>
      <w:r w:rsidRPr="00EB77F7">
        <w:rPr>
          <w:rFonts w:ascii="Arial" w:hAnsi="Arial" w:cs="Arial"/>
          <w:sz w:val="20"/>
          <w:szCs w:val="20"/>
          <w:lang w:eastAsia="pl-PL"/>
        </w:rPr>
        <w:t>Uczeń</w:t>
      </w:r>
      <w:r w:rsidRPr="00A60554">
        <w:rPr>
          <w:rFonts w:ascii="Arial" w:hAnsi="Arial" w:cs="Arial"/>
          <w:sz w:val="20"/>
          <w:szCs w:val="20"/>
          <w:lang w:eastAsia="pl-PL"/>
        </w:rPr>
        <w:t>, który z przyczyn usprawiedliwiony</w:t>
      </w:r>
      <w:r w:rsidR="00D42008">
        <w:rPr>
          <w:rFonts w:ascii="Arial" w:hAnsi="Arial" w:cs="Arial"/>
          <w:sz w:val="20"/>
          <w:szCs w:val="20"/>
          <w:lang w:eastAsia="pl-PL"/>
        </w:rPr>
        <w:t>ch nie przystąpił do egzaminu</w:t>
      </w:r>
      <w:r w:rsidRPr="00A60554">
        <w:rPr>
          <w:rFonts w:ascii="Arial" w:hAnsi="Arial" w:cs="Arial"/>
          <w:sz w:val="20"/>
          <w:szCs w:val="20"/>
          <w:lang w:eastAsia="pl-PL"/>
        </w:rPr>
        <w:t xml:space="preserve"> w wyznaczonym terminie, może przystąpić do niego w dodatkowym terminie wyznaczonym przez dyrektora szkoły </w:t>
      </w:r>
      <w:r w:rsidR="00A210B9">
        <w:rPr>
          <w:rFonts w:ascii="Arial" w:hAnsi="Arial" w:cs="Arial"/>
          <w:sz w:val="20"/>
          <w:szCs w:val="20"/>
          <w:lang w:eastAsia="pl-PL"/>
        </w:rPr>
        <w:t xml:space="preserve">                                  </w:t>
      </w:r>
      <w:r w:rsidRPr="00A60554">
        <w:rPr>
          <w:rFonts w:ascii="Arial" w:hAnsi="Arial" w:cs="Arial"/>
          <w:bCs/>
          <w:sz w:val="20"/>
          <w:szCs w:val="20"/>
          <w:lang w:eastAsia="pl-PL"/>
        </w:rPr>
        <w:t>w uzgodnieniu z uczniem i jego rodzicami.</w:t>
      </w:r>
    </w:p>
    <w:p w:rsidR="0075111B" w:rsidRPr="00A60554" w:rsidRDefault="0075111B" w:rsidP="00A60554">
      <w:pPr>
        <w:pStyle w:val="Akapitzlist"/>
        <w:numPr>
          <w:ilvl w:val="0"/>
          <w:numId w:val="264"/>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W przypadku rocznej oceny klasyfikacyjnej zachowania protokół zawiera w szczególności:</w:t>
      </w:r>
    </w:p>
    <w:p w:rsidR="0075111B" w:rsidRPr="00A60554" w:rsidRDefault="0075111B" w:rsidP="00A60554">
      <w:pPr>
        <w:pStyle w:val="Akapitzlist"/>
        <w:numPr>
          <w:ilvl w:val="0"/>
          <w:numId w:val="207"/>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imiona i nazwiska osób wchodzących w skład komisji, </w:t>
      </w:r>
    </w:p>
    <w:p w:rsidR="0075111B" w:rsidRPr="00A60554" w:rsidRDefault="0075111B" w:rsidP="00A60554">
      <w:pPr>
        <w:pStyle w:val="Akapitzlist"/>
        <w:numPr>
          <w:ilvl w:val="0"/>
          <w:numId w:val="207"/>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termin posiedzenia komisji, </w:t>
      </w:r>
    </w:p>
    <w:p w:rsidR="0075111B" w:rsidRPr="00A60554" w:rsidRDefault="0075111B" w:rsidP="00A60554">
      <w:pPr>
        <w:pStyle w:val="Akapitzlist"/>
        <w:numPr>
          <w:ilvl w:val="0"/>
          <w:numId w:val="207"/>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imię i nazwisko ucznia,</w:t>
      </w:r>
    </w:p>
    <w:p w:rsidR="00E5579C" w:rsidRPr="00A60554" w:rsidRDefault="0075111B" w:rsidP="00A60554">
      <w:pPr>
        <w:pStyle w:val="Akapitzlist"/>
        <w:numPr>
          <w:ilvl w:val="0"/>
          <w:numId w:val="207"/>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lastRenderedPageBreak/>
        <w:t xml:space="preserve">wynik głosowania, ustaloną ocenę klasyfikacyjną zachowania wraz z uzasadnieniem. </w:t>
      </w:r>
    </w:p>
    <w:p w:rsidR="0075111B" w:rsidRPr="00A60554" w:rsidRDefault="0075111B" w:rsidP="00A60554">
      <w:pPr>
        <w:pStyle w:val="Akapitzlist"/>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Protokół stanowi załącznik do arkusza ocen ucznia.</w:t>
      </w:r>
    </w:p>
    <w:p w:rsidR="0075111B" w:rsidRPr="00A60554" w:rsidRDefault="0075111B" w:rsidP="00A60554">
      <w:pPr>
        <w:spacing w:after="0" w:line="360" w:lineRule="auto"/>
        <w:jc w:val="both"/>
        <w:rPr>
          <w:rFonts w:ascii="Arial" w:hAnsi="Arial" w:cs="Arial"/>
          <w:b/>
          <w:sz w:val="20"/>
          <w:szCs w:val="20"/>
        </w:rPr>
      </w:pPr>
    </w:p>
    <w:p w:rsidR="0075111B" w:rsidRPr="008C5721" w:rsidRDefault="0075111B" w:rsidP="00A60554">
      <w:pPr>
        <w:spacing w:after="0" w:line="360" w:lineRule="auto"/>
        <w:jc w:val="both"/>
        <w:rPr>
          <w:rFonts w:ascii="Arial" w:hAnsi="Arial" w:cs="Arial"/>
          <w:b/>
          <w:sz w:val="20"/>
          <w:szCs w:val="20"/>
        </w:rPr>
      </w:pPr>
      <w:r w:rsidRPr="008C5721">
        <w:rPr>
          <w:rFonts w:ascii="Arial" w:hAnsi="Arial" w:cs="Arial"/>
          <w:b/>
          <w:sz w:val="20"/>
          <w:szCs w:val="20"/>
        </w:rPr>
        <w:t xml:space="preserve">§ </w:t>
      </w:r>
      <w:r w:rsidR="00171F5F" w:rsidRPr="008C5721">
        <w:rPr>
          <w:rFonts w:ascii="Arial" w:hAnsi="Arial" w:cs="Arial"/>
          <w:b/>
          <w:sz w:val="20"/>
          <w:szCs w:val="20"/>
        </w:rPr>
        <w:t>7</w:t>
      </w:r>
      <w:r w:rsidR="00803BA8" w:rsidRPr="008C5721">
        <w:rPr>
          <w:rFonts w:ascii="Arial" w:hAnsi="Arial" w:cs="Arial"/>
          <w:b/>
          <w:sz w:val="20"/>
          <w:szCs w:val="20"/>
        </w:rPr>
        <w:t>1</w:t>
      </w:r>
    </w:p>
    <w:p w:rsidR="0075111B" w:rsidRPr="00EB77F7" w:rsidRDefault="0075111B" w:rsidP="00A60554">
      <w:pPr>
        <w:spacing w:after="0" w:line="360" w:lineRule="auto"/>
        <w:jc w:val="both"/>
        <w:rPr>
          <w:rFonts w:ascii="Arial" w:hAnsi="Arial" w:cs="Arial"/>
          <w:sz w:val="20"/>
          <w:szCs w:val="20"/>
        </w:rPr>
      </w:pPr>
      <w:r w:rsidRPr="00EB77F7">
        <w:rPr>
          <w:rFonts w:ascii="Arial" w:hAnsi="Arial" w:cs="Arial"/>
          <w:sz w:val="20"/>
          <w:szCs w:val="20"/>
        </w:rPr>
        <w:t>Ocenianie uczniów niepełnosprawnych, zagrożony</w:t>
      </w:r>
      <w:r w:rsidR="00401C29" w:rsidRPr="00EB77F7">
        <w:rPr>
          <w:rFonts w:ascii="Arial" w:hAnsi="Arial" w:cs="Arial"/>
          <w:sz w:val="20"/>
          <w:szCs w:val="20"/>
        </w:rPr>
        <w:t xml:space="preserve">ch niedostosowaniem społecznym </w:t>
      </w:r>
      <w:r w:rsidR="00401C29" w:rsidRPr="00EB77F7">
        <w:rPr>
          <w:rFonts w:ascii="Arial" w:hAnsi="Arial" w:cs="Arial"/>
          <w:sz w:val="20"/>
          <w:szCs w:val="20"/>
        </w:rPr>
        <w:br/>
      </w:r>
      <w:r w:rsidRPr="00EB77F7">
        <w:rPr>
          <w:rFonts w:ascii="Arial" w:hAnsi="Arial" w:cs="Arial"/>
          <w:sz w:val="20"/>
          <w:szCs w:val="20"/>
        </w:rPr>
        <w:t>lub niedostosowanych społecznie</w:t>
      </w:r>
      <w:r w:rsidR="008C5721" w:rsidRPr="00EB77F7">
        <w:rPr>
          <w:rFonts w:ascii="Arial" w:hAnsi="Arial" w:cs="Arial"/>
          <w:sz w:val="20"/>
          <w:szCs w:val="20"/>
        </w:rPr>
        <w:t>.</w:t>
      </w:r>
    </w:p>
    <w:p w:rsidR="0075111B" w:rsidRPr="00A60554" w:rsidRDefault="0075111B" w:rsidP="00A60554">
      <w:pPr>
        <w:pStyle w:val="Akapitzlist"/>
        <w:numPr>
          <w:ilvl w:val="0"/>
          <w:numId w:val="201"/>
        </w:numPr>
        <w:suppressAutoHyphens w:val="0"/>
        <w:autoSpaceDE w:val="0"/>
        <w:autoSpaceDN w:val="0"/>
        <w:adjustRightInd w:val="0"/>
        <w:spacing w:after="0" w:line="360" w:lineRule="auto"/>
        <w:ind w:left="426" w:hanging="284"/>
        <w:contextualSpacing w:val="0"/>
        <w:jc w:val="both"/>
        <w:rPr>
          <w:rFonts w:ascii="Arial" w:hAnsi="Arial" w:cs="Arial"/>
          <w:bCs/>
          <w:sz w:val="20"/>
          <w:szCs w:val="20"/>
        </w:rPr>
      </w:pPr>
      <w:r w:rsidRPr="00EB77F7">
        <w:rPr>
          <w:rFonts w:ascii="Arial" w:hAnsi="Arial" w:cs="Arial"/>
          <w:bCs/>
          <w:sz w:val="20"/>
          <w:szCs w:val="20"/>
        </w:rPr>
        <w:t>Nauczyciel</w:t>
      </w:r>
      <w:r w:rsidRPr="00A60554">
        <w:rPr>
          <w:rFonts w:ascii="Arial" w:hAnsi="Arial" w:cs="Arial"/>
          <w:bCs/>
          <w:sz w:val="20"/>
          <w:szCs w:val="20"/>
        </w:rPr>
        <w:t xml:space="preserve"> jest obowiązany dostosować wymagania edukacyjne</w:t>
      </w:r>
      <w:r w:rsidRPr="00A60554">
        <w:rPr>
          <w:rFonts w:ascii="Arial" w:hAnsi="Arial" w:cs="Arial"/>
          <w:b/>
          <w:bCs/>
          <w:sz w:val="20"/>
          <w:szCs w:val="20"/>
        </w:rPr>
        <w:t xml:space="preserve"> </w:t>
      </w:r>
      <w:r w:rsidRPr="00A60554">
        <w:rPr>
          <w:rFonts w:ascii="Arial" w:hAnsi="Arial" w:cs="Arial"/>
          <w:bCs/>
          <w:sz w:val="20"/>
          <w:szCs w:val="20"/>
        </w:rPr>
        <w:t xml:space="preserve">do indywidualnych potrzeb rozwojowych i edukacyjnych oraz możliwości psychofizycznych ucznia posiadającego orzeczenie o potrzebie kształcenia specjalnego – na podstawie tego orzeczenia oraz ustaleń zawartych </w:t>
      </w:r>
      <w:r w:rsidR="003D2F4C" w:rsidRPr="00A60554">
        <w:rPr>
          <w:rFonts w:ascii="Arial" w:hAnsi="Arial" w:cs="Arial"/>
          <w:bCs/>
          <w:sz w:val="20"/>
          <w:szCs w:val="20"/>
        </w:rPr>
        <w:br/>
      </w:r>
      <w:r w:rsidRPr="00A60554">
        <w:rPr>
          <w:rFonts w:ascii="Arial" w:hAnsi="Arial" w:cs="Arial"/>
          <w:bCs/>
          <w:sz w:val="20"/>
          <w:szCs w:val="20"/>
        </w:rPr>
        <w:t xml:space="preserve">w indywidualnym programie edukacyjno-terapeutycznym (IPET), opracowanym dla ucznia </w:t>
      </w:r>
      <w:r w:rsidR="003D2F4C" w:rsidRPr="00A60554">
        <w:rPr>
          <w:rFonts w:ascii="Arial" w:hAnsi="Arial" w:cs="Arial"/>
          <w:bCs/>
          <w:sz w:val="20"/>
          <w:szCs w:val="20"/>
        </w:rPr>
        <w:br/>
      </w:r>
      <w:r w:rsidRPr="00A60554">
        <w:rPr>
          <w:rFonts w:ascii="Arial" w:hAnsi="Arial" w:cs="Arial"/>
          <w:bCs/>
          <w:sz w:val="20"/>
          <w:szCs w:val="20"/>
        </w:rPr>
        <w:t>na podstawie obowiązujących przepisów dotyczących warunków organizacji kształceni</w:t>
      </w:r>
      <w:r w:rsidR="00F054CC" w:rsidRPr="00A60554">
        <w:rPr>
          <w:rFonts w:ascii="Arial" w:hAnsi="Arial" w:cs="Arial"/>
          <w:bCs/>
          <w:sz w:val="20"/>
          <w:szCs w:val="20"/>
        </w:rPr>
        <w:t xml:space="preserve">a </w:t>
      </w:r>
      <w:r w:rsidR="003D2F4C" w:rsidRPr="00A60554">
        <w:rPr>
          <w:rFonts w:ascii="Arial" w:hAnsi="Arial" w:cs="Arial"/>
          <w:bCs/>
          <w:sz w:val="20"/>
          <w:szCs w:val="20"/>
        </w:rPr>
        <w:br/>
      </w:r>
      <w:r w:rsidR="00F054CC" w:rsidRPr="00A60554">
        <w:rPr>
          <w:rFonts w:ascii="Arial" w:hAnsi="Arial" w:cs="Arial"/>
          <w:bCs/>
          <w:sz w:val="20"/>
          <w:szCs w:val="20"/>
        </w:rPr>
        <w:t xml:space="preserve">dla dzieci niepełnosprawnych </w:t>
      </w:r>
      <w:r w:rsidRPr="00A60554">
        <w:rPr>
          <w:rFonts w:ascii="Arial" w:hAnsi="Arial" w:cs="Arial"/>
          <w:bCs/>
          <w:sz w:val="20"/>
          <w:szCs w:val="20"/>
        </w:rPr>
        <w:t xml:space="preserve">i niedostosowanych społecznie. </w:t>
      </w:r>
    </w:p>
    <w:p w:rsidR="0075111B" w:rsidRPr="00A60554" w:rsidRDefault="0075111B" w:rsidP="00A60554">
      <w:pPr>
        <w:numPr>
          <w:ilvl w:val="0"/>
          <w:numId w:val="201"/>
        </w:numPr>
        <w:suppressAutoHyphens/>
        <w:spacing w:after="0" w:line="360" w:lineRule="auto"/>
        <w:ind w:left="426" w:hanging="284"/>
        <w:jc w:val="both"/>
        <w:rPr>
          <w:rFonts w:ascii="Arial" w:hAnsi="Arial" w:cs="Arial"/>
          <w:sz w:val="20"/>
          <w:szCs w:val="20"/>
        </w:rPr>
      </w:pPr>
      <w:r w:rsidRPr="00A60554">
        <w:rPr>
          <w:rFonts w:ascii="Arial" w:hAnsi="Arial" w:cs="Arial"/>
          <w:sz w:val="20"/>
          <w:szCs w:val="20"/>
        </w:rPr>
        <w:t>Dostosowania wymagań poszczególnych zajęć edukacyjnych zamieszcza się w indywidualnym programie edukacyjno- terapeutycznym ucznia.</w:t>
      </w:r>
    </w:p>
    <w:p w:rsidR="0075111B" w:rsidRPr="00A60554" w:rsidRDefault="0075111B" w:rsidP="00A60554">
      <w:pPr>
        <w:pStyle w:val="Akapitzlist"/>
        <w:numPr>
          <w:ilvl w:val="0"/>
          <w:numId w:val="201"/>
        </w:numPr>
        <w:spacing w:after="0" w:line="360" w:lineRule="auto"/>
        <w:ind w:left="426" w:hanging="284"/>
        <w:contextualSpacing w:val="0"/>
        <w:jc w:val="both"/>
        <w:rPr>
          <w:rFonts w:ascii="Arial" w:eastAsia="Times New Roman" w:hAnsi="Arial" w:cs="Arial"/>
          <w:sz w:val="20"/>
          <w:szCs w:val="20"/>
        </w:rPr>
      </w:pPr>
      <w:r w:rsidRPr="00A60554">
        <w:rPr>
          <w:rFonts w:ascii="Arial" w:eastAsia="Times New Roman" w:hAnsi="Arial" w:cs="Arial"/>
          <w:sz w:val="20"/>
          <w:szCs w:val="20"/>
        </w:rPr>
        <w:t xml:space="preserve">Klasyfikacja śródroczna, roczna i końcowa ucznia niepełnosprawnego polega na podsumowaniu jego osiągnięć edukacyjnych z zajęć edukacyjnych z uwzględnieniem ustaleń zawartych </w:t>
      </w:r>
      <w:r w:rsidR="003D2F4C" w:rsidRPr="00A60554">
        <w:rPr>
          <w:rFonts w:ascii="Arial" w:eastAsia="Times New Roman" w:hAnsi="Arial" w:cs="Arial"/>
          <w:sz w:val="20"/>
          <w:szCs w:val="20"/>
        </w:rPr>
        <w:br/>
      </w:r>
      <w:r w:rsidRPr="00A60554">
        <w:rPr>
          <w:rFonts w:ascii="Arial" w:eastAsia="Times New Roman" w:hAnsi="Arial" w:cs="Arial"/>
          <w:sz w:val="20"/>
          <w:szCs w:val="20"/>
        </w:rPr>
        <w:t>w indywidualnym programie edukacyjno-terapeutycznym, opracowanym dla ucznia na podstawie odrębnych przepisów  i zachowania ucznia w danym roku szkolnym oraz ustaleniu rocznych ocen klasyfikacyjnych z zajęć edukacyjnych i rocznej oceny klasyfikacyjnej zachowania.</w:t>
      </w:r>
    </w:p>
    <w:p w:rsidR="0075111B" w:rsidRPr="00A60554" w:rsidRDefault="0075111B" w:rsidP="00A60554">
      <w:pPr>
        <w:pStyle w:val="Akapitzlist"/>
        <w:numPr>
          <w:ilvl w:val="0"/>
          <w:numId w:val="201"/>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rPr>
        <w:t xml:space="preserve">Oceny bieżące oraz śródroczne, roczne i końcowe oceny klasyfikacyjne z zajęć edukacyjnych </w:t>
      </w:r>
      <w:r w:rsidR="003D2F4C" w:rsidRPr="00A60554">
        <w:rPr>
          <w:rFonts w:ascii="Arial" w:eastAsia="Times New Roman" w:hAnsi="Arial" w:cs="Arial"/>
          <w:sz w:val="20"/>
          <w:szCs w:val="20"/>
        </w:rPr>
        <w:br/>
      </w:r>
      <w:r w:rsidRPr="00A60554">
        <w:rPr>
          <w:rFonts w:ascii="Arial" w:eastAsia="Times New Roman" w:hAnsi="Arial" w:cs="Arial"/>
          <w:sz w:val="20"/>
          <w:szCs w:val="20"/>
        </w:rPr>
        <w:t>dla uczniów niepełnosprawnych intelektualnie w stopniu umiarkowanym lub znacznym</w:t>
      </w:r>
      <w:r w:rsidR="003D2F4C" w:rsidRPr="00A60554">
        <w:rPr>
          <w:rFonts w:ascii="Arial" w:eastAsia="Times New Roman" w:hAnsi="Arial" w:cs="Arial"/>
          <w:sz w:val="20"/>
          <w:szCs w:val="20"/>
        </w:rPr>
        <w:t>,</w:t>
      </w:r>
      <w:r w:rsidR="003D2F4C" w:rsidRPr="00A60554">
        <w:rPr>
          <w:rFonts w:ascii="Arial" w:eastAsia="Times New Roman" w:hAnsi="Arial" w:cs="Arial"/>
          <w:sz w:val="20"/>
          <w:szCs w:val="20"/>
        </w:rPr>
        <w:br/>
      </w:r>
      <w:r w:rsidRPr="00A60554">
        <w:rPr>
          <w:rFonts w:ascii="Arial" w:eastAsia="Times New Roman" w:hAnsi="Arial" w:cs="Arial"/>
          <w:sz w:val="20"/>
          <w:szCs w:val="20"/>
        </w:rPr>
        <w:t>są ocenami opisowymi.</w:t>
      </w:r>
    </w:p>
    <w:p w:rsidR="0075111B" w:rsidRPr="00A60554" w:rsidRDefault="0075111B" w:rsidP="00A60554">
      <w:pPr>
        <w:pStyle w:val="Akapitzlist"/>
        <w:numPr>
          <w:ilvl w:val="0"/>
          <w:numId w:val="201"/>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Stosowane formy oceniania bieżącego uczniów niepełnosprawnych intelektualnie w stopniu umiarkowanym lub znacznym to umowny system znaków, stawianie ocen obrazkowych </w:t>
      </w:r>
      <w:r w:rsidR="003D2F4C" w:rsidRPr="00A60554">
        <w:rPr>
          <w:rFonts w:ascii="Arial" w:hAnsi="Arial" w:cs="Arial"/>
          <w:sz w:val="20"/>
          <w:szCs w:val="20"/>
        </w:rPr>
        <w:br/>
      </w:r>
      <w:r w:rsidRPr="00A60554">
        <w:rPr>
          <w:rFonts w:ascii="Arial" w:hAnsi="Arial" w:cs="Arial"/>
          <w:sz w:val="20"/>
          <w:szCs w:val="20"/>
        </w:rPr>
        <w:t>lub cyfrowych rozumianych przez dziecko.</w:t>
      </w:r>
    </w:p>
    <w:p w:rsidR="0075111B" w:rsidRPr="00A60554" w:rsidRDefault="0075111B" w:rsidP="00A60554">
      <w:pPr>
        <w:pStyle w:val="Akapitzlist"/>
        <w:numPr>
          <w:ilvl w:val="0"/>
          <w:numId w:val="201"/>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Ucznia niepełnosprawnego intelektualnie w stopniu umiarkowanym i znacznym promuje się </w:t>
      </w:r>
      <w:r w:rsidR="003D2F4C" w:rsidRPr="00A60554">
        <w:rPr>
          <w:rFonts w:ascii="Arial" w:hAnsi="Arial" w:cs="Arial"/>
          <w:sz w:val="20"/>
          <w:szCs w:val="20"/>
        </w:rPr>
        <w:br/>
      </w:r>
      <w:r w:rsidRPr="00A60554">
        <w:rPr>
          <w:rFonts w:ascii="Arial" w:hAnsi="Arial" w:cs="Arial"/>
          <w:sz w:val="20"/>
          <w:szCs w:val="20"/>
        </w:rPr>
        <w:t xml:space="preserve">do klasy programowo wyższej, uwzględniając specyfikę kształcenia takiego ucznia oraz </w:t>
      </w:r>
      <w:r w:rsidRPr="00A60554">
        <w:rPr>
          <w:rFonts w:ascii="Arial" w:eastAsia="Times New Roman" w:hAnsi="Arial" w:cs="Arial"/>
          <w:sz w:val="20"/>
          <w:szCs w:val="20"/>
        </w:rPr>
        <w:t>ustalenia zawarte w indywidualnym programie edukacyjno-terapeutycznym</w:t>
      </w:r>
      <w:r w:rsidRPr="00A60554">
        <w:rPr>
          <w:rFonts w:ascii="Arial" w:hAnsi="Arial" w:cs="Arial"/>
          <w:sz w:val="20"/>
          <w:szCs w:val="20"/>
        </w:rPr>
        <w:t>, w porozumieniu z rodzicami.</w:t>
      </w:r>
    </w:p>
    <w:p w:rsidR="0075111B" w:rsidRPr="00A60554" w:rsidRDefault="0075111B" w:rsidP="00A60554">
      <w:pPr>
        <w:pStyle w:val="Akapitzlist"/>
        <w:numPr>
          <w:ilvl w:val="0"/>
          <w:numId w:val="201"/>
        </w:numPr>
        <w:spacing w:after="0" w:line="360" w:lineRule="auto"/>
        <w:ind w:left="426" w:hanging="284"/>
        <w:contextualSpacing w:val="0"/>
        <w:jc w:val="both"/>
        <w:rPr>
          <w:rFonts w:ascii="Arial" w:eastAsia="Times New Roman" w:hAnsi="Arial" w:cs="Arial"/>
          <w:sz w:val="20"/>
          <w:szCs w:val="20"/>
        </w:rPr>
      </w:pPr>
      <w:r w:rsidRPr="00A60554">
        <w:rPr>
          <w:rFonts w:ascii="Arial" w:hAnsi="Arial" w:cs="Arial"/>
          <w:sz w:val="20"/>
          <w:szCs w:val="20"/>
        </w:rPr>
        <w:t xml:space="preserve">O ukończeniu szkoły przez ucznia niepełnosprawnego intelektualnie w stopniu umiarkowanym lub znacznym postanawia na zakończenie klasy programowo najwyższej rada pedagogiczna, uwzględniając specyfikę kształcenia takiego ucznia, w porozumieniu z rodzicami. </w:t>
      </w:r>
    </w:p>
    <w:p w:rsidR="0075111B" w:rsidRPr="00A60554" w:rsidRDefault="0075111B" w:rsidP="00A60554">
      <w:pPr>
        <w:pStyle w:val="Akapitzlist"/>
        <w:numPr>
          <w:ilvl w:val="0"/>
          <w:numId w:val="201"/>
        </w:numPr>
        <w:spacing w:after="0" w:line="360" w:lineRule="auto"/>
        <w:ind w:left="426" w:hanging="284"/>
        <w:contextualSpacing w:val="0"/>
        <w:jc w:val="both"/>
        <w:rPr>
          <w:rFonts w:ascii="Arial" w:hAnsi="Arial" w:cs="Arial"/>
          <w:sz w:val="20"/>
          <w:szCs w:val="20"/>
        </w:rPr>
      </w:pPr>
      <w:r w:rsidRPr="00EB77F7">
        <w:rPr>
          <w:rFonts w:ascii="Arial" w:eastAsia="Times New Roman" w:hAnsi="Arial" w:cs="Arial"/>
          <w:sz w:val="20"/>
          <w:szCs w:val="20"/>
        </w:rPr>
        <w:t xml:space="preserve">Nauczyciele </w:t>
      </w:r>
      <w:r w:rsidRPr="00A60554">
        <w:rPr>
          <w:rFonts w:ascii="Arial" w:eastAsia="Times New Roman" w:hAnsi="Arial" w:cs="Arial"/>
          <w:sz w:val="20"/>
          <w:szCs w:val="20"/>
        </w:rPr>
        <w:t xml:space="preserve">prowadzący uczniów niepełnosprawnych co najmniej dwa razy w roku dokonują wielospecjalistycznej oceny funkcjonowania ucznia, na podstawie której dokonują oceny klasyfikacyjnej z zajęć edukacyjnych oraz zachowania. </w:t>
      </w:r>
    </w:p>
    <w:p w:rsidR="0075111B" w:rsidRPr="00A60554" w:rsidRDefault="0075111B" w:rsidP="00A60554">
      <w:pPr>
        <w:pStyle w:val="Akapitzlist"/>
        <w:numPr>
          <w:ilvl w:val="0"/>
          <w:numId w:val="201"/>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Postępy edukacyjne oraz terapeutyczne dokumentuje się w dzienniku zajęć dla każdego ucznia odrębnie.</w:t>
      </w:r>
    </w:p>
    <w:p w:rsidR="0075111B" w:rsidRPr="00A60554" w:rsidRDefault="0075111B" w:rsidP="00A60554">
      <w:pPr>
        <w:pStyle w:val="Akapitzlist"/>
        <w:numPr>
          <w:ilvl w:val="0"/>
          <w:numId w:val="201"/>
        </w:numPr>
        <w:spacing w:after="0" w:line="360" w:lineRule="auto"/>
        <w:ind w:left="426" w:hanging="284"/>
        <w:contextualSpacing w:val="0"/>
        <w:jc w:val="both"/>
        <w:rPr>
          <w:rFonts w:ascii="Arial" w:hAnsi="Arial" w:cs="Arial"/>
          <w:sz w:val="20"/>
          <w:szCs w:val="20"/>
        </w:rPr>
      </w:pPr>
      <w:r w:rsidRPr="00EB77F7">
        <w:rPr>
          <w:rFonts w:ascii="Arial" w:hAnsi="Arial" w:cs="Arial"/>
          <w:sz w:val="20"/>
          <w:szCs w:val="20"/>
        </w:rPr>
        <w:t>Dyrektor szkoły</w:t>
      </w:r>
      <w:r w:rsidRPr="00A60554">
        <w:rPr>
          <w:rFonts w:ascii="Arial" w:hAnsi="Arial" w:cs="Arial"/>
          <w:sz w:val="20"/>
          <w:szCs w:val="20"/>
        </w:rPr>
        <w:t xml:space="preserve">, na wniosek rodziców oraz na podstawie opinii </w:t>
      </w:r>
      <w:r w:rsidR="003D2F4C" w:rsidRPr="00A60554">
        <w:rPr>
          <w:rFonts w:ascii="Arial" w:hAnsi="Arial" w:cs="Arial"/>
          <w:sz w:val="20"/>
          <w:szCs w:val="20"/>
        </w:rPr>
        <w:t>P</w:t>
      </w:r>
      <w:r w:rsidRPr="00A60554">
        <w:rPr>
          <w:rFonts w:ascii="Arial" w:hAnsi="Arial" w:cs="Arial"/>
          <w:sz w:val="20"/>
          <w:szCs w:val="20"/>
        </w:rPr>
        <w:t xml:space="preserve">oradni </w:t>
      </w:r>
      <w:r w:rsidR="003D2F4C" w:rsidRPr="00A60554">
        <w:rPr>
          <w:rFonts w:ascii="Arial" w:hAnsi="Arial" w:cs="Arial"/>
          <w:sz w:val="20"/>
          <w:szCs w:val="20"/>
        </w:rPr>
        <w:t>P</w:t>
      </w:r>
      <w:r w:rsidRPr="00A60554">
        <w:rPr>
          <w:rFonts w:ascii="Arial" w:hAnsi="Arial" w:cs="Arial"/>
          <w:sz w:val="20"/>
          <w:szCs w:val="20"/>
        </w:rPr>
        <w:t>sychologiczno</w:t>
      </w:r>
      <w:r w:rsidR="003D2F4C" w:rsidRPr="00A60554">
        <w:rPr>
          <w:rFonts w:ascii="Arial" w:hAnsi="Arial" w:cs="Arial"/>
          <w:sz w:val="20"/>
          <w:szCs w:val="20"/>
        </w:rPr>
        <w:t xml:space="preserve"> </w:t>
      </w:r>
      <w:r w:rsidR="00B57203">
        <w:rPr>
          <w:rFonts w:ascii="Arial" w:hAnsi="Arial" w:cs="Arial"/>
          <w:sz w:val="20"/>
          <w:szCs w:val="20"/>
        </w:rPr>
        <w:br/>
      </w:r>
      <w:r w:rsidR="003D2F4C" w:rsidRPr="00A60554">
        <w:rPr>
          <w:rFonts w:ascii="Arial" w:hAnsi="Arial" w:cs="Arial"/>
          <w:sz w:val="20"/>
          <w:szCs w:val="20"/>
        </w:rPr>
        <w:t xml:space="preserve"> P</w:t>
      </w:r>
      <w:r w:rsidRPr="00A60554">
        <w:rPr>
          <w:rFonts w:ascii="Arial" w:hAnsi="Arial" w:cs="Arial"/>
          <w:sz w:val="20"/>
          <w:szCs w:val="20"/>
        </w:rPr>
        <w:t xml:space="preserve">edagogicznej, w tym poradni specjalistycznej,  zwalnia do końca danego etapu edukacyjnego </w:t>
      </w:r>
      <w:r w:rsidRPr="00A60554">
        <w:rPr>
          <w:rFonts w:ascii="Arial" w:hAnsi="Arial" w:cs="Arial"/>
          <w:sz w:val="20"/>
          <w:szCs w:val="20"/>
        </w:rPr>
        <w:lastRenderedPageBreak/>
        <w:t xml:space="preserve">ucznia z wadą słuchu, z głęboką dysleksją  rozwojową, z afazją, z niepełnosprawnościami sprzężonymi lub z autyzmem, w tym z  zespołem Aspergera, z nauki drugiego języka obcego. </w:t>
      </w:r>
    </w:p>
    <w:p w:rsidR="0075111B" w:rsidRPr="00A60554" w:rsidRDefault="0075111B" w:rsidP="00A60554">
      <w:pPr>
        <w:pStyle w:val="Akapitzlist"/>
        <w:numPr>
          <w:ilvl w:val="0"/>
          <w:numId w:val="201"/>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W przypadku ucznia  posiadającego orzeczenie o potrzebie kształcenia specjalnego </w:t>
      </w:r>
      <w:r w:rsidR="00401C29" w:rsidRPr="00A60554">
        <w:rPr>
          <w:rFonts w:ascii="Arial" w:hAnsi="Arial" w:cs="Arial"/>
          <w:sz w:val="20"/>
          <w:szCs w:val="20"/>
        </w:rPr>
        <w:br/>
      </w:r>
      <w:r w:rsidRPr="00A60554">
        <w:rPr>
          <w:rFonts w:ascii="Arial" w:hAnsi="Arial" w:cs="Arial"/>
          <w:sz w:val="20"/>
          <w:szCs w:val="20"/>
        </w:rPr>
        <w:t>lub orzeczenie o potrzebie indywidualnego nauczania zwolnienie z nauki drugiego języka obcego nowożytnego może nastąpić na podstawie tego orzeczenia.</w:t>
      </w:r>
    </w:p>
    <w:p w:rsidR="0075111B" w:rsidRPr="00A60554" w:rsidRDefault="0075111B" w:rsidP="00A60554">
      <w:pPr>
        <w:pStyle w:val="Akapitzlist"/>
        <w:numPr>
          <w:ilvl w:val="0"/>
          <w:numId w:val="201"/>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W przypadku zwolnienia ucznia z nauki drugiego języka obcego nowożytnego w dokumentacji przebiegu nauczania zamiast oceny klasyfikacyjnej wpisuje się „zwolniony” albo „zwolniona”.</w:t>
      </w:r>
    </w:p>
    <w:p w:rsidR="0075111B" w:rsidRPr="00A60554" w:rsidRDefault="0075111B" w:rsidP="00A60554">
      <w:pPr>
        <w:pStyle w:val="Akapitzlist"/>
        <w:numPr>
          <w:ilvl w:val="0"/>
          <w:numId w:val="201"/>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rPr>
        <w:t xml:space="preserve">Śródroczne, roczne i końcowe oceny klasyfikacyjne z zachowania uczniów niepełnosprawnych intelektualnie  w stopniu umiarkowanym lub znacznym są ocenami opisowymi. Rodzice ucznia zostają zapoznani z propozycją oceny na  dwa tygodnie przed klasyfikacją śródroczną i roczną zachowania. </w:t>
      </w:r>
    </w:p>
    <w:p w:rsidR="0075111B" w:rsidRPr="00A60554" w:rsidRDefault="0075111B" w:rsidP="00A60554">
      <w:pPr>
        <w:pStyle w:val="Akapitzlist"/>
        <w:numPr>
          <w:ilvl w:val="0"/>
          <w:numId w:val="201"/>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rPr>
        <w:t>Nauczyciele dokonują oceny zachowania uczniów w oparciu o wielospecjalistyczną ocenę funkcjonowania ucznia, a także bieżące obserwacje.</w:t>
      </w:r>
    </w:p>
    <w:p w:rsidR="0075111B" w:rsidRPr="00A60554" w:rsidRDefault="0075111B" w:rsidP="00A60554">
      <w:pPr>
        <w:spacing w:after="0" w:line="360" w:lineRule="auto"/>
        <w:jc w:val="both"/>
        <w:rPr>
          <w:rFonts w:ascii="Arial" w:hAnsi="Arial" w:cs="Arial"/>
          <w:sz w:val="20"/>
          <w:szCs w:val="20"/>
        </w:rPr>
      </w:pPr>
    </w:p>
    <w:p w:rsidR="0075111B" w:rsidRPr="008C5721" w:rsidRDefault="00171F5F" w:rsidP="00A60554">
      <w:pPr>
        <w:spacing w:after="0" w:line="360" w:lineRule="auto"/>
        <w:jc w:val="both"/>
        <w:rPr>
          <w:rFonts w:ascii="Arial" w:hAnsi="Arial" w:cs="Arial"/>
          <w:b/>
          <w:sz w:val="20"/>
          <w:szCs w:val="20"/>
        </w:rPr>
      </w:pPr>
      <w:r w:rsidRPr="008C5721">
        <w:rPr>
          <w:rFonts w:ascii="Arial" w:hAnsi="Arial" w:cs="Arial"/>
          <w:b/>
          <w:sz w:val="20"/>
          <w:szCs w:val="20"/>
        </w:rPr>
        <w:t>§ 7</w:t>
      </w:r>
      <w:r w:rsidR="005929A2" w:rsidRPr="008C5721">
        <w:rPr>
          <w:rFonts w:ascii="Arial" w:hAnsi="Arial" w:cs="Arial"/>
          <w:b/>
          <w:sz w:val="20"/>
          <w:szCs w:val="20"/>
        </w:rPr>
        <w:t>2</w:t>
      </w:r>
    </w:p>
    <w:p w:rsidR="0075111B" w:rsidRPr="008C5721" w:rsidRDefault="0075111B" w:rsidP="00A60554">
      <w:pPr>
        <w:spacing w:after="0" w:line="360" w:lineRule="auto"/>
        <w:jc w:val="both"/>
        <w:rPr>
          <w:rFonts w:ascii="Arial" w:hAnsi="Arial" w:cs="Arial"/>
          <w:b/>
          <w:sz w:val="20"/>
          <w:szCs w:val="20"/>
        </w:rPr>
      </w:pPr>
      <w:r w:rsidRPr="008C5721">
        <w:rPr>
          <w:rFonts w:ascii="Arial" w:hAnsi="Arial" w:cs="Arial"/>
          <w:b/>
          <w:sz w:val="20"/>
          <w:szCs w:val="20"/>
        </w:rPr>
        <w:t>Wyróżnienia i nagrody</w:t>
      </w:r>
      <w:r w:rsidR="008C5721">
        <w:rPr>
          <w:rFonts w:ascii="Arial" w:hAnsi="Arial" w:cs="Arial"/>
          <w:b/>
          <w:sz w:val="20"/>
          <w:szCs w:val="20"/>
        </w:rPr>
        <w:t>.</w:t>
      </w:r>
    </w:p>
    <w:p w:rsidR="0075111B" w:rsidRPr="00A60554" w:rsidRDefault="0075111B" w:rsidP="00A60554">
      <w:pPr>
        <w:pStyle w:val="Akapitzlist"/>
        <w:numPr>
          <w:ilvl w:val="3"/>
          <w:numId w:val="197"/>
        </w:numPr>
        <w:tabs>
          <w:tab w:val="clear" w:pos="2804"/>
          <w:tab w:val="num" w:pos="0"/>
        </w:tabs>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Uczniów szkoły, osiągających  najlepsze wyniki klasyfikacji okresowej lub rocznej, rada pedagogiczna może nagrodzić:</w:t>
      </w:r>
    </w:p>
    <w:p w:rsidR="0075111B" w:rsidRPr="00A60554" w:rsidRDefault="0075111B" w:rsidP="00A60554">
      <w:pPr>
        <w:numPr>
          <w:ilvl w:val="0"/>
          <w:numId w:val="196"/>
        </w:numPr>
        <w:suppressAutoHyphens/>
        <w:spacing w:after="0" w:line="360" w:lineRule="auto"/>
        <w:ind w:left="850" w:hanging="425"/>
        <w:jc w:val="both"/>
        <w:rPr>
          <w:rFonts w:ascii="Arial" w:hAnsi="Arial" w:cs="Arial"/>
          <w:sz w:val="20"/>
          <w:szCs w:val="20"/>
        </w:rPr>
      </w:pPr>
      <w:r w:rsidRPr="00A60554">
        <w:rPr>
          <w:rFonts w:ascii="Arial" w:hAnsi="Arial" w:cs="Arial"/>
          <w:sz w:val="20"/>
          <w:szCs w:val="20"/>
        </w:rPr>
        <w:t>nagrodą książkową lub rzeczową (klasyfikacja roczna),</w:t>
      </w:r>
    </w:p>
    <w:p w:rsidR="0075111B" w:rsidRPr="00A60554" w:rsidRDefault="0075111B" w:rsidP="00A60554">
      <w:pPr>
        <w:numPr>
          <w:ilvl w:val="0"/>
          <w:numId w:val="196"/>
        </w:numPr>
        <w:tabs>
          <w:tab w:val="left" w:pos="0"/>
        </w:tabs>
        <w:suppressAutoHyphens/>
        <w:spacing w:after="0" w:line="360" w:lineRule="auto"/>
        <w:ind w:left="850" w:hanging="425"/>
        <w:jc w:val="both"/>
        <w:rPr>
          <w:rFonts w:ascii="Arial" w:hAnsi="Arial" w:cs="Arial"/>
          <w:sz w:val="20"/>
          <w:szCs w:val="20"/>
        </w:rPr>
      </w:pPr>
      <w:r w:rsidRPr="00A60554">
        <w:rPr>
          <w:rFonts w:ascii="Arial" w:hAnsi="Arial" w:cs="Arial"/>
          <w:sz w:val="20"/>
          <w:szCs w:val="20"/>
        </w:rPr>
        <w:t>listem pochwalnym dla ucznia i jego rodziców (średnia od 4,5)</w:t>
      </w:r>
      <w:r w:rsidR="002637B1" w:rsidRPr="00A60554">
        <w:rPr>
          <w:rFonts w:ascii="Arial" w:hAnsi="Arial" w:cs="Arial"/>
          <w:sz w:val="20"/>
          <w:szCs w:val="20"/>
        </w:rPr>
        <w:t>,</w:t>
      </w:r>
    </w:p>
    <w:p w:rsidR="0075111B" w:rsidRPr="00A60554" w:rsidRDefault="0075111B" w:rsidP="00A60554">
      <w:pPr>
        <w:numPr>
          <w:ilvl w:val="0"/>
          <w:numId w:val="196"/>
        </w:numPr>
        <w:suppressAutoHyphens/>
        <w:spacing w:after="0" w:line="360" w:lineRule="auto"/>
        <w:ind w:left="850" w:hanging="425"/>
        <w:jc w:val="both"/>
        <w:rPr>
          <w:rFonts w:ascii="Arial" w:hAnsi="Arial" w:cs="Arial"/>
          <w:sz w:val="20"/>
          <w:szCs w:val="20"/>
        </w:rPr>
      </w:pPr>
      <w:r w:rsidRPr="00A60554">
        <w:rPr>
          <w:rFonts w:ascii="Arial" w:hAnsi="Arial" w:cs="Arial"/>
          <w:sz w:val="20"/>
          <w:szCs w:val="20"/>
        </w:rPr>
        <w:t>jednorazowym stypendium motywacyjnym Wójta Gminy Wałcz,</w:t>
      </w:r>
    </w:p>
    <w:p w:rsidR="0075111B" w:rsidRPr="00A60554" w:rsidRDefault="0075111B" w:rsidP="00A60554">
      <w:pPr>
        <w:numPr>
          <w:ilvl w:val="0"/>
          <w:numId w:val="196"/>
        </w:numPr>
        <w:tabs>
          <w:tab w:val="left" w:pos="0"/>
        </w:tabs>
        <w:suppressAutoHyphens/>
        <w:spacing w:after="0" w:line="360" w:lineRule="auto"/>
        <w:ind w:left="850" w:hanging="425"/>
        <w:jc w:val="both"/>
        <w:rPr>
          <w:rFonts w:ascii="Arial" w:hAnsi="Arial" w:cs="Arial"/>
          <w:sz w:val="20"/>
          <w:szCs w:val="20"/>
        </w:rPr>
      </w:pPr>
      <w:r w:rsidRPr="00A60554">
        <w:rPr>
          <w:rFonts w:ascii="Arial" w:hAnsi="Arial" w:cs="Arial"/>
          <w:sz w:val="20"/>
          <w:szCs w:val="20"/>
        </w:rPr>
        <w:t>jednorazowym rocznym stypendium sportowym,</w:t>
      </w:r>
    </w:p>
    <w:p w:rsidR="0075111B" w:rsidRPr="00A60554" w:rsidRDefault="0075111B" w:rsidP="00A60554">
      <w:pPr>
        <w:numPr>
          <w:ilvl w:val="0"/>
          <w:numId w:val="196"/>
        </w:numPr>
        <w:tabs>
          <w:tab w:val="left" w:pos="0"/>
        </w:tabs>
        <w:suppressAutoHyphens/>
        <w:spacing w:after="0" w:line="360" w:lineRule="auto"/>
        <w:ind w:left="850" w:hanging="425"/>
        <w:jc w:val="both"/>
        <w:rPr>
          <w:rFonts w:ascii="Arial" w:hAnsi="Arial" w:cs="Arial"/>
          <w:sz w:val="20"/>
          <w:szCs w:val="20"/>
        </w:rPr>
      </w:pPr>
      <w:r w:rsidRPr="00A60554">
        <w:rPr>
          <w:rFonts w:ascii="Arial" w:hAnsi="Arial" w:cs="Arial"/>
          <w:sz w:val="20"/>
          <w:szCs w:val="20"/>
        </w:rPr>
        <w:t>wycieczką/wyjazdem.</w:t>
      </w:r>
    </w:p>
    <w:p w:rsidR="0075111B" w:rsidRPr="00A60554" w:rsidRDefault="0075111B" w:rsidP="00A60554">
      <w:pPr>
        <w:numPr>
          <w:ilvl w:val="3"/>
          <w:numId w:val="200"/>
        </w:numPr>
        <w:tabs>
          <w:tab w:val="clear" w:pos="360"/>
          <w:tab w:val="num" w:pos="0"/>
        </w:tabs>
        <w:suppressAutoHyphens/>
        <w:spacing w:after="0" w:line="360" w:lineRule="auto"/>
        <w:ind w:left="426" w:hanging="284"/>
        <w:jc w:val="both"/>
        <w:rPr>
          <w:rFonts w:ascii="Arial" w:hAnsi="Arial" w:cs="Arial"/>
          <w:sz w:val="20"/>
          <w:szCs w:val="20"/>
        </w:rPr>
      </w:pPr>
      <w:r w:rsidRPr="00A60554">
        <w:rPr>
          <w:rFonts w:ascii="Arial" w:hAnsi="Arial" w:cs="Arial"/>
          <w:sz w:val="20"/>
          <w:szCs w:val="20"/>
        </w:rPr>
        <w:t xml:space="preserve">Promocję z wyróżnieniem lub świadectwo ukończenia szkoły z wyróżnieniem otrzymuje uczeń spełniający warunki określone: </w:t>
      </w:r>
      <w:r w:rsidR="002637B1" w:rsidRPr="00A60554">
        <w:rPr>
          <w:rFonts w:ascii="Arial" w:hAnsi="Arial" w:cs="Arial"/>
          <w:sz w:val="20"/>
          <w:szCs w:val="20"/>
        </w:rPr>
        <w:t xml:space="preserve">średnia ocen co najmniej 4,75  i minimum </w:t>
      </w:r>
      <w:r w:rsidRPr="00A60554">
        <w:rPr>
          <w:rFonts w:ascii="Arial" w:hAnsi="Arial" w:cs="Arial"/>
          <w:sz w:val="20"/>
          <w:szCs w:val="20"/>
        </w:rPr>
        <w:t>bardzo dobra ocena zachowania.</w:t>
      </w:r>
    </w:p>
    <w:p w:rsidR="0075111B" w:rsidRPr="00A60554" w:rsidRDefault="0075111B" w:rsidP="00A60554">
      <w:pPr>
        <w:pStyle w:val="p0"/>
        <w:numPr>
          <w:ilvl w:val="3"/>
          <w:numId w:val="200"/>
        </w:numPr>
        <w:tabs>
          <w:tab w:val="clear" w:pos="360"/>
          <w:tab w:val="num" w:pos="0"/>
        </w:tabs>
        <w:spacing w:before="0" w:after="0" w:line="360" w:lineRule="auto"/>
        <w:ind w:left="426" w:hanging="284"/>
        <w:jc w:val="both"/>
        <w:rPr>
          <w:rFonts w:ascii="Arial" w:hAnsi="Arial" w:cs="Arial"/>
          <w:sz w:val="20"/>
          <w:szCs w:val="20"/>
        </w:rPr>
      </w:pPr>
      <w:r w:rsidRPr="00A60554">
        <w:rPr>
          <w:rFonts w:ascii="Arial" w:hAnsi="Arial" w:cs="Arial"/>
          <w:sz w:val="20"/>
          <w:szCs w:val="20"/>
        </w:rPr>
        <w:t>Uczeń, który realizuje obowiązek szkolny</w:t>
      </w:r>
      <w:r w:rsidR="002637B1" w:rsidRPr="00A60554">
        <w:rPr>
          <w:rFonts w:ascii="Arial" w:hAnsi="Arial" w:cs="Arial"/>
          <w:sz w:val="20"/>
          <w:szCs w:val="20"/>
        </w:rPr>
        <w:t xml:space="preserve"> poza szkołą, kończy </w:t>
      </w:r>
      <w:r w:rsidR="00085C91">
        <w:rPr>
          <w:rFonts w:ascii="Arial" w:hAnsi="Arial" w:cs="Arial"/>
          <w:sz w:val="20"/>
          <w:szCs w:val="20"/>
        </w:rPr>
        <w:t>szkołę</w:t>
      </w:r>
      <w:r w:rsidR="002637B1" w:rsidRPr="00A60554">
        <w:rPr>
          <w:rFonts w:ascii="Arial" w:hAnsi="Arial" w:cs="Arial"/>
          <w:sz w:val="20"/>
          <w:szCs w:val="20"/>
        </w:rPr>
        <w:t xml:space="preserve"> </w:t>
      </w:r>
      <w:r w:rsidRPr="00A60554">
        <w:rPr>
          <w:rFonts w:ascii="Arial" w:hAnsi="Arial" w:cs="Arial"/>
          <w:sz w:val="20"/>
          <w:szCs w:val="20"/>
        </w:rPr>
        <w:t xml:space="preserve">z wyróżnieniem, jeżeli </w:t>
      </w:r>
      <w:r w:rsidR="00A210B9">
        <w:rPr>
          <w:rFonts w:ascii="Arial" w:hAnsi="Arial" w:cs="Arial"/>
          <w:sz w:val="20"/>
          <w:szCs w:val="20"/>
        </w:rPr>
        <w:t xml:space="preserve">                               </w:t>
      </w:r>
      <w:r w:rsidRPr="00A60554">
        <w:rPr>
          <w:rFonts w:ascii="Arial" w:hAnsi="Arial" w:cs="Arial"/>
          <w:sz w:val="20"/>
          <w:szCs w:val="20"/>
        </w:rPr>
        <w:t>w wyniku klasyfikacji końcowej uzyskał z obowiązkowych zajęć edukacyjnych średnią końcowych ocen klasyfikacyjnych co najmniej 4,75.</w:t>
      </w:r>
    </w:p>
    <w:p w:rsidR="0075111B" w:rsidRPr="00A60554" w:rsidRDefault="0075111B" w:rsidP="00A60554">
      <w:pPr>
        <w:pStyle w:val="Akapitzlist"/>
        <w:numPr>
          <w:ilvl w:val="3"/>
          <w:numId w:val="200"/>
        </w:numPr>
        <w:tabs>
          <w:tab w:val="clear" w:pos="360"/>
          <w:tab w:val="num" w:pos="0"/>
        </w:tabs>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Nagrodę książkową lub rzeczową na koniec roku szkolnego przyznaje się uczniowi w każdym </w:t>
      </w:r>
      <w:r w:rsidR="002637B1" w:rsidRPr="00A60554">
        <w:rPr>
          <w:rFonts w:ascii="Arial" w:hAnsi="Arial" w:cs="Arial"/>
          <w:sz w:val="20"/>
          <w:szCs w:val="20"/>
        </w:rPr>
        <w:br/>
      </w:r>
      <w:r w:rsidRPr="00A60554">
        <w:rPr>
          <w:rFonts w:ascii="Arial" w:hAnsi="Arial" w:cs="Arial"/>
          <w:sz w:val="20"/>
          <w:szCs w:val="20"/>
        </w:rPr>
        <w:t>z poniższych przypadków:</w:t>
      </w:r>
    </w:p>
    <w:p w:rsidR="0075111B" w:rsidRPr="00A60554" w:rsidRDefault="0075111B" w:rsidP="00A60554">
      <w:pPr>
        <w:numPr>
          <w:ilvl w:val="0"/>
          <w:numId w:val="194"/>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100% frekwencji,</w:t>
      </w:r>
    </w:p>
    <w:p w:rsidR="0075111B" w:rsidRPr="00A60554" w:rsidRDefault="0075111B" w:rsidP="00A60554">
      <w:pPr>
        <w:numPr>
          <w:ilvl w:val="0"/>
          <w:numId w:val="194"/>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 xml:space="preserve">zaangażowanie ucznia w różnych formach pracy społecznej na rzecz klasy, szkoły </w:t>
      </w:r>
      <w:r w:rsidR="002637B1" w:rsidRPr="00A60554">
        <w:rPr>
          <w:rFonts w:ascii="Arial" w:hAnsi="Arial" w:cs="Arial"/>
          <w:sz w:val="20"/>
          <w:szCs w:val="20"/>
        </w:rPr>
        <w:br/>
      </w:r>
      <w:r w:rsidRPr="00A60554">
        <w:rPr>
          <w:rFonts w:ascii="Arial" w:hAnsi="Arial" w:cs="Arial"/>
          <w:sz w:val="20"/>
          <w:szCs w:val="20"/>
        </w:rPr>
        <w:t>lub środowiska,</w:t>
      </w:r>
    </w:p>
    <w:p w:rsidR="0075111B" w:rsidRPr="00A60554" w:rsidRDefault="0075111B" w:rsidP="00A60554">
      <w:pPr>
        <w:numPr>
          <w:ilvl w:val="0"/>
          <w:numId w:val="194"/>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szczególnych osiągnięć naukowych lub sportowych, przede wszystkim  w konkursach przedmiotowych, wiedzy, artystycznych i zawodach sportowych,</w:t>
      </w:r>
    </w:p>
    <w:p w:rsidR="0075111B" w:rsidRPr="00A60554" w:rsidRDefault="0075111B" w:rsidP="00A60554">
      <w:pPr>
        <w:numPr>
          <w:ilvl w:val="0"/>
          <w:numId w:val="194"/>
        </w:numPr>
        <w:suppressAutoHyphens/>
        <w:spacing w:after="0" w:line="360" w:lineRule="auto"/>
        <w:ind w:left="851" w:hanging="425"/>
        <w:jc w:val="both"/>
        <w:rPr>
          <w:rFonts w:ascii="Arial" w:hAnsi="Arial" w:cs="Arial"/>
          <w:sz w:val="20"/>
          <w:szCs w:val="20"/>
        </w:rPr>
      </w:pPr>
      <w:r w:rsidRPr="00A60554">
        <w:rPr>
          <w:rFonts w:ascii="Arial" w:hAnsi="Arial" w:cs="Arial"/>
          <w:sz w:val="20"/>
          <w:szCs w:val="20"/>
        </w:rPr>
        <w:t>uzyskana przez ucznia średnia ocen ze wszystkich zajęć edukacyjnych nie niższej niż 4,5.</w:t>
      </w:r>
    </w:p>
    <w:p w:rsidR="0075111B" w:rsidRPr="00A60554" w:rsidRDefault="0075111B" w:rsidP="00A60554">
      <w:pPr>
        <w:pStyle w:val="Akapitzlist"/>
        <w:numPr>
          <w:ilvl w:val="3"/>
          <w:numId w:val="200"/>
        </w:numPr>
        <w:tabs>
          <w:tab w:val="clear" w:pos="360"/>
          <w:tab w:val="num" w:pos="0"/>
        </w:tabs>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W trakcie roku szkolnego uczeń może być nagradzany za:</w:t>
      </w:r>
    </w:p>
    <w:p w:rsidR="0075111B" w:rsidRPr="00A60554" w:rsidRDefault="0075111B" w:rsidP="00A60554">
      <w:pPr>
        <w:pStyle w:val="Akapitzlist"/>
        <w:numPr>
          <w:ilvl w:val="0"/>
          <w:numId w:val="198"/>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lastRenderedPageBreak/>
        <w:t xml:space="preserve"> bardzo dobre wyniki w nauce i wzorowe zachowanie osiągnięte po I semestrze,</w:t>
      </w:r>
    </w:p>
    <w:p w:rsidR="0075111B" w:rsidRPr="00A60554" w:rsidRDefault="0075111B" w:rsidP="00A60554">
      <w:pPr>
        <w:pStyle w:val="Akapitzlist"/>
        <w:numPr>
          <w:ilvl w:val="0"/>
          <w:numId w:val="198"/>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 najlepsze lokaty (I-III miejsca) w szkolnych zawodach sportowych</w:t>
      </w:r>
      <w:r w:rsidR="005D3AD8" w:rsidRPr="00A60554">
        <w:rPr>
          <w:rFonts w:ascii="Arial" w:hAnsi="Arial" w:cs="Arial"/>
          <w:sz w:val="20"/>
          <w:szCs w:val="20"/>
        </w:rPr>
        <w:t xml:space="preserve">, konkursach </w:t>
      </w:r>
      <w:r w:rsidRPr="00A60554">
        <w:rPr>
          <w:rFonts w:ascii="Arial" w:hAnsi="Arial" w:cs="Arial"/>
          <w:sz w:val="20"/>
          <w:szCs w:val="20"/>
        </w:rPr>
        <w:t>przedmiotowych, artystycznych i innych,</w:t>
      </w:r>
    </w:p>
    <w:p w:rsidR="0075111B" w:rsidRPr="00A60554" w:rsidRDefault="0075111B" w:rsidP="00A60554">
      <w:pPr>
        <w:pStyle w:val="Akapitzlist"/>
        <w:numPr>
          <w:ilvl w:val="0"/>
          <w:numId w:val="198"/>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 szczególne osiągnięcia w pracy na rzecz klasy , szkoły, środowiska,</w:t>
      </w:r>
    </w:p>
    <w:p w:rsidR="0075111B" w:rsidRPr="00A60554" w:rsidRDefault="0075111B" w:rsidP="00A60554">
      <w:pPr>
        <w:pStyle w:val="Akapitzlist"/>
        <w:numPr>
          <w:ilvl w:val="3"/>
          <w:numId w:val="200"/>
        </w:numPr>
        <w:tabs>
          <w:tab w:val="clear" w:pos="360"/>
          <w:tab w:val="num" w:pos="0"/>
        </w:tabs>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Rodzaje nagród:</w:t>
      </w:r>
    </w:p>
    <w:p w:rsidR="0075111B" w:rsidRPr="00A60554" w:rsidRDefault="0075111B" w:rsidP="00A60554">
      <w:pPr>
        <w:pStyle w:val="Akapitzlist"/>
        <w:numPr>
          <w:ilvl w:val="0"/>
          <w:numId w:val="195"/>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ustna pochwała nauczyciela na lekcji,</w:t>
      </w:r>
    </w:p>
    <w:p w:rsidR="0075111B" w:rsidRPr="00A60554" w:rsidRDefault="0075111B" w:rsidP="00A60554">
      <w:pPr>
        <w:pStyle w:val="Akapitzlist"/>
        <w:numPr>
          <w:ilvl w:val="0"/>
          <w:numId w:val="195"/>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ustna pochwała wychowawcy wobec klasy,</w:t>
      </w:r>
    </w:p>
    <w:p w:rsidR="0075111B" w:rsidRPr="00A60554" w:rsidRDefault="0075111B" w:rsidP="00A60554">
      <w:pPr>
        <w:pStyle w:val="Akapitzlist"/>
        <w:numPr>
          <w:ilvl w:val="0"/>
          <w:numId w:val="195"/>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pochwała dyrektora szkoły na apelu z wysłaniem </w:t>
      </w:r>
      <w:r w:rsidR="005D3AD8" w:rsidRPr="00A60554">
        <w:rPr>
          <w:rFonts w:ascii="Arial" w:hAnsi="Arial" w:cs="Arial"/>
          <w:sz w:val="20"/>
          <w:szCs w:val="20"/>
        </w:rPr>
        <w:t xml:space="preserve">listu pochwalnego do rodziców </w:t>
      </w:r>
      <w:r w:rsidRPr="00A60554">
        <w:rPr>
          <w:rFonts w:ascii="Arial" w:hAnsi="Arial" w:cs="Arial"/>
          <w:sz w:val="20"/>
          <w:szCs w:val="20"/>
        </w:rPr>
        <w:t>i dyplom uznania,</w:t>
      </w:r>
    </w:p>
    <w:p w:rsidR="0075111B" w:rsidRPr="00A60554" w:rsidRDefault="0075111B" w:rsidP="00A60554">
      <w:pPr>
        <w:pStyle w:val="Akapitzlist"/>
        <w:numPr>
          <w:ilvl w:val="0"/>
          <w:numId w:val="195"/>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nagrody rzeczowe ufundowane przez radę rodziców, dyrektora szkoły i sponsorów,</w:t>
      </w:r>
    </w:p>
    <w:p w:rsidR="0075111B" w:rsidRPr="00A60554" w:rsidRDefault="0075111B" w:rsidP="00A60554">
      <w:pPr>
        <w:pStyle w:val="Akapitzlist"/>
        <w:numPr>
          <w:ilvl w:val="0"/>
          <w:numId w:val="195"/>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stypendium,</w:t>
      </w:r>
    </w:p>
    <w:p w:rsidR="0075111B" w:rsidRPr="00A60554" w:rsidRDefault="0075111B" w:rsidP="00A60554">
      <w:pPr>
        <w:pStyle w:val="Akapitzlist"/>
        <w:numPr>
          <w:ilvl w:val="0"/>
          <w:numId w:val="195"/>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wycieczka/wyjazd.</w:t>
      </w:r>
    </w:p>
    <w:p w:rsidR="0075111B" w:rsidRPr="00A60554" w:rsidRDefault="0075111B" w:rsidP="00A60554">
      <w:pPr>
        <w:pStyle w:val="Akapitzlist"/>
        <w:numPr>
          <w:ilvl w:val="3"/>
          <w:numId w:val="200"/>
        </w:numPr>
        <w:tabs>
          <w:tab w:val="clear" w:pos="360"/>
          <w:tab w:val="num" w:pos="0"/>
        </w:tabs>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Niniejszy regulamin nie wyczerpuje wszystkich możliwości nagradzania ucznia i nie ogranicza praw jakichkolwiek organów szkoł</w:t>
      </w:r>
      <w:r w:rsidR="002637B1" w:rsidRPr="00A60554">
        <w:rPr>
          <w:rFonts w:ascii="Arial" w:hAnsi="Arial" w:cs="Arial"/>
          <w:sz w:val="20"/>
          <w:szCs w:val="20"/>
        </w:rPr>
        <w:t>y do ustalania własnych nagród</w:t>
      </w:r>
      <w:r w:rsidRPr="00A60554">
        <w:rPr>
          <w:rFonts w:ascii="Arial" w:hAnsi="Arial" w:cs="Arial"/>
          <w:sz w:val="20"/>
          <w:szCs w:val="20"/>
        </w:rPr>
        <w:t xml:space="preserve"> i kryteriów ich przyznawania.</w:t>
      </w:r>
    </w:p>
    <w:p w:rsidR="0075111B" w:rsidRPr="00A60554" w:rsidRDefault="0075111B" w:rsidP="00A60554">
      <w:pPr>
        <w:spacing w:after="0" w:line="360" w:lineRule="auto"/>
        <w:jc w:val="both"/>
        <w:rPr>
          <w:rFonts w:ascii="Arial" w:hAnsi="Arial" w:cs="Arial"/>
          <w:sz w:val="20"/>
          <w:szCs w:val="20"/>
        </w:rPr>
      </w:pPr>
    </w:p>
    <w:p w:rsidR="003D2F4C" w:rsidRPr="008C5721" w:rsidRDefault="00D33F17" w:rsidP="00A60554">
      <w:pPr>
        <w:spacing w:after="0" w:line="360" w:lineRule="auto"/>
        <w:jc w:val="both"/>
        <w:rPr>
          <w:rFonts w:ascii="Arial" w:hAnsi="Arial" w:cs="Arial"/>
          <w:b/>
          <w:sz w:val="20"/>
          <w:szCs w:val="20"/>
        </w:rPr>
      </w:pPr>
      <w:r w:rsidRPr="008C5721">
        <w:rPr>
          <w:rFonts w:ascii="Arial" w:hAnsi="Arial" w:cs="Arial"/>
          <w:b/>
          <w:sz w:val="20"/>
          <w:szCs w:val="20"/>
        </w:rPr>
        <w:t>§ 73</w:t>
      </w:r>
    </w:p>
    <w:p w:rsidR="0075111B" w:rsidRPr="008C5721" w:rsidRDefault="0075111B" w:rsidP="00A60554">
      <w:pPr>
        <w:spacing w:after="0" w:line="360" w:lineRule="auto"/>
        <w:jc w:val="both"/>
        <w:rPr>
          <w:rFonts w:ascii="Arial" w:hAnsi="Arial" w:cs="Arial"/>
          <w:b/>
          <w:sz w:val="20"/>
          <w:szCs w:val="20"/>
        </w:rPr>
      </w:pPr>
      <w:r w:rsidRPr="008C5721">
        <w:rPr>
          <w:rFonts w:ascii="Arial" w:hAnsi="Arial" w:cs="Arial"/>
          <w:b/>
          <w:sz w:val="20"/>
          <w:szCs w:val="20"/>
        </w:rPr>
        <w:t>Postanowienia końcowe</w:t>
      </w:r>
    </w:p>
    <w:p w:rsidR="0075111B" w:rsidRPr="00A60554" w:rsidRDefault="005D3AD8" w:rsidP="00A60554">
      <w:pPr>
        <w:pStyle w:val="Akapitzlist"/>
        <w:numPr>
          <w:ilvl w:val="1"/>
          <w:numId w:val="199"/>
        </w:numPr>
        <w:spacing w:after="0" w:line="360" w:lineRule="auto"/>
        <w:ind w:left="426" w:hanging="284"/>
        <w:contextualSpacing w:val="0"/>
        <w:jc w:val="both"/>
        <w:rPr>
          <w:rFonts w:ascii="Arial" w:hAnsi="Arial" w:cs="Arial"/>
          <w:sz w:val="20"/>
          <w:szCs w:val="20"/>
        </w:rPr>
      </w:pPr>
      <w:r w:rsidRPr="00EB77F7">
        <w:rPr>
          <w:rFonts w:ascii="Arial" w:hAnsi="Arial" w:cs="Arial"/>
          <w:sz w:val="20"/>
          <w:szCs w:val="20"/>
        </w:rPr>
        <w:t>Wychowawcy klas</w:t>
      </w:r>
      <w:r w:rsidRPr="00A60554">
        <w:rPr>
          <w:rFonts w:ascii="Arial" w:hAnsi="Arial" w:cs="Arial"/>
          <w:sz w:val="20"/>
          <w:szCs w:val="20"/>
        </w:rPr>
        <w:t xml:space="preserve"> corocznie na godzinach wychowawczych (uczniom) </w:t>
      </w:r>
      <w:r w:rsidR="0075111B" w:rsidRPr="00A60554">
        <w:rPr>
          <w:rFonts w:ascii="Arial" w:hAnsi="Arial" w:cs="Arial"/>
          <w:sz w:val="20"/>
          <w:szCs w:val="20"/>
        </w:rPr>
        <w:t>o</w:t>
      </w:r>
      <w:r w:rsidRPr="00A60554">
        <w:rPr>
          <w:rFonts w:ascii="Arial" w:hAnsi="Arial" w:cs="Arial"/>
          <w:sz w:val="20"/>
          <w:szCs w:val="20"/>
        </w:rPr>
        <w:t xml:space="preserve">raz </w:t>
      </w:r>
      <w:r w:rsidR="009D3489" w:rsidRPr="00A60554">
        <w:rPr>
          <w:rFonts w:ascii="Arial" w:hAnsi="Arial" w:cs="Arial"/>
          <w:sz w:val="20"/>
          <w:szCs w:val="20"/>
        </w:rPr>
        <w:t xml:space="preserve">na  zebraniach </w:t>
      </w:r>
      <w:r w:rsidR="002637B1" w:rsidRPr="00A60554">
        <w:rPr>
          <w:rFonts w:ascii="Arial" w:hAnsi="Arial" w:cs="Arial"/>
          <w:sz w:val="20"/>
          <w:szCs w:val="20"/>
        </w:rPr>
        <w:br/>
      </w:r>
      <w:r w:rsidR="009D3489" w:rsidRPr="00A60554">
        <w:rPr>
          <w:rFonts w:ascii="Arial" w:hAnsi="Arial" w:cs="Arial"/>
          <w:sz w:val="20"/>
          <w:szCs w:val="20"/>
        </w:rPr>
        <w:t>z rodzicami</w:t>
      </w:r>
      <w:r w:rsidR="0075111B" w:rsidRPr="00A60554">
        <w:rPr>
          <w:rFonts w:ascii="Arial" w:hAnsi="Arial" w:cs="Arial"/>
          <w:sz w:val="20"/>
          <w:szCs w:val="20"/>
        </w:rPr>
        <w:t xml:space="preserve"> przedstawiają zasady niniejszego systemu. Pełny tekst wewnątrzszkolnych</w:t>
      </w:r>
      <w:r w:rsidRPr="00A60554">
        <w:rPr>
          <w:rFonts w:ascii="Arial" w:hAnsi="Arial" w:cs="Arial"/>
          <w:sz w:val="20"/>
          <w:szCs w:val="20"/>
        </w:rPr>
        <w:t xml:space="preserve"> zasad oceniania znajduje się </w:t>
      </w:r>
      <w:r w:rsidR="0075111B" w:rsidRPr="00A60554">
        <w:rPr>
          <w:rFonts w:ascii="Arial" w:hAnsi="Arial" w:cs="Arial"/>
          <w:sz w:val="20"/>
          <w:szCs w:val="20"/>
        </w:rPr>
        <w:t>na szkolnej stronie internetowej oraz w sekretariacie szkoły do wglądu uczniów i rodziców.</w:t>
      </w:r>
    </w:p>
    <w:p w:rsidR="0075111B" w:rsidRPr="00A60554" w:rsidRDefault="0075111B" w:rsidP="00A60554">
      <w:pPr>
        <w:pStyle w:val="Akapitzlist"/>
        <w:numPr>
          <w:ilvl w:val="1"/>
          <w:numId w:val="199"/>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Rodzice, którzy nie uczestniczą w większości dni otwartych i zebrań z rodzicami, którzy </w:t>
      </w:r>
      <w:r w:rsidR="002637B1" w:rsidRPr="00A60554">
        <w:rPr>
          <w:rFonts w:ascii="Arial" w:hAnsi="Arial" w:cs="Arial"/>
          <w:sz w:val="20"/>
          <w:szCs w:val="20"/>
        </w:rPr>
        <w:br/>
      </w:r>
      <w:r w:rsidRPr="00A60554">
        <w:rPr>
          <w:rFonts w:ascii="Arial" w:hAnsi="Arial" w:cs="Arial"/>
          <w:sz w:val="20"/>
          <w:szCs w:val="20"/>
        </w:rPr>
        <w:t>nie kontaktują się z wychowawcą klasy i nauczycielami prowadzącymi zajęcia edukacyjne sprawiające uczniowi poważniejsze trudności, nie mogą w tym kwestionując ocenę, powoływać się na brak informacji o postępach w nauce dziecka oraz o przewidywanych dla niego ocenach okresowych lub rocznych.</w:t>
      </w:r>
    </w:p>
    <w:p w:rsidR="0075111B" w:rsidRPr="00A60554" w:rsidRDefault="0075111B" w:rsidP="00A60554">
      <w:pPr>
        <w:pStyle w:val="Akapitzlist"/>
        <w:numPr>
          <w:ilvl w:val="1"/>
          <w:numId w:val="199"/>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Zmiany wprowadza się w trybie wprowadzania zmian w Statucie Szkoły Podstawowej </w:t>
      </w:r>
      <w:r w:rsidR="002637B1" w:rsidRPr="00A60554">
        <w:rPr>
          <w:rFonts w:ascii="Arial" w:hAnsi="Arial" w:cs="Arial"/>
          <w:sz w:val="20"/>
          <w:szCs w:val="20"/>
        </w:rPr>
        <w:br/>
      </w:r>
      <w:r w:rsidRPr="00A60554">
        <w:rPr>
          <w:rFonts w:ascii="Arial" w:hAnsi="Arial" w:cs="Arial"/>
          <w:sz w:val="20"/>
          <w:szCs w:val="20"/>
        </w:rPr>
        <w:t>im. ks. Jana Twardowskiego w Chwiramie.</w:t>
      </w:r>
    </w:p>
    <w:p w:rsidR="0075111B" w:rsidRPr="00A60554" w:rsidRDefault="0075111B" w:rsidP="00A60554">
      <w:pPr>
        <w:spacing w:after="0" w:line="360" w:lineRule="auto"/>
        <w:jc w:val="both"/>
        <w:rPr>
          <w:rFonts w:ascii="Arial" w:hAnsi="Arial" w:cs="Arial"/>
          <w:sz w:val="20"/>
          <w:szCs w:val="20"/>
        </w:rPr>
      </w:pPr>
    </w:p>
    <w:p w:rsidR="00CA2B4E" w:rsidRPr="00A60554" w:rsidRDefault="00CA2B4E" w:rsidP="00A60554">
      <w:pPr>
        <w:spacing w:after="0" w:line="360" w:lineRule="auto"/>
        <w:jc w:val="both"/>
        <w:rPr>
          <w:rFonts w:ascii="Arial" w:hAnsi="Arial" w:cs="Arial"/>
          <w:sz w:val="20"/>
          <w:szCs w:val="20"/>
        </w:rPr>
      </w:pPr>
    </w:p>
    <w:p w:rsidR="00A60554" w:rsidRDefault="009D7300" w:rsidP="00A60554">
      <w:pPr>
        <w:pStyle w:val="Rozdzia"/>
        <w:spacing w:before="0"/>
        <w:jc w:val="both"/>
        <w:rPr>
          <w:rFonts w:cs="Arial"/>
          <w:color w:val="auto"/>
        </w:rPr>
      </w:pPr>
      <w:bookmarkStart w:id="10" w:name="_Toc493770157"/>
      <w:r w:rsidRPr="00A60554">
        <w:rPr>
          <w:rFonts w:cs="Arial"/>
          <w:color w:val="auto"/>
        </w:rPr>
        <w:t>Rozdział IX</w:t>
      </w:r>
    </w:p>
    <w:p w:rsidR="006134FD" w:rsidRPr="00A60554" w:rsidRDefault="002637B1" w:rsidP="00A60554">
      <w:pPr>
        <w:pStyle w:val="Rozdzia"/>
        <w:spacing w:before="0"/>
        <w:jc w:val="both"/>
        <w:rPr>
          <w:rFonts w:cs="Arial"/>
          <w:color w:val="auto"/>
        </w:rPr>
      </w:pPr>
      <w:r w:rsidRPr="00A60554">
        <w:rPr>
          <w:rFonts w:cs="Arial"/>
          <w:color w:val="auto"/>
        </w:rPr>
        <w:tab/>
      </w:r>
      <w:r w:rsidR="009D7300" w:rsidRPr="00A60554">
        <w:rPr>
          <w:rFonts w:cs="Arial"/>
          <w:color w:val="auto"/>
        </w:rPr>
        <w:t>Organizacja i funkcjonowanie oddziału przedszkolnego</w:t>
      </w:r>
      <w:bookmarkEnd w:id="10"/>
      <w:r w:rsidR="009D3350" w:rsidRPr="00A60554">
        <w:rPr>
          <w:rFonts w:cs="Arial"/>
          <w:color w:val="auto"/>
        </w:rPr>
        <w:t xml:space="preserve"> </w:t>
      </w:r>
    </w:p>
    <w:p w:rsidR="006134FD" w:rsidRPr="00A60554" w:rsidRDefault="006134FD" w:rsidP="00A60554">
      <w:pPr>
        <w:spacing w:after="0" w:line="360" w:lineRule="auto"/>
        <w:jc w:val="both"/>
        <w:rPr>
          <w:rFonts w:ascii="Arial" w:hAnsi="Arial" w:cs="Arial"/>
          <w:sz w:val="20"/>
          <w:szCs w:val="20"/>
        </w:rPr>
      </w:pPr>
    </w:p>
    <w:p w:rsidR="006134FD" w:rsidRPr="008C5721" w:rsidRDefault="00A00311" w:rsidP="00A60554">
      <w:pPr>
        <w:spacing w:after="0" w:line="360" w:lineRule="auto"/>
        <w:jc w:val="both"/>
        <w:rPr>
          <w:rFonts w:ascii="Arial" w:hAnsi="Arial" w:cs="Arial"/>
          <w:b/>
          <w:sz w:val="20"/>
          <w:szCs w:val="20"/>
        </w:rPr>
      </w:pPr>
      <w:r w:rsidRPr="008C5721">
        <w:rPr>
          <w:rFonts w:ascii="Arial" w:hAnsi="Arial" w:cs="Arial"/>
          <w:b/>
          <w:sz w:val="20"/>
          <w:szCs w:val="20"/>
        </w:rPr>
        <w:t>§ 74</w:t>
      </w:r>
    </w:p>
    <w:p w:rsidR="006134FD" w:rsidRPr="00A60554" w:rsidRDefault="006134FD" w:rsidP="00A60554">
      <w:pPr>
        <w:pStyle w:val="Akapitzlist"/>
        <w:numPr>
          <w:ilvl w:val="6"/>
          <w:numId w:val="113"/>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Organizację oddziału przedszkolnego dla dzieci objętych obowiązkowym rocznym przygotowaniem przedszkolnym oraz wychowaniem przedszkolnym w danym roku szkolnym uwzględnia arkusz organizacyjny szkoły.</w:t>
      </w:r>
    </w:p>
    <w:p w:rsidR="006134FD" w:rsidRPr="00A60554" w:rsidRDefault="006134FD" w:rsidP="00A60554">
      <w:pPr>
        <w:pStyle w:val="Akapitzlist"/>
        <w:numPr>
          <w:ilvl w:val="6"/>
          <w:numId w:val="113"/>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lastRenderedPageBreak/>
        <w:t>Podstawową jednostką organizacyjną przedszkola jest oddział  obejmujący dzieci według zbliżonego wieku z uwzględnieniem ich potrzeb, zainteresowań, uzdolnień oraz rodzaju i stopnia niepełnosprawności oraz woli rodzica.</w:t>
      </w:r>
    </w:p>
    <w:p w:rsidR="006134FD" w:rsidRPr="00A60554" w:rsidRDefault="006134FD" w:rsidP="00A60554">
      <w:pPr>
        <w:pStyle w:val="Akapitzlist"/>
        <w:numPr>
          <w:ilvl w:val="6"/>
          <w:numId w:val="113"/>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Liczbę oddziałów i miejsc w przedszkolu określa się według normy 2,4 m 2 powierzchni sali zajęć na jedno dziecko. Liczba  dzieci w oddziale przedszkolnym nie może przekroczyć 25.</w:t>
      </w:r>
    </w:p>
    <w:p w:rsidR="006134FD" w:rsidRPr="00A60554" w:rsidRDefault="006134FD" w:rsidP="00A60554">
      <w:pPr>
        <w:pStyle w:val="Akapitzlist"/>
        <w:numPr>
          <w:ilvl w:val="6"/>
          <w:numId w:val="113"/>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Wychowanie przedszkolne obejmuje dzieci od początku roku szkolnego w roku kalendarzowym, </w:t>
      </w:r>
      <w:r w:rsidR="00A210B9">
        <w:rPr>
          <w:rFonts w:ascii="Arial" w:hAnsi="Arial" w:cs="Arial"/>
          <w:sz w:val="20"/>
          <w:szCs w:val="20"/>
        </w:rPr>
        <w:t xml:space="preserve">               </w:t>
      </w:r>
      <w:r w:rsidRPr="00A60554">
        <w:rPr>
          <w:rFonts w:ascii="Arial" w:hAnsi="Arial" w:cs="Arial"/>
          <w:sz w:val="20"/>
          <w:szCs w:val="20"/>
        </w:rPr>
        <w:t>w którym dziecko kończy 3 lata do końca roku szkolnego w roku kalendarzowym, w którym dziecko kończy 7 lat.</w:t>
      </w:r>
    </w:p>
    <w:p w:rsidR="006134FD" w:rsidRPr="00A60554" w:rsidRDefault="006134FD" w:rsidP="00A60554">
      <w:pPr>
        <w:numPr>
          <w:ilvl w:val="0"/>
          <w:numId w:val="144"/>
        </w:numPr>
        <w:spacing w:after="0" w:line="360" w:lineRule="auto"/>
        <w:ind w:left="426" w:hanging="284"/>
        <w:jc w:val="both"/>
        <w:rPr>
          <w:rFonts w:ascii="Arial" w:hAnsi="Arial" w:cs="Arial"/>
          <w:sz w:val="20"/>
          <w:szCs w:val="20"/>
          <w:lang w:eastAsia="zh-CN"/>
        </w:rPr>
      </w:pPr>
      <w:r w:rsidRPr="00A60554">
        <w:rPr>
          <w:rFonts w:ascii="Arial" w:hAnsi="Arial" w:cs="Arial"/>
          <w:sz w:val="20"/>
          <w:szCs w:val="20"/>
          <w:lang w:eastAsia="zh-CN"/>
        </w:rPr>
        <w:t xml:space="preserve">Rodzice zgłaszają dziecko 6-letnie do oddziału przedszkolnego w celu zapewniania realizacji obowiązkowego rocznego przygotowania przedszkolnego. Obowiązek ten rozpoczyna się </w:t>
      </w:r>
      <w:r w:rsidR="00FD6575" w:rsidRPr="00A60554">
        <w:rPr>
          <w:rFonts w:ascii="Arial" w:hAnsi="Arial" w:cs="Arial"/>
          <w:sz w:val="20"/>
          <w:szCs w:val="20"/>
          <w:lang w:eastAsia="zh-CN"/>
        </w:rPr>
        <w:br/>
      </w:r>
      <w:r w:rsidRPr="00A60554">
        <w:rPr>
          <w:rFonts w:ascii="Arial" w:hAnsi="Arial" w:cs="Arial"/>
          <w:sz w:val="20"/>
          <w:szCs w:val="20"/>
          <w:lang w:eastAsia="zh-CN"/>
        </w:rPr>
        <w:t>z początkiem roku szkolnego, w którym dziecko kończy 6 lat.</w:t>
      </w:r>
    </w:p>
    <w:p w:rsidR="005D3AD8" w:rsidRPr="00A60554" w:rsidRDefault="005D3AD8" w:rsidP="00A60554">
      <w:pPr>
        <w:spacing w:after="0" w:line="360" w:lineRule="auto"/>
        <w:jc w:val="both"/>
        <w:rPr>
          <w:rFonts w:ascii="Arial" w:hAnsi="Arial" w:cs="Arial"/>
          <w:sz w:val="20"/>
          <w:szCs w:val="20"/>
        </w:rPr>
      </w:pPr>
    </w:p>
    <w:p w:rsidR="006134FD" w:rsidRPr="00C6705C" w:rsidRDefault="00273E7C" w:rsidP="00A60554">
      <w:pPr>
        <w:spacing w:after="0" w:line="360" w:lineRule="auto"/>
        <w:jc w:val="both"/>
        <w:rPr>
          <w:rFonts w:ascii="Arial" w:hAnsi="Arial" w:cs="Arial"/>
          <w:b/>
          <w:sz w:val="20"/>
          <w:szCs w:val="20"/>
        </w:rPr>
      </w:pPr>
      <w:r w:rsidRPr="00C6705C">
        <w:rPr>
          <w:rFonts w:ascii="Arial" w:hAnsi="Arial" w:cs="Arial"/>
          <w:b/>
          <w:sz w:val="20"/>
          <w:szCs w:val="20"/>
        </w:rPr>
        <w:t>§ 7</w:t>
      </w:r>
      <w:r w:rsidR="00A00311" w:rsidRPr="00C6705C">
        <w:rPr>
          <w:rFonts w:ascii="Arial" w:hAnsi="Arial" w:cs="Arial"/>
          <w:b/>
          <w:sz w:val="20"/>
          <w:szCs w:val="20"/>
        </w:rPr>
        <w:t>5</w:t>
      </w:r>
    </w:p>
    <w:p w:rsidR="006134FD" w:rsidRPr="00A60554" w:rsidRDefault="006134FD" w:rsidP="00A60554">
      <w:pPr>
        <w:pStyle w:val="Akapitzlist"/>
        <w:numPr>
          <w:ilvl w:val="6"/>
          <w:numId w:val="144"/>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Ogólne zasady oraz szczegółowe kryteria naboru do oddziału przedszkolnego ustala organ prowadzący Szkolę i podaje do publicznej wiadomości.</w:t>
      </w:r>
    </w:p>
    <w:p w:rsidR="006134FD" w:rsidRPr="00A60554" w:rsidRDefault="006134FD" w:rsidP="00A60554">
      <w:pPr>
        <w:numPr>
          <w:ilvl w:val="6"/>
          <w:numId w:val="144"/>
        </w:numPr>
        <w:spacing w:after="0" w:line="360" w:lineRule="auto"/>
        <w:ind w:left="426" w:hanging="284"/>
        <w:jc w:val="both"/>
        <w:rPr>
          <w:rFonts w:ascii="Arial" w:hAnsi="Arial" w:cs="Arial"/>
          <w:sz w:val="20"/>
          <w:szCs w:val="20"/>
          <w:lang w:eastAsia="zh-CN"/>
        </w:rPr>
      </w:pPr>
      <w:r w:rsidRPr="00A60554">
        <w:rPr>
          <w:rFonts w:ascii="Arial" w:hAnsi="Arial" w:cs="Arial"/>
          <w:sz w:val="20"/>
          <w:szCs w:val="20"/>
          <w:lang w:eastAsia="zh-CN"/>
        </w:rPr>
        <w:t>Przedszkole przyjmuje dzieci od 3 do 6 lat w normie rozwojowej, a w przypadkach szczególnie uzasadnionych do przedszkola może uczęszczać dziecko, które ukończyło 2,5 roku życia.</w:t>
      </w:r>
      <w:r w:rsidR="00FD6575" w:rsidRPr="00A60554">
        <w:rPr>
          <w:rFonts w:ascii="Arial" w:hAnsi="Arial" w:cs="Arial"/>
          <w:sz w:val="20"/>
          <w:szCs w:val="20"/>
          <w:lang w:eastAsia="zh-CN"/>
        </w:rPr>
        <w:br/>
      </w:r>
      <w:r w:rsidRPr="00A60554">
        <w:rPr>
          <w:rFonts w:ascii="Arial" w:hAnsi="Arial" w:cs="Arial"/>
          <w:sz w:val="20"/>
          <w:szCs w:val="20"/>
          <w:lang w:eastAsia="zh-CN"/>
        </w:rPr>
        <w:t>Dzieci niepełnosprawne mogą być przyjęte do przedszkola po przedłożeniu orzeczenia Poradni Psychologiczno</w:t>
      </w:r>
      <w:r w:rsidR="00FD6575" w:rsidRPr="00A60554">
        <w:rPr>
          <w:rFonts w:ascii="Arial" w:hAnsi="Arial" w:cs="Arial"/>
          <w:sz w:val="20"/>
          <w:szCs w:val="20"/>
          <w:lang w:eastAsia="zh-CN"/>
        </w:rPr>
        <w:t xml:space="preserve"> </w:t>
      </w:r>
      <w:r w:rsidRPr="00A60554">
        <w:rPr>
          <w:rFonts w:ascii="Arial" w:hAnsi="Arial" w:cs="Arial"/>
          <w:sz w:val="20"/>
          <w:szCs w:val="20"/>
          <w:lang w:eastAsia="zh-CN"/>
        </w:rPr>
        <w:t>- Pedagogicznej określającego ich poziom rozwoju psychofizycznego.</w:t>
      </w:r>
    </w:p>
    <w:p w:rsidR="006134FD" w:rsidRPr="00A60554" w:rsidRDefault="009B0D5E" w:rsidP="00A60554">
      <w:pPr>
        <w:pStyle w:val="Akapitzlist"/>
        <w:numPr>
          <w:ilvl w:val="6"/>
          <w:numId w:val="144"/>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W wyjątkowych uzasadnionych sytuacjach dyrektor </w:t>
      </w:r>
      <w:r w:rsidR="006134FD" w:rsidRPr="00A60554">
        <w:rPr>
          <w:rFonts w:ascii="Arial" w:hAnsi="Arial" w:cs="Arial"/>
          <w:sz w:val="20"/>
          <w:szCs w:val="20"/>
        </w:rPr>
        <w:t xml:space="preserve"> może podjąć decyzję o przyjęciu do oddziału dziecka 2,5 letniego ze względu na:</w:t>
      </w:r>
    </w:p>
    <w:p w:rsidR="006134FD" w:rsidRPr="00A60554" w:rsidRDefault="006134FD" w:rsidP="00A60554">
      <w:pPr>
        <w:pStyle w:val="Akapitzlist"/>
        <w:numPr>
          <w:ilvl w:val="1"/>
          <w:numId w:val="265"/>
        </w:numPr>
        <w:spacing w:after="0" w:line="360" w:lineRule="auto"/>
        <w:ind w:left="851" w:hanging="425"/>
        <w:contextualSpacing w:val="0"/>
        <w:jc w:val="both"/>
        <w:rPr>
          <w:rFonts w:ascii="Arial" w:eastAsia="Times New Roman" w:hAnsi="Arial" w:cs="Arial"/>
          <w:sz w:val="20"/>
          <w:szCs w:val="20"/>
          <w:lang w:eastAsia="pl-PL"/>
        </w:rPr>
      </w:pPr>
      <w:r w:rsidRPr="00A60554">
        <w:rPr>
          <w:rFonts w:ascii="Arial" w:eastAsia="Times New Roman" w:hAnsi="Arial" w:cs="Arial"/>
          <w:sz w:val="20"/>
          <w:szCs w:val="20"/>
          <w:lang w:eastAsia="pl-PL"/>
        </w:rPr>
        <w:t>trudną, wyjątko</w:t>
      </w:r>
      <w:r w:rsidR="00A210B9">
        <w:rPr>
          <w:rFonts w:ascii="Arial" w:eastAsia="Times New Roman" w:hAnsi="Arial" w:cs="Arial"/>
          <w:sz w:val="20"/>
          <w:szCs w:val="20"/>
          <w:lang w:eastAsia="pl-PL"/>
        </w:rPr>
        <w:t>wą sytuację rodzinną dziecka (</w:t>
      </w:r>
      <w:r w:rsidRPr="00A60554">
        <w:rPr>
          <w:rFonts w:ascii="Arial" w:eastAsia="Times New Roman" w:hAnsi="Arial" w:cs="Arial"/>
          <w:sz w:val="20"/>
          <w:szCs w:val="20"/>
          <w:lang w:eastAsia="pl-PL"/>
        </w:rPr>
        <w:t>m.in.: rodzice albo rodzeństwo dziecka</w:t>
      </w:r>
      <w:r w:rsidR="00FD6575" w:rsidRPr="00A60554">
        <w:rPr>
          <w:rFonts w:ascii="Arial" w:eastAsia="Times New Roman" w:hAnsi="Arial" w:cs="Arial"/>
          <w:sz w:val="20"/>
          <w:szCs w:val="20"/>
          <w:lang w:eastAsia="pl-PL"/>
        </w:rPr>
        <w:br/>
      </w:r>
      <w:r w:rsidRPr="00A60554">
        <w:rPr>
          <w:rFonts w:ascii="Arial" w:eastAsia="Times New Roman" w:hAnsi="Arial" w:cs="Arial"/>
          <w:sz w:val="20"/>
          <w:szCs w:val="20"/>
          <w:lang w:eastAsia="pl-PL"/>
        </w:rPr>
        <w:t>są osobami</w:t>
      </w:r>
      <w:r w:rsidR="009B0D5E"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z niepełnosprawnością; dziecko wychowuje tylko jeden z rodziców; dziecko wychowuje się w</w:t>
      </w:r>
      <w:r w:rsidR="009B0D5E" w:rsidRPr="00A60554">
        <w:rPr>
          <w:rFonts w:ascii="Arial" w:eastAsia="Times New Roman" w:hAnsi="Arial" w:cs="Arial"/>
          <w:sz w:val="20"/>
          <w:szCs w:val="20"/>
          <w:lang w:eastAsia="pl-PL"/>
        </w:rPr>
        <w:t xml:space="preserve"> </w:t>
      </w:r>
      <w:r w:rsidRPr="00A60554">
        <w:rPr>
          <w:rFonts w:ascii="Arial" w:eastAsia="Times New Roman" w:hAnsi="Arial" w:cs="Arial"/>
          <w:sz w:val="20"/>
          <w:szCs w:val="20"/>
          <w:lang w:eastAsia="pl-PL"/>
        </w:rPr>
        <w:t>rodzini</w:t>
      </w:r>
      <w:r w:rsidR="00FD6575" w:rsidRPr="00A60554">
        <w:rPr>
          <w:rFonts w:ascii="Arial" w:eastAsia="Times New Roman" w:hAnsi="Arial" w:cs="Arial"/>
          <w:sz w:val="20"/>
          <w:szCs w:val="20"/>
          <w:lang w:eastAsia="pl-PL"/>
        </w:rPr>
        <w:t>e zastępczej lub wielodzietnej),</w:t>
      </w:r>
    </w:p>
    <w:p w:rsidR="006134FD" w:rsidRPr="00A60554" w:rsidRDefault="006134FD" w:rsidP="00A60554">
      <w:pPr>
        <w:pStyle w:val="Akapitzlist"/>
        <w:numPr>
          <w:ilvl w:val="0"/>
          <w:numId w:val="265"/>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losowe zdarzenie w rodzinie dziecka,</w:t>
      </w:r>
    </w:p>
    <w:p w:rsidR="006134FD" w:rsidRPr="00A60554" w:rsidRDefault="00FD6575" w:rsidP="00A60554">
      <w:pPr>
        <w:pStyle w:val="Akapitzlist"/>
        <w:numPr>
          <w:ilvl w:val="0"/>
          <w:numId w:val="265"/>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pracę obojga rodziców,</w:t>
      </w:r>
    </w:p>
    <w:p w:rsidR="006134FD" w:rsidRPr="00A60554" w:rsidRDefault="006134FD" w:rsidP="00A60554">
      <w:pPr>
        <w:pStyle w:val="Akapitzlist"/>
        <w:numPr>
          <w:ilvl w:val="0"/>
          <w:numId w:val="265"/>
        </w:numPr>
        <w:spacing w:after="0" w:line="360" w:lineRule="auto"/>
        <w:ind w:left="851" w:hanging="425"/>
        <w:contextualSpacing w:val="0"/>
        <w:jc w:val="both"/>
        <w:rPr>
          <w:rFonts w:ascii="Arial" w:hAnsi="Arial" w:cs="Arial"/>
          <w:sz w:val="20"/>
          <w:szCs w:val="20"/>
        </w:rPr>
      </w:pPr>
      <w:r w:rsidRPr="00A60554">
        <w:rPr>
          <w:rFonts w:ascii="Arial" w:eastAsia="Times New Roman" w:hAnsi="Arial" w:cs="Arial"/>
          <w:sz w:val="20"/>
          <w:szCs w:val="20"/>
          <w:lang w:eastAsia="pl-PL"/>
        </w:rPr>
        <w:t>oraz pod warunkiem że, poziom rozwoju dziecka umożliwia mu funkcjonowanie w grupie.</w:t>
      </w:r>
    </w:p>
    <w:p w:rsidR="006134FD" w:rsidRPr="00A60554" w:rsidRDefault="006134FD" w:rsidP="00A60554">
      <w:pPr>
        <w:pStyle w:val="Akapitzlist"/>
        <w:numPr>
          <w:ilvl w:val="6"/>
          <w:numId w:val="144"/>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W ciągu roku szkolnego, w przypadku wolnych miejsc, wpływające wnioski o przyjęcie dziecka </w:t>
      </w:r>
      <w:r w:rsidR="00FD6575" w:rsidRPr="00A60554">
        <w:rPr>
          <w:rFonts w:ascii="Arial" w:hAnsi="Arial" w:cs="Arial"/>
          <w:sz w:val="20"/>
          <w:szCs w:val="20"/>
        </w:rPr>
        <w:br/>
      </w:r>
      <w:r w:rsidRPr="00A60554">
        <w:rPr>
          <w:rFonts w:ascii="Arial" w:hAnsi="Arial" w:cs="Arial"/>
          <w:sz w:val="20"/>
          <w:szCs w:val="20"/>
        </w:rPr>
        <w:t>od oddziału przedszkolnego rozpatruje dyrektor szkoły.</w:t>
      </w:r>
    </w:p>
    <w:p w:rsidR="006134FD" w:rsidRPr="00A60554" w:rsidRDefault="006134FD" w:rsidP="00A60554">
      <w:pPr>
        <w:pStyle w:val="Akapitzlist"/>
        <w:numPr>
          <w:ilvl w:val="6"/>
          <w:numId w:val="144"/>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Dziecko powracające z zagranicy jest przyjmowane do oddziału przedszkolnego na warunkach dotyczących obywateli polskich.</w:t>
      </w:r>
    </w:p>
    <w:p w:rsidR="00944A4D" w:rsidRDefault="00944A4D" w:rsidP="00A60554">
      <w:pPr>
        <w:pStyle w:val="Akapitzlist"/>
        <w:spacing w:after="0" w:line="360" w:lineRule="auto"/>
        <w:ind w:left="0"/>
        <w:contextualSpacing w:val="0"/>
        <w:jc w:val="both"/>
        <w:rPr>
          <w:rFonts w:ascii="Arial" w:hAnsi="Arial" w:cs="Arial"/>
          <w:sz w:val="20"/>
          <w:szCs w:val="20"/>
        </w:rPr>
      </w:pPr>
    </w:p>
    <w:p w:rsidR="006134FD" w:rsidRPr="008C5721" w:rsidRDefault="00273E7C" w:rsidP="00A60554">
      <w:pPr>
        <w:pStyle w:val="Akapitzlist"/>
        <w:spacing w:after="0" w:line="360" w:lineRule="auto"/>
        <w:ind w:left="0"/>
        <w:contextualSpacing w:val="0"/>
        <w:jc w:val="both"/>
        <w:rPr>
          <w:rFonts w:ascii="Arial" w:hAnsi="Arial" w:cs="Arial"/>
          <w:b/>
          <w:sz w:val="20"/>
          <w:szCs w:val="20"/>
        </w:rPr>
      </w:pPr>
      <w:r w:rsidRPr="008C5721">
        <w:rPr>
          <w:rFonts w:ascii="Arial" w:hAnsi="Arial" w:cs="Arial"/>
          <w:b/>
          <w:sz w:val="20"/>
          <w:szCs w:val="20"/>
        </w:rPr>
        <w:t>§ 7</w:t>
      </w:r>
      <w:r w:rsidR="00465ED1" w:rsidRPr="008C5721">
        <w:rPr>
          <w:rFonts w:ascii="Arial" w:hAnsi="Arial" w:cs="Arial"/>
          <w:b/>
          <w:sz w:val="20"/>
          <w:szCs w:val="20"/>
        </w:rPr>
        <w:t>6</w:t>
      </w:r>
    </w:p>
    <w:p w:rsidR="006134FD" w:rsidRPr="00A60554" w:rsidRDefault="006134FD" w:rsidP="00A60554">
      <w:pPr>
        <w:pStyle w:val="Akapitzlist"/>
        <w:numPr>
          <w:ilvl w:val="0"/>
          <w:numId w:val="141"/>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Oddział przedszkolny pracuje od poniedziałku do piątku od godziny 7.00</w:t>
      </w:r>
      <w:r w:rsidR="005F0E87">
        <w:rPr>
          <w:rFonts w:ascii="Arial" w:hAnsi="Arial" w:cs="Arial"/>
          <w:sz w:val="20"/>
          <w:szCs w:val="20"/>
        </w:rPr>
        <w:t xml:space="preserve"> </w:t>
      </w:r>
      <w:r w:rsidRPr="00A60554">
        <w:rPr>
          <w:rFonts w:ascii="Arial" w:hAnsi="Arial" w:cs="Arial"/>
          <w:sz w:val="20"/>
          <w:szCs w:val="20"/>
        </w:rPr>
        <w:t>- 16.00 w tym od godziny 8.00</w:t>
      </w:r>
      <w:r w:rsidR="001B5C34" w:rsidRPr="00A60554">
        <w:rPr>
          <w:rFonts w:ascii="Arial" w:hAnsi="Arial" w:cs="Arial"/>
          <w:sz w:val="20"/>
          <w:szCs w:val="20"/>
        </w:rPr>
        <w:t xml:space="preserve"> </w:t>
      </w:r>
      <w:r w:rsidRPr="00A60554">
        <w:rPr>
          <w:rFonts w:ascii="Arial" w:hAnsi="Arial" w:cs="Arial"/>
          <w:sz w:val="20"/>
          <w:szCs w:val="20"/>
        </w:rPr>
        <w:t>- 13.00 jest realizowana podstawa programowa , z wyłączeniem dni ustawowo wolnych od pracy oraz określonych w kalendarzu pracy szkoły terminach przerw w pracy oddziału przedszkolnego.</w:t>
      </w:r>
    </w:p>
    <w:p w:rsidR="006134FD" w:rsidRPr="00A60554" w:rsidRDefault="006134FD" w:rsidP="00A60554">
      <w:pPr>
        <w:pStyle w:val="Akapitzlist"/>
        <w:numPr>
          <w:ilvl w:val="0"/>
          <w:numId w:val="141"/>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W przedszkolu funkcjonują dwa oddziały z podziałem na dzieci:</w:t>
      </w:r>
      <w:r w:rsidR="005F0E87">
        <w:rPr>
          <w:rFonts w:ascii="Arial" w:hAnsi="Arial" w:cs="Arial"/>
          <w:sz w:val="20"/>
          <w:szCs w:val="20"/>
        </w:rPr>
        <w:t xml:space="preserve"> </w:t>
      </w:r>
      <w:r w:rsidRPr="00A60554">
        <w:rPr>
          <w:rFonts w:ascii="Arial" w:hAnsi="Arial" w:cs="Arial"/>
          <w:sz w:val="20"/>
          <w:szCs w:val="20"/>
        </w:rPr>
        <w:t>3</w:t>
      </w:r>
      <w:r w:rsidR="001B5C34" w:rsidRPr="00A60554">
        <w:rPr>
          <w:rFonts w:ascii="Arial" w:hAnsi="Arial" w:cs="Arial"/>
          <w:sz w:val="20"/>
          <w:szCs w:val="20"/>
        </w:rPr>
        <w:t xml:space="preserve"> </w:t>
      </w:r>
      <w:r w:rsidRPr="00A60554">
        <w:rPr>
          <w:rFonts w:ascii="Arial" w:hAnsi="Arial" w:cs="Arial"/>
          <w:sz w:val="20"/>
          <w:szCs w:val="20"/>
        </w:rPr>
        <w:t>-</w:t>
      </w:r>
      <w:r w:rsidR="001B5C34" w:rsidRPr="00A60554">
        <w:rPr>
          <w:rFonts w:ascii="Arial" w:hAnsi="Arial" w:cs="Arial"/>
          <w:sz w:val="20"/>
          <w:szCs w:val="20"/>
        </w:rPr>
        <w:t xml:space="preserve"> </w:t>
      </w:r>
      <w:r w:rsidRPr="00A60554">
        <w:rPr>
          <w:rFonts w:ascii="Arial" w:hAnsi="Arial" w:cs="Arial"/>
          <w:sz w:val="20"/>
          <w:szCs w:val="20"/>
        </w:rPr>
        <w:t>4- letnie oraz 5</w:t>
      </w:r>
      <w:r w:rsidR="001B5C34" w:rsidRPr="00A60554">
        <w:rPr>
          <w:rFonts w:ascii="Arial" w:hAnsi="Arial" w:cs="Arial"/>
          <w:sz w:val="20"/>
          <w:szCs w:val="20"/>
        </w:rPr>
        <w:t xml:space="preserve"> </w:t>
      </w:r>
      <w:r w:rsidRPr="00A60554">
        <w:rPr>
          <w:rFonts w:ascii="Arial" w:hAnsi="Arial" w:cs="Arial"/>
          <w:sz w:val="20"/>
          <w:szCs w:val="20"/>
        </w:rPr>
        <w:t>-</w:t>
      </w:r>
      <w:r w:rsidR="001B5C34" w:rsidRPr="00A60554">
        <w:rPr>
          <w:rFonts w:ascii="Arial" w:hAnsi="Arial" w:cs="Arial"/>
          <w:sz w:val="20"/>
          <w:szCs w:val="20"/>
        </w:rPr>
        <w:t xml:space="preserve"> </w:t>
      </w:r>
      <w:r w:rsidRPr="00A60554">
        <w:rPr>
          <w:rFonts w:ascii="Arial" w:hAnsi="Arial" w:cs="Arial"/>
          <w:sz w:val="20"/>
          <w:szCs w:val="20"/>
        </w:rPr>
        <w:t>6 letnie.</w:t>
      </w:r>
    </w:p>
    <w:p w:rsidR="006134FD" w:rsidRPr="00A60554" w:rsidRDefault="006134FD" w:rsidP="00A60554">
      <w:pPr>
        <w:pStyle w:val="Akapitzlist"/>
        <w:numPr>
          <w:ilvl w:val="0"/>
          <w:numId w:val="141"/>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lastRenderedPageBreak/>
        <w:t>Do realizacji celów statutowych przedszkole ma do dyspozycji:</w:t>
      </w:r>
    </w:p>
    <w:p w:rsidR="006134FD" w:rsidRPr="00A60554" w:rsidRDefault="009B0D5E" w:rsidP="00A60554">
      <w:pPr>
        <w:pStyle w:val="Akapitzlist"/>
        <w:numPr>
          <w:ilvl w:val="1"/>
          <w:numId w:val="141"/>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s</w:t>
      </w:r>
      <w:r w:rsidR="006134FD" w:rsidRPr="00A60554">
        <w:rPr>
          <w:rFonts w:ascii="Arial" w:hAnsi="Arial" w:cs="Arial"/>
          <w:sz w:val="20"/>
          <w:szCs w:val="20"/>
        </w:rPr>
        <w:t xml:space="preserve">ale zabaw dla poszczególnych oddziałów z przylegającymi toaletami dla dzieci </w:t>
      </w:r>
      <w:r w:rsidR="002637B1" w:rsidRPr="00A60554">
        <w:rPr>
          <w:rFonts w:ascii="Arial" w:hAnsi="Arial" w:cs="Arial"/>
          <w:sz w:val="20"/>
          <w:szCs w:val="20"/>
        </w:rPr>
        <w:br/>
      </w:r>
      <w:r w:rsidR="006134FD" w:rsidRPr="00A60554">
        <w:rPr>
          <w:rFonts w:ascii="Arial" w:hAnsi="Arial" w:cs="Arial"/>
          <w:sz w:val="20"/>
          <w:szCs w:val="20"/>
        </w:rPr>
        <w:t>oraz</w:t>
      </w:r>
      <w:r w:rsidRPr="00A60554">
        <w:rPr>
          <w:rFonts w:ascii="Arial" w:hAnsi="Arial" w:cs="Arial"/>
          <w:sz w:val="20"/>
          <w:szCs w:val="20"/>
        </w:rPr>
        <w:t xml:space="preserve"> </w:t>
      </w:r>
      <w:r w:rsidR="001B5C34" w:rsidRPr="00A60554">
        <w:rPr>
          <w:rFonts w:ascii="Arial" w:hAnsi="Arial" w:cs="Arial"/>
          <w:sz w:val="20"/>
          <w:szCs w:val="20"/>
        </w:rPr>
        <w:t>pomieszczeniami gospodarczymi,</w:t>
      </w:r>
    </w:p>
    <w:p w:rsidR="006134FD" w:rsidRPr="00A60554" w:rsidRDefault="009B0D5E" w:rsidP="00A60554">
      <w:pPr>
        <w:pStyle w:val="Akapitzlist"/>
        <w:numPr>
          <w:ilvl w:val="1"/>
          <w:numId w:val="141"/>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w:t>
      </w:r>
      <w:r w:rsidR="001B5C34" w:rsidRPr="00A60554">
        <w:rPr>
          <w:rFonts w:ascii="Arial" w:hAnsi="Arial" w:cs="Arial"/>
          <w:sz w:val="20"/>
          <w:szCs w:val="20"/>
        </w:rPr>
        <w:t>lac zabaw,</w:t>
      </w:r>
    </w:p>
    <w:p w:rsidR="006134FD" w:rsidRPr="00A60554" w:rsidRDefault="009B0D5E" w:rsidP="00A60554">
      <w:pPr>
        <w:pStyle w:val="Akapitzlist"/>
        <w:numPr>
          <w:ilvl w:val="1"/>
          <w:numId w:val="141"/>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b</w:t>
      </w:r>
      <w:r w:rsidR="001B5C34" w:rsidRPr="00A60554">
        <w:rPr>
          <w:rFonts w:ascii="Arial" w:hAnsi="Arial" w:cs="Arial"/>
          <w:sz w:val="20"/>
          <w:szCs w:val="20"/>
        </w:rPr>
        <w:t>oisko rekreacyjne przy szkole,</w:t>
      </w:r>
    </w:p>
    <w:p w:rsidR="006134FD" w:rsidRPr="00A60554" w:rsidRDefault="009B0D5E" w:rsidP="00A60554">
      <w:pPr>
        <w:pStyle w:val="Akapitzlist"/>
        <w:numPr>
          <w:ilvl w:val="1"/>
          <w:numId w:val="141"/>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o</w:t>
      </w:r>
      <w:r w:rsidR="001B5C34" w:rsidRPr="00A60554">
        <w:rPr>
          <w:rFonts w:ascii="Arial" w:hAnsi="Arial" w:cs="Arial"/>
          <w:sz w:val="20"/>
          <w:szCs w:val="20"/>
        </w:rPr>
        <w:t>gród dendrologiczny przy szkole,</w:t>
      </w:r>
    </w:p>
    <w:p w:rsidR="006134FD" w:rsidRPr="00A60554" w:rsidRDefault="009B0D5E" w:rsidP="00A60554">
      <w:pPr>
        <w:pStyle w:val="Akapitzlist"/>
        <w:numPr>
          <w:ilvl w:val="1"/>
          <w:numId w:val="141"/>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s</w:t>
      </w:r>
      <w:r w:rsidR="006134FD" w:rsidRPr="00A60554">
        <w:rPr>
          <w:rFonts w:ascii="Arial" w:hAnsi="Arial" w:cs="Arial"/>
          <w:sz w:val="20"/>
          <w:szCs w:val="20"/>
        </w:rPr>
        <w:t xml:space="preserve">ala gimnastyczna </w:t>
      </w:r>
      <w:r w:rsidR="001B5C34" w:rsidRPr="00A60554">
        <w:rPr>
          <w:rFonts w:ascii="Arial" w:hAnsi="Arial" w:cs="Arial"/>
          <w:sz w:val="20"/>
          <w:szCs w:val="20"/>
        </w:rPr>
        <w:t>oraz taneczna na terenie szkoły,</w:t>
      </w:r>
    </w:p>
    <w:p w:rsidR="006134FD" w:rsidRPr="00A60554" w:rsidRDefault="001B5C34" w:rsidP="00A60554">
      <w:pPr>
        <w:pStyle w:val="Akapitzlist"/>
        <w:numPr>
          <w:ilvl w:val="1"/>
          <w:numId w:val="141"/>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stołówkę przy szkole,</w:t>
      </w:r>
    </w:p>
    <w:p w:rsidR="006134FD" w:rsidRPr="00A60554" w:rsidRDefault="009B0D5E" w:rsidP="00A60554">
      <w:pPr>
        <w:pStyle w:val="Akapitzlist"/>
        <w:numPr>
          <w:ilvl w:val="1"/>
          <w:numId w:val="141"/>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i</w:t>
      </w:r>
      <w:r w:rsidR="006134FD" w:rsidRPr="00A60554">
        <w:rPr>
          <w:rFonts w:ascii="Arial" w:hAnsi="Arial" w:cs="Arial"/>
          <w:sz w:val="20"/>
          <w:szCs w:val="20"/>
        </w:rPr>
        <w:t>nne pomieszczen</w:t>
      </w:r>
      <w:r w:rsidR="001B5C34" w:rsidRPr="00A60554">
        <w:rPr>
          <w:rFonts w:ascii="Arial" w:hAnsi="Arial" w:cs="Arial"/>
          <w:sz w:val="20"/>
          <w:szCs w:val="20"/>
        </w:rPr>
        <w:t>ia administracyjno- gospodarcze,</w:t>
      </w:r>
    </w:p>
    <w:p w:rsidR="006134FD" w:rsidRPr="00A60554" w:rsidRDefault="009B0D5E" w:rsidP="00A60554">
      <w:pPr>
        <w:pStyle w:val="Akapitzlist"/>
        <w:numPr>
          <w:ilvl w:val="1"/>
          <w:numId w:val="141"/>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s</w:t>
      </w:r>
      <w:r w:rsidR="006134FD" w:rsidRPr="00A60554">
        <w:rPr>
          <w:rFonts w:ascii="Arial" w:hAnsi="Arial" w:cs="Arial"/>
          <w:sz w:val="20"/>
          <w:szCs w:val="20"/>
        </w:rPr>
        <w:t>zatnię dla dzieci.</w:t>
      </w:r>
    </w:p>
    <w:p w:rsidR="006134FD" w:rsidRPr="00A60554" w:rsidRDefault="006134FD" w:rsidP="00A60554">
      <w:pPr>
        <w:pStyle w:val="Akapitzlist"/>
        <w:numPr>
          <w:ilvl w:val="0"/>
          <w:numId w:val="141"/>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Godzina zajęć w oddziale przedszkolnym trwa 60 minut.</w:t>
      </w:r>
    </w:p>
    <w:p w:rsidR="006134FD" w:rsidRPr="00A60554" w:rsidRDefault="006134FD" w:rsidP="00A60554">
      <w:pPr>
        <w:pStyle w:val="Akapitzlist"/>
        <w:numPr>
          <w:ilvl w:val="0"/>
          <w:numId w:val="141"/>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Czas trwania zajęć prowadzonych dodatkowo (religia, zajęcia umuzykalniające i inne) dostosowuje się do możliwości rozwojowych dzieci :</w:t>
      </w:r>
    </w:p>
    <w:p w:rsidR="006134FD" w:rsidRPr="00A60554" w:rsidRDefault="009B0D5E" w:rsidP="00A60554">
      <w:pPr>
        <w:pStyle w:val="Akapitzlist"/>
        <w:numPr>
          <w:ilvl w:val="1"/>
          <w:numId w:val="141"/>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3</w:t>
      </w:r>
      <w:r w:rsidR="001B5C34" w:rsidRPr="00A60554">
        <w:rPr>
          <w:rFonts w:ascii="Arial" w:hAnsi="Arial" w:cs="Arial"/>
          <w:sz w:val="20"/>
          <w:szCs w:val="20"/>
        </w:rPr>
        <w:t xml:space="preserve"> </w:t>
      </w:r>
      <w:r w:rsidRPr="00A60554">
        <w:rPr>
          <w:rFonts w:ascii="Arial" w:hAnsi="Arial" w:cs="Arial"/>
          <w:sz w:val="20"/>
          <w:szCs w:val="20"/>
        </w:rPr>
        <w:t>-</w:t>
      </w:r>
      <w:r w:rsidR="001B5C34" w:rsidRPr="00A60554">
        <w:rPr>
          <w:rFonts w:ascii="Arial" w:hAnsi="Arial" w:cs="Arial"/>
          <w:sz w:val="20"/>
          <w:szCs w:val="20"/>
        </w:rPr>
        <w:t xml:space="preserve"> </w:t>
      </w:r>
      <w:r w:rsidRPr="00A60554">
        <w:rPr>
          <w:rFonts w:ascii="Arial" w:hAnsi="Arial" w:cs="Arial"/>
          <w:sz w:val="20"/>
          <w:szCs w:val="20"/>
        </w:rPr>
        <w:t xml:space="preserve">4 </w:t>
      </w:r>
      <w:r w:rsidR="001B5C34" w:rsidRPr="00A60554">
        <w:rPr>
          <w:rFonts w:ascii="Arial" w:hAnsi="Arial" w:cs="Arial"/>
          <w:sz w:val="20"/>
          <w:szCs w:val="20"/>
        </w:rPr>
        <w:t xml:space="preserve">latki </w:t>
      </w:r>
      <w:r w:rsidR="006134FD" w:rsidRPr="00A60554">
        <w:rPr>
          <w:rFonts w:ascii="Arial" w:hAnsi="Arial" w:cs="Arial"/>
          <w:sz w:val="20"/>
          <w:szCs w:val="20"/>
        </w:rPr>
        <w:t>ok. 15 minut</w:t>
      </w:r>
      <w:r w:rsidR="001B5C34" w:rsidRPr="00A60554">
        <w:rPr>
          <w:rFonts w:ascii="Arial" w:hAnsi="Arial" w:cs="Arial"/>
          <w:sz w:val="20"/>
          <w:szCs w:val="20"/>
        </w:rPr>
        <w:t>,</w:t>
      </w:r>
    </w:p>
    <w:p w:rsidR="006134FD" w:rsidRPr="00A60554" w:rsidRDefault="009B0D5E" w:rsidP="00A60554">
      <w:pPr>
        <w:pStyle w:val="Akapitzlist"/>
        <w:numPr>
          <w:ilvl w:val="1"/>
          <w:numId w:val="141"/>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5</w:t>
      </w:r>
      <w:r w:rsidR="001B5C34" w:rsidRPr="00A60554">
        <w:rPr>
          <w:rFonts w:ascii="Arial" w:hAnsi="Arial" w:cs="Arial"/>
          <w:sz w:val="20"/>
          <w:szCs w:val="20"/>
        </w:rPr>
        <w:t xml:space="preserve"> </w:t>
      </w:r>
      <w:r w:rsidRPr="00A60554">
        <w:rPr>
          <w:rFonts w:ascii="Arial" w:hAnsi="Arial" w:cs="Arial"/>
          <w:sz w:val="20"/>
          <w:szCs w:val="20"/>
        </w:rPr>
        <w:t>-</w:t>
      </w:r>
      <w:r w:rsidR="001B5C34" w:rsidRPr="00A60554">
        <w:rPr>
          <w:rFonts w:ascii="Arial" w:hAnsi="Arial" w:cs="Arial"/>
          <w:sz w:val="20"/>
          <w:szCs w:val="20"/>
        </w:rPr>
        <w:t xml:space="preserve"> </w:t>
      </w:r>
      <w:r w:rsidRPr="00A60554">
        <w:rPr>
          <w:rFonts w:ascii="Arial" w:hAnsi="Arial" w:cs="Arial"/>
          <w:sz w:val="20"/>
          <w:szCs w:val="20"/>
        </w:rPr>
        <w:t xml:space="preserve">6 </w:t>
      </w:r>
      <w:r w:rsidR="006134FD" w:rsidRPr="00A60554">
        <w:rPr>
          <w:rFonts w:ascii="Arial" w:hAnsi="Arial" w:cs="Arial"/>
          <w:sz w:val="20"/>
          <w:szCs w:val="20"/>
        </w:rPr>
        <w:t>latki ok. 30 minut</w:t>
      </w:r>
      <w:r w:rsidR="001B5C34" w:rsidRPr="00A60554">
        <w:rPr>
          <w:rFonts w:ascii="Arial" w:hAnsi="Arial" w:cs="Arial"/>
          <w:sz w:val="20"/>
          <w:szCs w:val="20"/>
        </w:rPr>
        <w:t>.</w:t>
      </w:r>
    </w:p>
    <w:p w:rsidR="006134FD" w:rsidRPr="00A60554" w:rsidRDefault="006134FD" w:rsidP="00A60554">
      <w:pPr>
        <w:pStyle w:val="Akapitzlist"/>
        <w:numPr>
          <w:ilvl w:val="0"/>
          <w:numId w:val="141"/>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Usługi świadczone przez publiczne przedszkole w zakresie realizacji podstawy programowej realizowane są bezpłatnie.</w:t>
      </w:r>
    </w:p>
    <w:p w:rsidR="006134FD" w:rsidRPr="00A60554" w:rsidRDefault="006134FD" w:rsidP="00A60554">
      <w:pPr>
        <w:numPr>
          <w:ilvl w:val="0"/>
          <w:numId w:val="141"/>
        </w:numPr>
        <w:spacing w:after="0" w:line="360" w:lineRule="auto"/>
        <w:ind w:left="426" w:hanging="284"/>
        <w:jc w:val="both"/>
        <w:rPr>
          <w:rFonts w:ascii="Arial" w:hAnsi="Arial" w:cs="Arial"/>
          <w:sz w:val="20"/>
          <w:szCs w:val="20"/>
          <w:lang w:eastAsia="zh-CN"/>
        </w:rPr>
      </w:pPr>
      <w:r w:rsidRPr="00A60554">
        <w:rPr>
          <w:rFonts w:ascii="Arial" w:hAnsi="Arial" w:cs="Arial"/>
          <w:sz w:val="20"/>
          <w:szCs w:val="20"/>
          <w:lang w:eastAsia="zh-CN"/>
        </w:rPr>
        <w:t xml:space="preserve">Na wniosek rodziców dyrektor szkoły może w oddziale przedszkolnym zorganizować zajęcia dodatkowe z uwzględnieniem możliwości rozwojowych dzieci oraz możliwości organizacyjnych przedszkola. </w:t>
      </w:r>
    </w:p>
    <w:p w:rsidR="006134FD" w:rsidRPr="00A60554" w:rsidRDefault="006134FD" w:rsidP="00A60554">
      <w:pPr>
        <w:pStyle w:val="Akapitzlist"/>
        <w:numPr>
          <w:ilvl w:val="0"/>
          <w:numId w:val="141"/>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Rodzice dzieci wnoszą odpłatność, która obejmuje koszty wyżywienia, koszty materiałów indywidualnego użytku stosowane w sytuacjach wychowawczo</w:t>
      </w:r>
      <w:r w:rsidR="001B5C34" w:rsidRPr="00A60554">
        <w:rPr>
          <w:rFonts w:ascii="Arial" w:hAnsi="Arial" w:cs="Arial"/>
          <w:sz w:val="20"/>
          <w:szCs w:val="20"/>
        </w:rPr>
        <w:t xml:space="preserve"> </w:t>
      </w:r>
      <w:r w:rsidRPr="00A60554">
        <w:rPr>
          <w:rFonts w:ascii="Arial" w:hAnsi="Arial" w:cs="Arial"/>
          <w:sz w:val="20"/>
          <w:szCs w:val="20"/>
        </w:rPr>
        <w:t xml:space="preserve">- opiekuńczych i dydaktycznych oraz dodatkowo zakupują materiały do użytku indywidualnego dla dzieci na zasadzie dobrowolności. </w:t>
      </w:r>
    </w:p>
    <w:p w:rsidR="006134FD" w:rsidRPr="00A60554" w:rsidRDefault="006134FD" w:rsidP="00A60554">
      <w:pPr>
        <w:numPr>
          <w:ilvl w:val="0"/>
          <w:numId w:val="141"/>
        </w:numPr>
        <w:spacing w:after="0" w:line="360" w:lineRule="auto"/>
        <w:ind w:left="426" w:hanging="284"/>
        <w:jc w:val="both"/>
        <w:rPr>
          <w:rFonts w:ascii="Arial" w:hAnsi="Arial" w:cs="Arial"/>
          <w:sz w:val="20"/>
          <w:szCs w:val="20"/>
          <w:lang w:eastAsia="zh-CN"/>
        </w:rPr>
      </w:pPr>
      <w:r w:rsidRPr="00A60554">
        <w:rPr>
          <w:rFonts w:ascii="Arial" w:hAnsi="Arial" w:cs="Arial"/>
          <w:sz w:val="20"/>
          <w:szCs w:val="20"/>
          <w:lang w:eastAsia="zh-CN"/>
        </w:rPr>
        <w:t>Dzieci z oddziału przedszkolnego mogą korzystać z posiłków w szkole na ogólnych zasadach określonych przez szkołę. W tym czasie opiekę zapewniają dzieciom nauczycielki grup.</w:t>
      </w:r>
    </w:p>
    <w:p w:rsidR="006134FD" w:rsidRPr="00A60554" w:rsidRDefault="006134FD" w:rsidP="00A60554">
      <w:pPr>
        <w:spacing w:after="0" w:line="360" w:lineRule="auto"/>
        <w:jc w:val="both"/>
        <w:rPr>
          <w:rFonts w:ascii="Arial" w:hAnsi="Arial" w:cs="Arial"/>
          <w:sz w:val="20"/>
          <w:szCs w:val="20"/>
        </w:rPr>
      </w:pPr>
    </w:p>
    <w:p w:rsidR="006134FD" w:rsidRPr="008C5721" w:rsidRDefault="00205A3D" w:rsidP="00EB77F7">
      <w:pPr>
        <w:tabs>
          <w:tab w:val="left" w:pos="885"/>
        </w:tabs>
        <w:spacing w:after="0" w:line="360" w:lineRule="auto"/>
        <w:jc w:val="both"/>
        <w:rPr>
          <w:rFonts w:ascii="Arial" w:hAnsi="Arial" w:cs="Arial"/>
          <w:b/>
          <w:sz w:val="20"/>
          <w:szCs w:val="20"/>
        </w:rPr>
      </w:pPr>
      <w:r w:rsidRPr="008C5721">
        <w:rPr>
          <w:rFonts w:ascii="Arial" w:hAnsi="Arial" w:cs="Arial"/>
          <w:b/>
          <w:sz w:val="20"/>
          <w:szCs w:val="20"/>
        </w:rPr>
        <w:t xml:space="preserve">§ </w:t>
      </w:r>
      <w:r w:rsidR="00845FF3" w:rsidRPr="008C5721">
        <w:rPr>
          <w:rFonts w:ascii="Arial" w:hAnsi="Arial" w:cs="Arial"/>
          <w:b/>
          <w:sz w:val="20"/>
          <w:szCs w:val="20"/>
        </w:rPr>
        <w:t>7</w:t>
      </w:r>
      <w:r w:rsidR="00F852A6" w:rsidRPr="008C5721">
        <w:rPr>
          <w:rFonts w:ascii="Arial" w:hAnsi="Arial" w:cs="Arial"/>
          <w:b/>
          <w:sz w:val="20"/>
          <w:szCs w:val="20"/>
        </w:rPr>
        <w:t>7</w:t>
      </w:r>
    </w:p>
    <w:p w:rsidR="006134FD" w:rsidRPr="00A60554" w:rsidRDefault="006134FD" w:rsidP="00A60554">
      <w:pPr>
        <w:numPr>
          <w:ilvl w:val="0"/>
          <w:numId w:val="145"/>
        </w:numPr>
        <w:spacing w:after="0" w:line="360" w:lineRule="auto"/>
        <w:ind w:left="426" w:hanging="284"/>
        <w:jc w:val="both"/>
        <w:rPr>
          <w:rFonts w:ascii="Arial" w:hAnsi="Arial" w:cs="Arial"/>
          <w:sz w:val="20"/>
          <w:szCs w:val="20"/>
          <w:lang w:eastAsia="zh-CN"/>
        </w:rPr>
      </w:pPr>
      <w:r w:rsidRPr="00A60554">
        <w:rPr>
          <w:rFonts w:ascii="Arial" w:hAnsi="Arial" w:cs="Arial"/>
          <w:sz w:val="20"/>
          <w:szCs w:val="20"/>
          <w:lang w:eastAsia="zh-CN"/>
        </w:rPr>
        <w:t>Praca wychowawczo</w:t>
      </w:r>
      <w:r w:rsidR="001B5C34" w:rsidRPr="00A60554">
        <w:rPr>
          <w:rFonts w:ascii="Arial" w:hAnsi="Arial" w:cs="Arial"/>
          <w:sz w:val="20"/>
          <w:szCs w:val="20"/>
          <w:lang w:eastAsia="zh-CN"/>
        </w:rPr>
        <w:t xml:space="preserve"> </w:t>
      </w:r>
      <w:r w:rsidRPr="00A60554">
        <w:rPr>
          <w:rFonts w:ascii="Arial" w:hAnsi="Arial" w:cs="Arial"/>
          <w:sz w:val="20"/>
          <w:szCs w:val="20"/>
          <w:lang w:eastAsia="zh-CN"/>
        </w:rPr>
        <w:t xml:space="preserve">- dydaktyczna i opiekuńcza prowadzona jest w oparciu o podstawę programową i program wychowania w przedszkolu wybrany z zestawu programów wychowania </w:t>
      </w:r>
      <w:r w:rsidR="001B5C34" w:rsidRPr="00A60554">
        <w:rPr>
          <w:rFonts w:ascii="Arial" w:hAnsi="Arial" w:cs="Arial"/>
          <w:sz w:val="20"/>
          <w:szCs w:val="20"/>
          <w:lang w:eastAsia="zh-CN"/>
        </w:rPr>
        <w:br/>
      </w:r>
      <w:r w:rsidRPr="00A60554">
        <w:rPr>
          <w:rFonts w:ascii="Arial" w:hAnsi="Arial" w:cs="Arial"/>
          <w:sz w:val="20"/>
          <w:szCs w:val="20"/>
          <w:lang w:eastAsia="zh-CN"/>
        </w:rPr>
        <w:t>w przedszkolu, lub programu autorskiego opracowanego przez nauczycieli przedszkola w ramach działalności innowacyjnej i eksperymentalnej.</w:t>
      </w:r>
    </w:p>
    <w:p w:rsidR="006134FD" w:rsidRPr="00A60554" w:rsidRDefault="006134FD" w:rsidP="00A60554">
      <w:pPr>
        <w:numPr>
          <w:ilvl w:val="0"/>
          <w:numId w:val="145"/>
        </w:numPr>
        <w:spacing w:after="0" w:line="360" w:lineRule="auto"/>
        <w:ind w:left="426" w:hanging="284"/>
        <w:jc w:val="both"/>
        <w:rPr>
          <w:rFonts w:ascii="Arial" w:hAnsi="Arial" w:cs="Arial"/>
          <w:sz w:val="20"/>
          <w:szCs w:val="20"/>
          <w:lang w:eastAsia="zh-CN"/>
        </w:rPr>
      </w:pPr>
      <w:r w:rsidRPr="00A60554">
        <w:rPr>
          <w:rFonts w:ascii="Arial" w:hAnsi="Arial" w:cs="Arial"/>
          <w:sz w:val="20"/>
          <w:szCs w:val="20"/>
          <w:lang w:eastAsia="zh-CN"/>
        </w:rPr>
        <w:t>O wybranym programie wychowania przedszkolnego i zestawach kart pracy rada pedagogiczna informuje rodziców w terminie do 30 czerwca każdego roku.</w:t>
      </w:r>
    </w:p>
    <w:p w:rsidR="006134FD" w:rsidRPr="00A60554" w:rsidRDefault="006134FD" w:rsidP="00A60554">
      <w:pPr>
        <w:numPr>
          <w:ilvl w:val="0"/>
          <w:numId w:val="145"/>
        </w:numPr>
        <w:spacing w:after="0" w:line="360" w:lineRule="auto"/>
        <w:ind w:left="426" w:hanging="284"/>
        <w:jc w:val="both"/>
        <w:rPr>
          <w:rFonts w:ascii="Arial" w:hAnsi="Arial" w:cs="Arial"/>
          <w:sz w:val="20"/>
          <w:szCs w:val="20"/>
          <w:lang w:eastAsia="zh-CN"/>
        </w:rPr>
      </w:pPr>
      <w:r w:rsidRPr="00A60554">
        <w:rPr>
          <w:rFonts w:ascii="Arial" w:hAnsi="Arial" w:cs="Arial"/>
          <w:sz w:val="20"/>
          <w:szCs w:val="20"/>
          <w:lang w:eastAsia="zh-CN"/>
        </w:rPr>
        <w:t xml:space="preserve">Szczegółowe zadania przedszkola i sposób realizacji celów podstawy programowej określone </w:t>
      </w:r>
      <w:r w:rsidR="001B5C34" w:rsidRPr="00A60554">
        <w:rPr>
          <w:rFonts w:ascii="Arial" w:hAnsi="Arial" w:cs="Arial"/>
          <w:sz w:val="20"/>
          <w:szCs w:val="20"/>
          <w:lang w:eastAsia="zh-CN"/>
        </w:rPr>
        <w:br/>
      </w:r>
      <w:r w:rsidRPr="00A60554">
        <w:rPr>
          <w:rFonts w:ascii="Arial" w:hAnsi="Arial" w:cs="Arial"/>
          <w:sz w:val="20"/>
          <w:szCs w:val="20"/>
          <w:lang w:eastAsia="zh-CN"/>
        </w:rPr>
        <w:t>są w planach pracy opracowywanych przez nauczycielki grup.</w:t>
      </w:r>
    </w:p>
    <w:p w:rsidR="006134FD" w:rsidRPr="00A60554" w:rsidRDefault="006134FD" w:rsidP="00A60554">
      <w:pPr>
        <w:numPr>
          <w:ilvl w:val="0"/>
          <w:numId w:val="145"/>
        </w:numPr>
        <w:spacing w:after="0" w:line="360" w:lineRule="auto"/>
        <w:ind w:left="426" w:hanging="284"/>
        <w:jc w:val="both"/>
        <w:rPr>
          <w:rFonts w:ascii="Arial" w:hAnsi="Arial" w:cs="Arial"/>
          <w:sz w:val="20"/>
          <w:szCs w:val="20"/>
          <w:lang w:eastAsia="zh-CN"/>
        </w:rPr>
      </w:pPr>
      <w:r w:rsidRPr="00A60554">
        <w:rPr>
          <w:rFonts w:ascii="Arial" w:hAnsi="Arial" w:cs="Arial"/>
          <w:sz w:val="20"/>
          <w:szCs w:val="20"/>
          <w:lang w:eastAsia="zh-CN"/>
        </w:rPr>
        <w:t>Nauczyciel pracę z dziećmi planuje cyklicznie, opracowując plany pracy.</w:t>
      </w:r>
    </w:p>
    <w:p w:rsidR="001B5C34" w:rsidRPr="00A60554" w:rsidRDefault="006134FD" w:rsidP="00A60554">
      <w:pPr>
        <w:numPr>
          <w:ilvl w:val="0"/>
          <w:numId w:val="145"/>
        </w:numPr>
        <w:spacing w:after="0" w:line="360" w:lineRule="auto"/>
        <w:ind w:left="426" w:hanging="284"/>
        <w:jc w:val="both"/>
        <w:rPr>
          <w:rFonts w:ascii="Arial" w:hAnsi="Arial" w:cs="Arial"/>
          <w:sz w:val="20"/>
          <w:szCs w:val="20"/>
          <w:lang w:eastAsia="zh-CN"/>
        </w:rPr>
      </w:pPr>
      <w:r w:rsidRPr="00A60554">
        <w:rPr>
          <w:rFonts w:ascii="Arial" w:hAnsi="Arial" w:cs="Arial"/>
          <w:sz w:val="20"/>
          <w:szCs w:val="20"/>
          <w:lang w:eastAsia="zh-CN"/>
        </w:rPr>
        <w:lastRenderedPageBreak/>
        <w:t xml:space="preserve">Zaplanowane tematy nauczyciel wprowadza w dowolnym czasie w ciągu dnia, kilku dni, tygodnia, miesiąca, podczas zajęć z całą grupą, z małymi zespołami, w sytuacjach swobodnych </w:t>
      </w:r>
      <w:r w:rsidR="001B5C34" w:rsidRPr="00A60554">
        <w:rPr>
          <w:rFonts w:ascii="Arial" w:hAnsi="Arial" w:cs="Arial"/>
          <w:sz w:val="20"/>
          <w:szCs w:val="20"/>
          <w:lang w:eastAsia="zh-CN"/>
        </w:rPr>
        <w:br/>
      </w:r>
      <w:r w:rsidRPr="00A60554">
        <w:rPr>
          <w:rFonts w:ascii="Arial" w:hAnsi="Arial" w:cs="Arial"/>
          <w:sz w:val="20"/>
          <w:szCs w:val="20"/>
          <w:lang w:eastAsia="zh-CN"/>
        </w:rPr>
        <w:t>i spontanicznych, z inicjatywy dzieci lub w zespołach i zajęciach zaplanowanych przez nauczyciela oraz w zajęciach indywidualnych- zgodnie z celami i</w:t>
      </w:r>
      <w:r w:rsidR="001B5C34" w:rsidRPr="00A60554">
        <w:rPr>
          <w:rFonts w:ascii="Arial" w:hAnsi="Arial" w:cs="Arial"/>
          <w:sz w:val="20"/>
          <w:szCs w:val="20"/>
          <w:lang w:eastAsia="zh-CN"/>
        </w:rPr>
        <w:t xml:space="preserve"> zadaniami podstawy programowej</w:t>
      </w:r>
    </w:p>
    <w:p w:rsidR="001B5C34" w:rsidRPr="00A60554" w:rsidRDefault="006134FD" w:rsidP="00A60554">
      <w:pPr>
        <w:numPr>
          <w:ilvl w:val="0"/>
          <w:numId w:val="145"/>
        </w:numPr>
        <w:spacing w:after="0" w:line="360" w:lineRule="auto"/>
        <w:ind w:left="426" w:hanging="284"/>
        <w:jc w:val="both"/>
        <w:rPr>
          <w:rFonts w:ascii="Arial" w:hAnsi="Arial" w:cs="Arial"/>
          <w:sz w:val="20"/>
          <w:szCs w:val="20"/>
          <w:lang w:eastAsia="zh-CN"/>
        </w:rPr>
      </w:pPr>
      <w:r w:rsidRPr="00A60554">
        <w:rPr>
          <w:rFonts w:ascii="Arial" w:hAnsi="Arial" w:cs="Arial"/>
          <w:sz w:val="20"/>
          <w:szCs w:val="20"/>
        </w:rPr>
        <w:t>W oddziale przedszkolnym obowiązuje szczegółowy rozkład dnia, opracowany przez nauczyciela oddziału przedszkolnego , na podstawie ramowego rozkładu dnia ustalonego przez dyrektora szkoły z uwzględnieniem potrzeb i zainteresowań dzieci, a także oczekiwań rodziców. Szczegółowy rozkład dnia podaje się do wiadomości rodziców dzieci.</w:t>
      </w:r>
    </w:p>
    <w:p w:rsidR="001B5C34" w:rsidRPr="00A60554" w:rsidRDefault="006134FD" w:rsidP="00A60554">
      <w:pPr>
        <w:numPr>
          <w:ilvl w:val="0"/>
          <w:numId w:val="145"/>
        </w:numPr>
        <w:spacing w:after="0" w:line="360" w:lineRule="auto"/>
        <w:ind w:left="426" w:hanging="284"/>
        <w:jc w:val="both"/>
        <w:rPr>
          <w:rFonts w:ascii="Arial" w:hAnsi="Arial" w:cs="Arial"/>
          <w:sz w:val="20"/>
          <w:szCs w:val="20"/>
          <w:lang w:eastAsia="zh-CN"/>
        </w:rPr>
      </w:pPr>
      <w:r w:rsidRPr="00A60554">
        <w:rPr>
          <w:rFonts w:ascii="Arial" w:hAnsi="Arial" w:cs="Arial"/>
          <w:sz w:val="20"/>
          <w:szCs w:val="20"/>
        </w:rPr>
        <w:t xml:space="preserve">Plan dnia powinien mieć charakter otwarty, pozwalający na uwzględnienie propozycji dzieci </w:t>
      </w:r>
      <w:r w:rsidR="001B5C34" w:rsidRPr="00A60554">
        <w:rPr>
          <w:rFonts w:ascii="Arial" w:hAnsi="Arial" w:cs="Arial"/>
          <w:sz w:val="20"/>
          <w:szCs w:val="20"/>
        </w:rPr>
        <w:br/>
      </w:r>
      <w:r w:rsidRPr="00A60554">
        <w:rPr>
          <w:rFonts w:ascii="Arial" w:hAnsi="Arial" w:cs="Arial"/>
          <w:sz w:val="20"/>
          <w:szCs w:val="20"/>
        </w:rPr>
        <w:t>i rodziców.</w:t>
      </w:r>
    </w:p>
    <w:p w:rsidR="001B5C34" w:rsidRPr="00A60554" w:rsidRDefault="006134FD" w:rsidP="00A60554">
      <w:pPr>
        <w:numPr>
          <w:ilvl w:val="0"/>
          <w:numId w:val="145"/>
        </w:numPr>
        <w:spacing w:after="0" w:line="360" w:lineRule="auto"/>
        <w:ind w:left="426" w:hanging="284"/>
        <w:jc w:val="both"/>
        <w:rPr>
          <w:rFonts w:ascii="Arial" w:hAnsi="Arial" w:cs="Arial"/>
          <w:sz w:val="20"/>
          <w:szCs w:val="20"/>
          <w:lang w:eastAsia="zh-CN"/>
        </w:rPr>
      </w:pPr>
      <w:r w:rsidRPr="00A60554">
        <w:rPr>
          <w:rFonts w:ascii="Arial" w:hAnsi="Arial" w:cs="Arial"/>
          <w:sz w:val="20"/>
          <w:szCs w:val="20"/>
        </w:rPr>
        <w:t>Należy zachować właściwe proporcje czasowe między formami proponowanymi przez nauczyciela, a swobodną działalnością dzieci.</w:t>
      </w:r>
    </w:p>
    <w:p w:rsidR="006134FD" w:rsidRPr="00A60554" w:rsidRDefault="000D1F90" w:rsidP="00A60554">
      <w:pPr>
        <w:numPr>
          <w:ilvl w:val="0"/>
          <w:numId w:val="145"/>
        </w:numPr>
        <w:spacing w:after="0" w:line="360" w:lineRule="auto"/>
        <w:ind w:left="426" w:hanging="284"/>
        <w:jc w:val="both"/>
        <w:rPr>
          <w:rFonts w:ascii="Arial" w:hAnsi="Arial" w:cs="Arial"/>
          <w:sz w:val="20"/>
          <w:szCs w:val="20"/>
          <w:lang w:eastAsia="zh-CN"/>
        </w:rPr>
      </w:pPr>
      <w:r w:rsidRPr="00A60554">
        <w:rPr>
          <w:rFonts w:ascii="Arial" w:hAnsi="Arial" w:cs="Arial"/>
          <w:sz w:val="20"/>
          <w:szCs w:val="20"/>
        </w:rPr>
        <w:t>C</w:t>
      </w:r>
      <w:r w:rsidR="006134FD" w:rsidRPr="00A60554">
        <w:rPr>
          <w:rFonts w:ascii="Arial" w:hAnsi="Arial" w:cs="Arial"/>
          <w:sz w:val="20"/>
          <w:szCs w:val="20"/>
        </w:rPr>
        <w:t>zęść codziennych zajęć powinna odbywać się na powietrzu, jeżeli pozwala na to pogoda.</w:t>
      </w:r>
    </w:p>
    <w:p w:rsidR="006134FD" w:rsidRPr="00A60554" w:rsidRDefault="006134FD" w:rsidP="00A60554">
      <w:pPr>
        <w:pStyle w:val="Akapitzlist"/>
        <w:spacing w:after="0" w:line="360" w:lineRule="auto"/>
        <w:ind w:left="0"/>
        <w:contextualSpacing w:val="0"/>
        <w:jc w:val="both"/>
        <w:rPr>
          <w:rFonts w:ascii="Arial" w:hAnsi="Arial" w:cs="Arial"/>
          <w:sz w:val="20"/>
          <w:szCs w:val="20"/>
        </w:rPr>
      </w:pPr>
    </w:p>
    <w:p w:rsidR="006134FD" w:rsidRPr="00E328BD" w:rsidRDefault="00205A3D" w:rsidP="00A60554">
      <w:pPr>
        <w:spacing w:after="0" w:line="360" w:lineRule="auto"/>
        <w:jc w:val="both"/>
        <w:rPr>
          <w:rFonts w:ascii="Arial" w:hAnsi="Arial" w:cs="Arial"/>
          <w:b/>
          <w:sz w:val="20"/>
          <w:szCs w:val="20"/>
        </w:rPr>
      </w:pPr>
      <w:r w:rsidRPr="00E328BD">
        <w:rPr>
          <w:rFonts w:ascii="Arial" w:hAnsi="Arial" w:cs="Arial"/>
          <w:b/>
          <w:sz w:val="20"/>
          <w:szCs w:val="20"/>
        </w:rPr>
        <w:t xml:space="preserve">§ </w:t>
      </w:r>
      <w:r w:rsidR="00845FF3" w:rsidRPr="00E328BD">
        <w:rPr>
          <w:rFonts w:ascii="Arial" w:hAnsi="Arial" w:cs="Arial"/>
          <w:b/>
          <w:sz w:val="20"/>
          <w:szCs w:val="20"/>
        </w:rPr>
        <w:t>7</w:t>
      </w:r>
      <w:r w:rsidR="00302012" w:rsidRPr="00E328BD">
        <w:rPr>
          <w:rFonts w:ascii="Arial" w:hAnsi="Arial" w:cs="Arial"/>
          <w:b/>
          <w:sz w:val="20"/>
          <w:szCs w:val="20"/>
        </w:rPr>
        <w:t>8</w:t>
      </w:r>
    </w:p>
    <w:p w:rsidR="006134FD" w:rsidRPr="00A60554" w:rsidRDefault="006134FD" w:rsidP="00A60554">
      <w:pPr>
        <w:pStyle w:val="Akapitzlist"/>
        <w:numPr>
          <w:ilvl w:val="6"/>
          <w:numId w:val="141"/>
        </w:numPr>
        <w:spacing w:after="0" w:line="360" w:lineRule="auto"/>
        <w:ind w:left="426" w:hanging="284"/>
        <w:jc w:val="both"/>
        <w:rPr>
          <w:rFonts w:ascii="Arial" w:hAnsi="Arial" w:cs="Arial"/>
          <w:sz w:val="20"/>
          <w:szCs w:val="20"/>
        </w:rPr>
      </w:pPr>
      <w:r w:rsidRPr="00A60554">
        <w:rPr>
          <w:rFonts w:ascii="Arial" w:hAnsi="Arial" w:cs="Arial"/>
          <w:sz w:val="20"/>
          <w:szCs w:val="20"/>
        </w:rPr>
        <w:t>Celem wychowania przedszkolnego jest:</w:t>
      </w:r>
      <w:r w:rsidR="006A0CC7" w:rsidRPr="00A60554">
        <w:rPr>
          <w:rFonts w:ascii="Arial" w:hAnsi="Arial" w:cs="Arial"/>
          <w:sz w:val="20"/>
          <w:szCs w:val="20"/>
        </w:rPr>
        <w:t xml:space="preserve"> </w:t>
      </w:r>
      <w:r w:rsidRPr="00A60554">
        <w:rPr>
          <w:rFonts w:ascii="Arial" w:hAnsi="Arial" w:cs="Arial"/>
          <w:sz w:val="20"/>
          <w:szCs w:val="20"/>
        </w:rPr>
        <w:t>wsparcie całościowe</w:t>
      </w:r>
      <w:r w:rsidR="005D3AD8" w:rsidRPr="00A60554">
        <w:rPr>
          <w:rFonts w:ascii="Arial" w:hAnsi="Arial" w:cs="Arial"/>
          <w:sz w:val="20"/>
          <w:szCs w:val="20"/>
        </w:rPr>
        <w:t>go rozwoju dziecka. Wsparcie</w:t>
      </w:r>
      <w:r w:rsidR="001B5C34" w:rsidRPr="00A60554">
        <w:rPr>
          <w:rFonts w:ascii="Arial" w:hAnsi="Arial" w:cs="Arial"/>
          <w:sz w:val="20"/>
          <w:szCs w:val="20"/>
        </w:rPr>
        <w:br/>
      </w:r>
      <w:r w:rsidR="005D3AD8" w:rsidRPr="00A60554">
        <w:rPr>
          <w:rFonts w:ascii="Arial" w:hAnsi="Arial" w:cs="Arial"/>
          <w:sz w:val="20"/>
          <w:szCs w:val="20"/>
        </w:rPr>
        <w:t xml:space="preserve"> to </w:t>
      </w:r>
      <w:r w:rsidRPr="00A60554">
        <w:rPr>
          <w:rFonts w:ascii="Arial" w:hAnsi="Arial" w:cs="Arial"/>
          <w:sz w:val="20"/>
          <w:szCs w:val="20"/>
        </w:rPr>
        <w:t xml:space="preserve">realizowane jest przez proces opieki, wychowania i nauczania – uczenia się, co umożliwia dziecku odkrywanie własnych możliwości, sensu działania oraz gromadzenie doświadczeń </w:t>
      </w:r>
      <w:r w:rsidR="001B5C34" w:rsidRPr="00A60554">
        <w:rPr>
          <w:rFonts w:ascii="Arial" w:hAnsi="Arial" w:cs="Arial"/>
          <w:sz w:val="20"/>
          <w:szCs w:val="20"/>
        </w:rPr>
        <w:br/>
      </w:r>
      <w:r w:rsidRPr="00A60554">
        <w:rPr>
          <w:rFonts w:ascii="Arial" w:hAnsi="Arial" w:cs="Arial"/>
          <w:sz w:val="20"/>
          <w:szCs w:val="20"/>
        </w:rPr>
        <w:t>na drodze prowadzącej do prawdy, dobra i piękna. W efekcie takiego wsparcia dziecko osiąga dojrzałość do podjęcia nauki</w:t>
      </w:r>
      <w:r w:rsidR="001B5C34" w:rsidRPr="00A60554">
        <w:rPr>
          <w:rFonts w:ascii="Arial" w:hAnsi="Arial" w:cs="Arial"/>
          <w:sz w:val="20"/>
          <w:szCs w:val="20"/>
        </w:rPr>
        <w:t xml:space="preserve"> na pierwszym etapie edukacji.</w:t>
      </w:r>
    </w:p>
    <w:p w:rsidR="006134FD" w:rsidRPr="00A60554" w:rsidRDefault="006134FD" w:rsidP="00A60554">
      <w:pPr>
        <w:pStyle w:val="Akapitzlist"/>
        <w:numPr>
          <w:ilvl w:val="6"/>
          <w:numId w:val="141"/>
        </w:numPr>
        <w:spacing w:after="0" w:line="360" w:lineRule="auto"/>
        <w:ind w:left="426" w:hanging="284"/>
        <w:jc w:val="both"/>
        <w:rPr>
          <w:rFonts w:ascii="Arial" w:hAnsi="Arial" w:cs="Arial"/>
          <w:sz w:val="20"/>
          <w:szCs w:val="20"/>
        </w:rPr>
      </w:pPr>
      <w:r w:rsidRPr="00A60554">
        <w:rPr>
          <w:rFonts w:ascii="Arial" w:hAnsi="Arial" w:cs="Arial"/>
          <w:sz w:val="20"/>
          <w:szCs w:val="20"/>
        </w:rPr>
        <w:t>Do zadań przed</w:t>
      </w:r>
      <w:r w:rsidR="001B5C34" w:rsidRPr="00A60554">
        <w:rPr>
          <w:rFonts w:ascii="Arial" w:hAnsi="Arial" w:cs="Arial"/>
          <w:sz w:val="20"/>
          <w:szCs w:val="20"/>
        </w:rPr>
        <w:t xml:space="preserve">szkola w szczególności należą: </w:t>
      </w:r>
    </w:p>
    <w:p w:rsidR="006134FD" w:rsidRPr="00A60554" w:rsidRDefault="0080037B" w:rsidP="00A60554">
      <w:pPr>
        <w:pStyle w:val="Akapitzlist"/>
        <w:numPr>
          <w:ilvl w:val="1"/>
          <w:numId w:val="265"/>
        </w:numPr>
        <w:spacing w:after="0" w:line="360" w:lineRule="auto"/>
        <w:ind w:left="851" w:hanging="425"/>
        <w:jc w:val="both"/>
        <w:rPr>
          <w:rFonts w:ascii="Arial" w:hAnsi="Arial" w:cs="Arial"/>
          <w:sz w:val="20"/>
          <w:szCs w:val="20"/>
        </w:rPr>
      </w:pPr>
      <w:r w:rsidRPr="00A60554">
        <w:rPr>
          <w:rFonts w:ascii="Arial" w:hAnsi="Arial" w:cs="Arial"/>
          <w:sz w:val="20"/>
          <w:szCs w:val="20"/>
        </w:rPr>
        <w:t>w</w:t>
      </w:r>
      <w:r w:rsidR="006134FD" w:rsidRPr="00A60554">
        <w:rPr>
          <w:rFonts w:ascii="Arial" w:hAnsi="Arial" w:cs="Arial"/>
          <w:sz w:val="20"/>
          <w:szCs w:val="20"/>
        </w:rPr>
        <w:t xml:space="preserve">spieranie wielokierunkowej aktywności dziecka poprzez organizację warunków sprzyjających </w:t>
      </w:r>
      <w:r w:rsidR="006A0CC7" w:rsidRPr="00A60554">
        <w:rPr>
          <w:rFonts w:ascii="Arial" w:hAnsi="Arial" w:cs="Arial"/>
          <w:sz w:val="20"/>
          <w:szCs w:val="20"/>
        </w:rPr>
        <w:t xml:space="preserve"> </w:t>
      </w:r>
      <w:r w:rsidR="006134FD" w:rsidRPr="00A60554">
        <w:rPr>
          <w:rFonts w:ascii="Arial" w:hAnsi="Arial" w:cs="Arial"/>
          <w:sz w:val="20"/>
          <w:szCs w:val="20"/>
        </w:rPr>
        <w:t xml:space="preserve">nabywaniu doświadczeń w fizycznym, emocjonalnym, społecznym </w:t>
      </w:r>
      <w:r w:rsidR="005F0E87">
        <w:rPr>
          <w:rFonts w:ascii="Arial" w:hAnsi="Arial" w:cs="Arial"/>
          <w:sz w:val="20"/>
          <w:szCs w:val="20"/>
        </w:rPr>
        <w:br/>
      </w:r>
      <w:r w:rsidR="006134FD" w:rsidRPr="00A60554">
        <w:rPr>
          <w:rFonts w:ascii="Arial" w:hAnsi="Arial" w:cs="Arial"/>
          <w:sz w:val="20"/>
          <w:szCs w:val="20"/>
        </w:rPr>
        <w:t>i p</w:t>
      </w:r>
      <w:r w:rsidRPr="00A60554">
        <w:rPr>
          <w:rFonts w:ascii="Arial" w:hAnsi="Arial" w:cs="Arial"/>
          <w:sz w:val="20"/>
          <w:szCs w:val="20"/>
        </w:rPr>
        <w:t>oznawczym obszarze jego rozwoju,</w:t>
      </w:r>
    </w:p>
    <w:p w:rsidR="006134FD" w:rsidRPr="00A60554" w:rsidRDefault="0080037B" w:rsidP="00A60554">
      <w:pPr>
        <w:pStyle w:val="Akapitzlist"/>
        <w:numPr>
          <w:ilvl w:val="1"/>
          <w:numId w:val="265"/>
        </w:numPr>
        <w:spacing w:after="0" w:line="360" w:lineRule="auto"/>
        <w:ind w:left="851" w:hanging="425"/>
        <w:jc w:val="both"/>
        <w:rPr>
          <w:rFonts w:ascii="Arial" w:hAnsi="Arial" w:cs="Arial"/>
          <w:sz w:val="20"/>
          <w:szCs w:val="20"/>
        </w:rPr>
      </w:pPr>
      <w:r w:rsidRPr="00A60554">
        <w:rPr>
          <w:rFonts w:ascii="Arial" w:hAnsi="Arial" w:cs="Arial"/>
          <w:sz w:val="20"/>
          <w:szCs w:val="20"/>
        </w:rPr>
        <w:t>t</w:t>
      </w:r>
      <w:r w:rsidR="006134FD" w:rsidRPr="00A60554">
        <w:rPr>
          <w:rFonts w:ascii="Arial" w:hAnsi="Arial" w:cs="Arial"/>
          <w:sz w:val="20"/>
          <w:szCs w:val="20"/>
        </w:rPr>
        <w:t>worzenie warunków umożliwiających dzieciom swobodny rozwój, zabawę i odpocz</w:t>
      </w:r>
      <w:r w:rsidRPr="00A60554">
        <w:rPr>
          <w:rFonts w:ascii="Arial" w:hAnsi="Arial" w:cs="Arial"/>
          <w:sz w:val="20"/>
          <w:szCs w:val="20"/>
        </w:rPr>
        <w:t xml:space="preserve">ynek </w:t>
      </w:r>
      <w:r w:rsidR="001B5C34" w:rsidRPr="00A60554">
        <w:rPr>
          <w:rFonts w:ascii="Arial" w:hAnsi="Arial" w:cs="Arial"/>
          <w:sz w:val="20"/>
          <w:szCs w:val="20"/>
        </w:rPr>
        <w:br/>
      </w:r>
      <w:r w:rsidRPr="00A60554">
        <w:rPr>
          <w:rFonts w:ascii="Arial" w:hAnsi="Arial" w:cs="Arial"/>
          <w:sz w:val="20"/>
          <w:szCs w:val="20"/>
        </w:rPr>
        <w:t>w poczuciu bezpieczeństwa,</w:t>
      </w:r>
    </w:p>
    <w:p w:rsidR="006134FD" w:rsidRPr="00A60554" w:rsidRDefault="0080037B" w:rsidP="00A60554">
      <w:pPr>
        <w:pStyle w:val="Akapitzlist"/>
        <w:numPr>
          <w:ilvl w:val="1"/>
          <w:numId w:val="265"/>
        </w:numPr>
        <w:spacing w:after="0" w:line="360" w:lineRule="auto"/>
        <w:ind w:left="851" w:hanging="425"/>
        <w:jc w:val="both"/>
        <w:rPr>
          <w:rFonts w:ascii="Arial" w:hAnsi="Arial" w:cs="Arial"/>
          <w:sz w:val="20"/>
          <w:szCs w:val="20"/>
        </w:rPr>
      </w:pPr>
      <w:r w:rsidRPr="00A60554">
        <w:rPr>
          <w:rFonts w:ascii="Arial" w:hAnsi="Arial" w:cs="Arial"/>
          <w:sz w:val="20"/>
          <w:szCs w:val="20"/>
        </w:rPr>
        <w:t>w</w:t>
      </w:r>
      <w:r w:rsidR="006134FD" w:rsidRPr="00A60554">
        <w:rPr>
          <w:rFonts w:ascii="Arial" w:hAnsi="Arial" w:cs="Arial"/>
          <w:sz w:val="20"/>
          <w:szCs w:val="20"/>
        </w:rPr>
        <w:t>spieranie aktywności dziecka podnoszącej poziom integracji sensorycznej i umiejętności korzystania z rozwija</w:t>
      </w:r>
      <w:r w:rsidRPr="00A60554">
        <w:rPr>
          <w:rFonts w:ascii="Arial" w:hAnsi="Arial" w:cs="Arial"/>
          <w:sz w:val="20"/>
          <w:szCs w:val="20"/>
        </w:rPr>
        <w:t>jących się procesów poznawczych,</w:t>
      </w:r>
    </w:p>
    <w:p w:rsidR="006134FD" w:rsidRPr="00A60554" w:rsidRDefault="0080037B" w:rsidP="00A60554">
      <w:pPr>
        <w:pStyle w:val="Akapitzlist"/>
        <w:numPr>
          <w:ilvl w:val="0"/>
          <w:numId w:val="266"/>
        </w:numPr>
        <w:spacing w:after="0" w:line="360" w:lineRule="auto"/>
        <w:ind w:left="851" w:hanging="425"/>
        <w:jc w:val="both"/>
        <w:rPr>
          <w:rFonts w:ascii="Arial" w:hAnsi="Arial" w:cs="Arial"/>
          <w:sz w:val="20"/>
          <w:szCs w:val="20"/>
        </w:rPr>
      </w:pPr>
      <w:r w:rsidRPr="00A60554">
        <w:rPr>
          <w:rFonts w:ascii="Arial" w:hAnsi="Arial" w:cs="Arial"/>
          <w:sz w:val="20"/>
          <w:szCs w:val="20"/>
        </w:rPr>
        <w:t>z</w:t>
      </w:r>
      <w:r w:rsidR="006134FD" w:rsidRPr="00A60554">
        <w:rPr>
          <w:rFonts w:ascii="Arial" w:hAnsi="Arial" w:cs="Arial"/>
          <w:sz w:val="20"/>
          <w:szCs w:val="20"/>
        </w:rPr>
        <w:t>apewnienie prawidłowej organizacji warunków sprzyjających nabywaniu przez dzieci doświadczeń, które umożliwią im ciągłość procesów adaptacji oraz pomoc dzieciom rozwijającym się w sposób nieharmonijny</w:t>
      </w:r>
      <w:r w:rsidRPr="00A60554">
        <w:rPr>
          <w:rFonts w:ascii="Arial" w:hAnsi="Arial" w:cs="Arial"/>
          <w:sz w:val="20"/>
          <w:szCs w:val="20"/>
        </w:rPr>
        <w:t>, wolniejszy lub przyspieszony,</w:t>
      </w:r>
    </w:p>
    <w:p w:rsidR="006134FD" w:rsidRPr="00A60554" w:rsidRDefault="0080037B" w:rsidP="00A60554">
      <w:pPr>
        <w:pStyle w:val="Akapitzlist"/>
        <w:numPr>
          <w:ilvl w:val="0"/>
          <w:numId w:val="266"/>
        </w:numPr>
        <w:spacing w:after="0" w:line="360" w:lineRule="auto"/>
        <w:ind w:left="851" w:hanging="425"/>
        <w:jc w:val="both"/>
        <w:rPr>
          <w:rFonts w:ascii="Arial" w:hAnsi="Arial" w:cs="Arial"/>
          <w:sz w:val="20"/>
          <w:szCs w:val="20"/>
        </w:rPr>
      </w:pPr>
      <w:r w:rsidRPr="00A60554">
        <w:rPr>
          <w:rFonts w:ascii="Arial" w:hAnsi="Arial" w:cs="Arial"/>
          <w:sz w:val="20"/>
          <w:szCs w:val="20"/>
        </w:rPr>
        <w:t>w</w:t>
      </w:r>
      <w:r w:rsidR="006134FD" w:rsidRPr="00A60554">
        <w:rPr>
          <w:rFonts w:ascii="Arial" w:hAnsi="Arial" w:cs="Arial"/>
          <w:sz w:val="20"/>
          <w:szCs w:val="20"/>
        </w:rPr>
        <w:t>spieranie samodzielnej dziecięcej eksploracji świata, dobór treści adekwatnych do poziomu rozwoju dziecka, jego możliwości percepcy</w:t>
      </w:r>
      <w:r w:rsidR="002637B1" w:rsidRPr="00A60554">
        <w:rPr>
          <w:rFonts w:ascii="Arial" w:hAnsi="Arial" w:cs="Arial"/>
          <w:sz w:val="20"/>
          <w:szCs w:val="20"/>
        </w:rPr>
        <w:t>jnych, wyobrażeń i rozumowania,</w:t>
      </w:r>
      <w:r w:rsidR="001B5C34" w:rsidRPr="00A60554">
        <w:rPr>
          <w:rFonts w:ascii="Arial" w:hAnsi="Arial" w:cs="Arial"/>
          <w:sz w:val="20"/>
          <w:szCs w:val="20"/>
        </w:rPr>
        <w:br/>
      </w:r>
      <w:r w:rsidR="006134FD" w:rsidRPr="00A60554">
        <w:rPr>
          <w:rFonts w:ascii="Arial" w:hAnsi="Arial" w:cs="Arial"/>
          <w:sz w:val="20"/>
          <w:szCs w:val="20"/>
        </w:rPr>
        <w:t>z poszanowaniem indywid</w:t>
      </w:r>
      <w:r w:rsidRPr="00A60554">
        <w:rPr>
          <w:rFonts w:ascii="Arial" w:hAnsi="Arial" w:cs="Arial"/>
          <w:sz w:val="20"/>
          <w:szCs w:val="20"/>
        </w:rPr>
        <w:t>ualnych potrzeb i zainteresowań,</w:t>
      </w:r>
    </w:p>
    <w:p w:rsidR="006134FD" w:rsidRPr="00A60554" w:rsidRDefault="00EE240E" w:rsidP="00A60554">
      <w:pPr>
        <w:pStyle w:val="Akapitzlist"/>
        <w:numPr>
          <w:ilvl w:val="0"/>
          <w:numId w:val="266"/>
        </w:numPr>
        <w:spacing w:after="0" w:line="360" w:lineRule="auto"/>
        <w:ind w:left="851" w:hanging="425"/>
        <w:jc w:val="both"/>
        <w:rPr>
          <w:rFonts w:ascii="Arial" w:hAnsi="Arial" w:cs="Arial"/>
          <w:sz w:val="20"/>
          <w:szCs w:val="20"/>
        </w:rPr>
      </w:pPr>
      <w:r w:rsidRPr="00A60554">
        <w:rPr>
          <w:rFonts w:ascii="Arial" w:hAnsi="Arial" w:cs="Arial"/>
          <w:sz w:val="20"/>
          <w:szCs w:val="20"/>
        </w:rPr>
        <w:t>w</w:t>
      </w:r>
      <w:r w:rsidR="006134FD" w:rsidRPr="00A60554">
        <w:rPr>
          <w:rFonts w:ascii="Arial" w:hAnsi="Arial" w:cs="Arial"/>
          <w:sz w:val="20"/>
          <w:szCs w:val="20"/>
        </w:rPr>
        <w:t>zmacnianie poczucia wartości, indywidualność, oryginalność dziecka oraz potrzeby tworzenia relacji os</w:t>
      </w:r>
      <w:r w:rsidR="0080037B" w:rsidRPr="00A60554">
        <w:rPr>
          <w:rFonts w:ascii="Arial" w:hAnsi="Arial" w:cs="Arial"/>
          <w:sz w:val="20"/>
          <w:szCs w:val="20"/>
        </w:rPr>
        <w:t>obowych i uczestnictwa w grupie,</w:t>
      </w:r>
      <w:r w:rsidR="006134FD" w:rsidRPr="00A60554">
        <w:rPr>
          <w:rFonts w:ascii="Arial" w:hAnsi="Arial" w:cs="Arial"/>
          <w:sz w:val="20"/>
          <w:szCs w:val="20"/>
        </w:rPr>
        <w:t xml:space="preserve">   </w:t>
      </w:r>
    </w:p>
    <w:p w:rsidR="006134FD" w:rsidRPr="00A60554" w:rsidRDefault="00F8404D" w:rsidP="00A60554">
      <w:pPr>
        <w:pStyle w:val="Akapitzlist"/>
        <w:numPr>
          <w:ilvl w:val="0"/>
          <w:numId w:val="266"/>
        </w:numPr>
        <w:spacing w:after="0" w:line="360" w:lineRule="auto"/>
        <w:ind w:left="851" w:hanging="425"/>
        <w:jc w:val="both"/>
        <w:rPr>
          <w:rFonts w:ascii="Arial" w:hAnsi="Arial" w:cs="Arial"/>
          <w:sz w:val="20"/>
          <w:szCs w:val="20"/>
        </w:rPr>
      </w:pPr>
      <w:r w:rsidRPr="00A60554">
        <w:rPr>
          <w:rFonts w:ascii="Arial" w:hAnsi="Arial" w:cs="Arial"/>
          <w:sz w:val="20"/>
          <w:szCs w:val="20"/>
        </w:rPr>
        <w:lastRenderedPageBreak/>
        <w:t>t</w:t>
      </w:r>
      <w:r w:rsidR="006134FD" w:rsidRPr="00A60554">
        <w:rPr>
          <w:rFonts w:ascii="Arial" w:hAnsi="Arial" w:cs="Arial"/>
          <w:sz w:val="20"/>
          <w:szCs w:val="20"/>
        </w:rPr>
        <w:t xml:space="preserve">worzenie sytuacji sprzyjających rozwojowi nawyków i zachowań prowadzących </w:t>
      </w:r>
      <w:r w:rsidR="001B5C34" w:rsidRPr="00A60554">
        <w:rPr>
          <w:rFonts w:ascii="Arial" w:hAnsi="Arial" w:cs="Arial"/>
          <w:sz w:val="20"/>
          <w:szCs w:val="20"/>
        </w:rPr>
        <w:br/>
      </w:r>
      <w:r w:rsidR="006134FD" w:rsidRPr="00A60554">
        <w:rPr>
          <w:rFonts w:ascii="Arial" w:hAnsi="Arial" w:cs="Arial"/>
          <w:sz w:val="20"/>
          <w:szCs w:val="20"/>
        </w:rPr>
        <w:t>do samodzielności, dbania o zdrowie, sprawność ruchową i bezpieczeństwo, w tym b</w:t>
      </w:r>
      <w:r w:rsidR="0080037B" w:rsidRPr="00A60554">
        <w:rPr>
          <w:rFonts w:ascii="Arial" w:hAnsi="Arial" w:cs="Arial"/>
          <w:sz w:val="20"/>
          <w:szCs w:val="20"/>
        </w:rPr>
        <w:t>ezpieczeństwo w ruchu drogowym,</w:t>
      </w:r>
    </w:p>
    <w:p w:rsidR="006134FD" w:rsidRPr="00A60554" w:rsidRDefault="00F8404D" w:rsidP="00A60554">
      <w:pPr>
        <w:pStyle w:val="Akapitzlist"/>
        <w:numPr>
          <w:ilvl w:val="0"/>
          <w:numId w:val="266"/>
        </w:numPr>
        <w:spacing w:after="0" w:line="360" w:lineRule="auto"/>
        <w:ind w:left="851" w:hanging="425"/>
        <w:jc w:val="both"/>
        <w:rPr>
          <w:rFonts w:ascii="Arial" w:hAnsi="Arial" w:cs="Arial"/>
          <w:sz w:val="20"/>
          <w:szCs w:val="20"/>
        </w:rPr>
      </w:pPr>
      <w:r w:rsidRPr="00A60554">
        <w:rPr>
          <w:rFonts w:ascii="Arial" w:hAnsi="Arial" w:cs="Arial"/>
          <w:sz w:val="20"/>
          <w:szCs w:val="20"/>
        </w:rPr>
        <w:t>p</w:t>
      </w:r>
      <w:r w:rsidR="006134FD" w:rsidRPr="00A60554">
        <w:rPr>
          <w:rFonts w:ascii="Arial" w:hAnsi="Arial" w:cs="Arial"/>
          <w:sz w:val="20"/>
          <w:szCs w:val="20"/>
        </w:rPr>
        <w:t xml:space="preserve">rzygotowywanie do rozumienia emocji, uczuć własnych i innych ludzi oraz dbanie o zdrowie psychiczne, realizowane m.in. z wykorzystaniem naturalnych sytuacji, pojawiających się </w:t>
      </w:r>
      <w:r w:rsidR="001B5C34" w:rsidRPr="00A60554">
        <w:rPr>
          <w:rFonts w:ascii="Arial" w:hAnsi="Arial" w:cs="Arial"/>
          <w:sz w:val="20"/>
          <w:szCs w:val="20"/>
        </w:rPr>
        <w:br/>
      </w:r>
      <w:r w:rsidR="006134FD" w:rsidRPr="00A60554">
        <w:rPr>
          <w:rFonts w:ascii="Arial" w:hAnsi="Arial" w:cs="Arial"/>
          <w:sz w:val="20"/>
          <w:szCs w:val="20"/>
        </w:rPr>
        <w:t xml:space="preserve">w przedszkolu oraz sytuacji zadaniowych, uwzględniających treści adekwatne </w:t>
      </w:r>
      <w:r w:rsidR="001B5C34" w:rsidRPr="00A60554">
        <w:rPr>
          <w:rFonts w:ascii="Arial" w:hAnsi="Arial" w:cs="Arial"/>
          <w:sz w:val="20"/>
          <w:szCs w:val="20"/>
        </w:rPr>
        <w:br/>
      </w:r>
      <w:r w:rsidR="006134FD" w:rsidRPr="00A60554">
        <w:rPr>
          <w:rFonts w:ascii="Arial" w:hAnsi="Arial" w:cs="Arial"/>
          <w:sz w:val="20"/>
          <w:szCs w:val="20"/>
        </w:rPr>
        <w:t xml:space="preserve">do intelektualnych możliwości </w:t>
      </w:r>
      <w:r w:rsidR="0080037B" w:rsidRPr="00A60554">
        <w:rPr>
          <w:rFonts w:ascii="Arial" w:hAnsi="Arial" w:cs="Arial"/>
          <w:sz w:val="20"/>
          <w:szCs w:val="20"/>
        </w:rPr>
        <w:t>i oczekiwań rozwojowych dzieci,</w:t>
      </w:r>
      <w:r w:rsidR="006134FD" w:rsidRPr="00A60554">
        <w:rPr>
          <w:rFonts w:ascii="Arial" w:hAnsi="Arial" w:cs="Arial"/>
          <w:sz w:val="20"/>
          <w:szCs w:val="20"/>
        </w:rPr>
        <w:t xml:space="preserve"> </w:t>
      </w:r>
    </w:p>
    <w:p w:rsidR="006134FD" w:rsidRPr="00A60554" w:rsidRDefault="00F8404D" w:rsidP="00A60554">
      <w:pPr>
        <w:pStyle w:val="Akapitzlist"/>
        <w:numPr>
          <w:ilvl w:val="0"/>
          <w:numId w:val="266"/>
        </w:numPr>
        <w:spacing w:after="0" w:line="360" w:lineRule="auto"/>
        <w:ind w:left="851" w:hanging="425"/>
        <w:jc w:val="both"/>
        <w:rPr>
          <w:rFonts w:ascii="Arial" w:hAnsi="Arial" w:cs="Arial"/>
          <w:sz w:val="20"/>
          <w:szCs w:val="20"/>
        </w:rPr>
      </w:pPr>
      <w:r w:rsidRPr="00A60554">
        <w:rPr>
          <w:rFonts w:ascii="Arial" w:hAnsi="Arial" w:cs="Arial"/>
          <w:sz w:val="20"/>
          <w:szCs w:val="20"/>
        </w:rPr>
        <w:t>t</w:t>
      </w:r>
      <w:r w:rsidR="006134FD" w:rsidRPr="00A60554">
        <w:rPr>
          <w:rFonts w:ascii="Arial" w:hAnsi="Arial" w:cs="Arial"/>
          <w:sz w:val="20"/>
          <w:szCs w:val="20"/>
        </w:rPr>
        <w:t xml:space="preserve">worzenie sytuacji edukacyjnych budujących wrażliwość dziecka, w tym wrażliwość estetyczną, w odniesieniu do wielu sfer aktywności człowieka: mowy, zachowania, ruchu, środowiska, ubioru, muzyki, </w:t>
      </w:r>
      <w:r w:rsidR="0080037B" w:rsidRPr="00A60554">
        <w:rPr>
          <w:rFonts w:ascii="Arial" w:hAnsi="Arial" w:cs="Arial"/>
          <w:sz w:val="20"/>
          <w:szCs w:val="20"/>
        </w:rPr>
        <w:t>tańca, śpiewu, teatru, plastyki,</w:t>
      </w:r>
      <w:r w:rsidR="006134FD" w:rsidRPr="00A60554">
        <w:rPr>
          <w:rFonts w:ascii="Arial" w:hAnsi="Arial" w:cs="Arial"/>
          <w:sz w:val="20"/>
          <w:szCs w:val="20"/>
        </w:rPr>
        <w:t xml:space="preserve"> </w:t>
      </w:r>
    </w:p>
    <w:p w:rsidR="006134FD" w:rsidRPr="00A60554" w:rsidRDefault="00F8404D" w:rsidP="00A60554">
      <w:pPr>
        <w:pStyle w:val="Akapitzlist"/>
        <w:numPr>
          <w:ilvl w:val="0"/>
          <w:numId w:val="266"/>
        </w:numPr>
        <w:spacing w:after="0" w:line="360" w:lineRule="auto"/>
        <w:ind w:left="851" w:hanging="425"/>
        <w:jc w:val="both"/>
        <w:rPr>
          <w:rFonts w:ascii="Arial" w:hAnsi="Arial" w:cs="Arial"/>
          <w:sz w:val="20"/>
          <w:szCs w:val="20"/>
        </w:rPr>
      </w:pPr>
      <w:r w:rsidRPr="00A60554">
        <w:rPr>
          <w:rFonts w:ascii="Arial" w:hAnsi="Arial" w:cs="Arial"/>
          <w:sz w:val="20"/>
          <w:szCs w:val="20"/>
        </w:rPr>
        <w:t>t</w:t>
      </w:r>
      <w:r w:rsidR="006134FD" w:rsidRPr="00A60554">
        <w:rPr>
          <w:rFonts w:ascii="Arial" w:hAnsi="Arial" w:cs="Arial"/>
          <w:sz w:val="20"/>
          <w:szCs w:val="20"/>
        </w:rPr>
        <w:t xml:space="preserve">worzenie warunków pozwalających na bezpieczną, samodzielną eksplorację otaczającej dziecko przyrody, stymulujących rozwój wrażliwości i umożliwiających poznanie wartości </w:t>
      </w:r>
      <w:r w:rsidR="001B5C34" w:rsidRPr="00A60554">
        <w:rPr>
          <w:rFonts w:ascii="Arial" w:hAnsi="Arial" w:cs="Arial"/>
          <w:sz w:val="20"/>
          <w:szCs w:val="20"/>
        </w:rPr>
        <w:br/>
      </w:r>
      <w:r w:rsidR="006134FD" w:rsidRPr="00A60554">
        <w:rPr>
          <w:rFonts w:ascii="Arial" w:hAnsi="Arial" w:cs="Arial"/>
          <w:sz w:val="20"/>
          <w:szCs w:val="20"/>
        </w:rPr>
        <w:t>oraz norm odnoszących się do środowiska przyrodniczego, adekwa</w:t>
      </w:r>
      <w:r w:rsidR="0080037B" w:rsidRPr="00A60554">
        <w:rPr>
          <w:rFonts w:ascii="Arial" w:hAnsi="Arial" w:cs="Arial"/>
          <w:sz w:val="20"/>
          <w:szCs w:val="20"/>
        </w:rPr>
        <w:t>tnych do etapu rozwoju dziecka,</w:t>
      </w:r>
    </w:p>
    <w:p w:rsidR="006134FD" w:rsidRPr="00A60554" w:rsidRDefault="00F8404D" w:rsidP="00A60554">
      <w:pPr>
        <w:pStyle w:val="Akapitzlist"/>
        <w:numPr>
          <w:ilvl w:val="0"/>
          <w:numId w:val="266"/>
        </w:numPr>
        <w:spacing w:after="0" w:line="360" w:lineRule="auto"/>
        <w:ind w:left="851" w:hanging="425"/>
        <w:jc w:val="both"/>
        <w:rPr>
          <w:rFonts w:ascii="Arial" w:hAnsi="Arial" w:cs="Arial"/>
          <w:sz w:val="20"/>
          <w:szCs w:val="20"/>
        </w:rPr>
      </w:pPr>
      <w:r w:rsidRPr="00A60554">
        <w:rPr>
          <w:rFonts w:ascii="Arial" w:hAnsi="Arial" w:cs="Arial"/>
          <w:sz w:val="20"/>
          <w:szCs w:val="20"/>
        </w:rPr>
        <w:t>t</w:t>
      </w:r>
      <w:r w:rsidR="006134FD" w:rsidRPr="00A60554">
        <w:rPr>
          <w:rFonts w:ascii="Arial" w:hAnsi="Arial" w:cs="Arial"/>
          <w:sz w:val="20"/>
          <w:szCs w:val="20"/>
        </w:rPr>
        <w:t>worzenie warunków umożliwiających bezpieczną, samodzielną eksplorację elementów techniki w otoczeniu, konstruowania, majsterkowania, planowania i podejmowania intencjonalnego działania, preze</w:t>
      </w:r>
      <w:r w:rsidR="0080037B" w:rsidRPr="00A60554">
        <w:rPr>
          <w:rFonts w:ascii="Arial" w:hAnsi="Arial" w:cs="Arial"/>
          <w:sz w:val="20"/>
          <w:szCs w:val="20"/>
        </w:rPr>
        <w:t>ntowania wytworów swojej pracy,</w:t>
      </w:r>
    </w:p>
    <w:p w:rsidR="006134FD" w:rsidRPr="00A60554" w:rsidRDefault="00F8404D" w:rsidP="00A60554">
      <w:pPr>
        <w:pStyle w:val="Akapitzlist"/>
        <w:numPr>
          <w:ilvl w:val="0"/>
          <w:numId w:val="266"/>
        </w:numPr>
        <w:tabs>
          <w:tab w:val="left" w:pos="284"/>
        </w:tabs>
        <w:spacing w:after="0" w:line="360" w:lineRule="auto"/>
        <w:ind w:left="851" w:hanging="425"/>
        <w:jc w:val="both"/>
        <w:rPr>
          <w:rFonts w:ascii="Arial" w:hAnsi="Arial" w:cs="Arial"/>
          <w:sz w:val="20"/>
          <w:szCs w:val="20"/>
        </w:rPr>
      </w:pPr>
      <w:r w:rsidRPr="00A60554">
        <w:rPr>
          <w:rFonts w:ascii="Arial" w:hAnsi="Arial" w:cs="Arial"/>
          <w:sz w:val="20"/>
          <w:szCs w:val="20"/>
        </w:rPr>
        <w:t>w</w:t>
      </w:r>
      <w:r w:rsidR="006134FD" w:rsidRPr="00A60554">
        <w:rPr>
          <w:rFonts w:ascii="Arial" w:hAnsi="Arial" w:cs="Arial"/>
          <w:sz w:val="20"/>
          <w:szCs w:val="20"/>
        </w:rPr>
        <w:t>spółdziałanie z rodzicami, różnymi środowiskami, organizacjami i instytucjami, uznanymi przez rodziców za źródło istotnych wartości, na rzecz tworzenia warunków umożliwiaj</w:t>
      </w:r>
      <w:r w:rsidR="0080037B" w:rsidRPr="00A60554">
        <w:rPr>
          <w:rFonts w:ascii="Arial" w:hAnsi="Arial" w:cs="Arial"/>
          <w:sz w:val="20"/>
          <w:szCs w:val="20"/>
        </w:rPr>
        <w:t>ących rozwój tożsamości dziecka,</w:t>
      </w:r>
    </w:p>
    <w:p w:rsidR="006134FD" w:rsidRPr="00A60554" w:rsidRDefault="00F8404D" w:rsidP="00A60554">
      <w:pPr>
        <w:pStyle w:val="Akapitzlist"/>
        <w:numPr>
          <w:ilvl w:val="0"/>
          <w:numId w:val="266"/>
        </w:numPr>
        <w:spacing w:after="0" w:line="360" w:lineRule="auto"/>
        <w:ind w:left="851" w:hanging="425"/>
        <w:jc w:val="both"/>
        <w:rPr>
          <w:rFonts w:ascii="Arial" w:hAnsi="Arial" w:cs="Arial"/>
          <w:sz w:val="20"/>
          <w:szCs w:val="20"/>
        </w:rPr>
      </w:pPr>
      <w:r w:rsidRPr="00A60554">
        <w:rPr>
          <w:rFonts w:ascii="Arial" w:hAnsi="Arial" w:cs="Arial"/>
          <w:sz w:val="20"/>
          <w:szCs w:val="20"/>
        </w:rPr>
        <w:t>k</w:t>
      </w:r>
      <w:r w:rsidR="006134FD" w:rsidRPr="00A60554">
        <w:rPr>
          <w:rFonts w:ascii="Arial" w:hAnsi="Arial" w:cs="Arial"/>
          <w:sz w:val="20"/>
          <w:szCs w:val="20"/>
        </w:rPr>
        <w:t xml:space="preserve">reowanie, wspólne z wymienionymi podmiotami, sytuacji prowadzących do poznania </w:t>
      </w:r>
      <w:r w:rsidR="001B5C34" w:rsidRPr="00A60554">
        <w:rPr>
          <w:rFonts w:ascii="Arial" w:hAnsi="Arial" w:cs="Arial"/>
          <w:sz w:val="20"/>
          <w:szCs w:val="20"/>
        </w:rPr>
        <w:br/>
      </w:r>
      <w:r w:rsidR="006134FD" w:rsidRPr="00A60554">
        <w:rPr>
          <w:rFonts w:ascii="Arial" w:hAnsi="Arial" w:cs="Arial"/>
          <w:sz w:val="20"/>
          <w:szCs w:val="20"/>
        </w:rPr>
        <w:t xml:space="preserve">przez dziecko wartości i norm społecznych, których źródłem jest rodzina, grupa </w:t>
      </w:r>
      <w:r w:rsidR="001B5C34" w:rsidRPr="00A60554">
        <w:rPr>
          <w:rFonts w:ascii="Arial" w:hAnsi="Arial" w:cs="Arial"/>
          <w:sz w:val="20"/>
          <w:szCs w:val="20"/>
        </w:rPr>
        <w:br/>
      </w:r>
      <w:r w:rsidR="006134FD" w:rsidRPr="00A60554">
        <w:rPr>
          <w:rFonts w:ascii="Arial" w:hAnsi="Arial" w:cs="Arial"/>
          <w:sz w:val="20"/>
          <w:szCs w:val="20"/>
        </w:rPr>
        <w:t>w przedszkolu, inne dorosłe osoby, w tym osoby starsze, oraz rozwijania zachowań wynikających z wartości możliwych do zr</w:t>
      </w:r>
      <w:r w:rsidR="0080037B" w:rsidRPr="00A60554">
        <w:rPr>
          <w:rFonts w:ascii="Arial" w:hAnsi="Arial" w:cs="Arial"/>
          <w:sz w:val="20"/>
          <w:szCs w:val="20"/>
        </w:rPr>
        <w:t>ozumienia na tym etapie rozwoju,</w:t>
      </w:r>
    </w:p>
    <w:p w:rsidR="006134FD" w:rsidRPr="00A60554" w:rsidRDefault="00F8404D" w:rsidP="00A60554">
      <w:pPr>
        <w:pStyle w:val="Akapitzlist"/>
        <w:numPr>
          <w:ilvl w:val="0"/>
          <w:numId w:val="266"/>
        </w:numPr>
        <w:spacing w:after="0" w:line="360" w:lineRule="auto"/>
        <w:ind w:left="851" w:hanging="425"/>
        <w:jc w:val="both"/>
        <w:rPr>
          <w:rFonts w:ascii="Arial" w:hAnsi="Arial" w:cs="Arial"/>
          <w:sz w:val="20"/>
          <w:szCs w:val="20"/>
        </w:rPr>
      </w:pPr>
      <w:r w:rsidRPr="00A60554">
        <w:rPr>
          <w:rFonts w:ascii="Arial" w:hAnsi="Arial" w:cs="Arial"/>
          <w:sz w:val="20"/>
          <w:szCs w:val="20"/>
        </w:rPr>
        <w:t>s</w:t>
      </w:r>
      <w:r w:rsidR="006134FD" w:rsidRPr="00A60554">
        <w:rPr>
          <w:rFonts w:ascii="Arial" w:hAnsi="Arial" w:cs="Arial"/>
          <w:sz w:val="20"/>
          <w:szCs w:val="20"/>
        </w:rPr>
        <w:t xml:space="preserve">ystematyczne uzupełnianie, za zgodą rodziców, realizowanych treści wychowawczych </w:t>
      </w:r>
      <w:r w:rsidR="001B5C34" w:rsidRPr="00A60554">
        <w:rPr>
          <w:rFonts w:ascii="Arial" w:hAnsi="Arial" w:cs="Arial"/>
          <w:sz w:val="20"/>
          <w:szCs w:val="20"/>
        </w:rPr>
        <w:br/>
      </w:r>
      <w:r w:rsidR="006134FD" w:rsidRPr="00A60554">
        <w:rPr>
          <w:rFonts w:ascii="Arial" w:hAnsi="Arial" w:cs="Arial"/>
          <w:sz w:val="20"/>
          <w:szCs w:val="20"/>
        </w:rPr>
        <w:t>o nowe zagadnienia, wynikające z pojawienia się w otoczeniu dziecka zmian i zjawisk istotnych dla jego bezpie</w:t>
      </w:r>
      <w:r w:rsidR="0080037B" w:rsidRPr="00A60554">
        <w:rPr>
          <w:rFonts w:ascii="Arial" w:hAnsi="Arial" w:cs="Arial"/>
          <w:sz w:val="20"/>
          <w:szCs w:val="20"/>
        </w:rPr>
        <w:t>czeństwa i harmonijnego rozwoju,</w:t>
      </w:r>
    </w:p>
    <w:p w:rsidR="006134FD" w:rsidRPr="00A60554" w:rsidRDefault="00F8404D" w:rsidP="00A60554">
      <w:pPr>
        <w:pStyle w:val="Akapitzlist"/>
        <w:numPr>
          <w:ilvl w:val="0"/>
          <w:numId w:val="266"/>
        </w:numPr>
        <w:spacing w:after="0" w:line="360" w:lineRule="auto"/>
        <w:ind w:left="851" w:hanging="425"/>
        <w:jc w:val="both"/>
        <w:rPr>
          <w:rFonts w:ascii="Arial" w:hAnsi="Arial" w:cs="Arial"/>
          <w:sz w:val="20"/>
          <w:szCs w:val="20"/>
        </w:rPr>
      </w:pPr>
      <w:r w:rsidRPr="00A60554">
        <w:rPr>
          <w:rFonts w:ascii="Arial" w:hAnsi="Arial" w:cs="Arial"/>
          <w:sz w:val="20"/>
          <w:szCs w:val="20"/>
        </w:rPr>
        <w:t>s</w:t>
      </w:r>
      <w:r w:rsidR="006134FD" w:rsidRPr="00A60554">
        <w:rPr>
          <w:rFonts w:ascii="Arial" w:hAnsi="Arial" w:cs="Arial"/>
          <w:sz w:val="20"/>
          <w:szCs w:val="20"/>
        </w:rPr>
        <w:t xml:space="preserve">ystematyczne wspieranie rozwoju mechanizmów uczenia się dziecka, prowadzące </w:t>
      </w:r>
      <w:r w:rsidR="001B5C34" w:rsidRPr="00A60554">
        <w:rPr>
          <w:rFonts w:ascii="Arial" w:hAnsi="Arial" w:cs="Arial"/>
          <w:sz w:val="20"/>
          <w:szCs w:val="20"/>
        </w:rPr>
        <w:br/>
      </w:r>
      <w:r w:rsidR="006134FD" w:rsidRPr="00A60554">
        <w:rPr>
          <w:rFonts w:ascii="Arial" w:hAnsi="Arial" w:cs="Arial"/>
          <w:sz w:val="20"/>
          <w:szCs w:val="20"/>
        </w:rPr>
        <w:t>do osiągnięcia przez nie poziomu umożliwi</w:t>
      </w:r>
      <w:r w:rsidR="0080037B" w:rsidRPr="00A60554">
        <w:rPr>
          <w:rFonts w:ascii="Arial" w:hAnsi="Arial" w:cs="Arial"/>
          <w:sz w:val="20"/>
          <w:szCs w:val="20"/>
        </w:rPr>
        <w:t>ającego podjęcie nauki w szkole,</w:t>
      </w:r>
    </w:p>
    <w:p w:rsidR="006134FD" w:rsidRPr="00A60554" w:rsidRDefault="00F8404D" w:rsidP="00A60554">
      <w:pPr>
        <w:pStyle w:val="Akapitzlist"/>
        <w:numPr>
          <w:ilvl w:val="0"/>
          <w:numId w:val="266"/>
        </w:numPr>
        <w:tabs>
          <w:tab w:val="left" w:pos="284"/>
        </w:tabs>
        <w:spacing w:after="0" w:line="360" w:lineRule="auto"/>
        <w:ind w:left="851" w:hanging="425"/>
        <w:jc w:val="both"/>
        <w:rPr>
          <w:rFonts w:ascii="Arial" w:hAnsi="Arial" w:cs="Arial"/>
          <w:sz w:val="20"/>
          <w:szCs w:val="20"/>
        </w:rPr>
      </w:pPr>
      <w:r w:rsidRPr="00A60554">
        <w:rPr>
          <w:rFonts w:ascii="Arial" w:hAnsi="Arial" w:cs="Arial"/>
          <w:sz w:val="20"/>
          <w:szCs w:val="20"/>
        </w:rPr>
        <w:t>o</w:t>
      </w:r>
      <w:r w:rsidR="006134FD" w:rsidRPr="00A60554">
        <w:rPr>
          <w:rFonts w:ascii="Arial" w:hAnsi="Arial" w:cs="Arial"/>
          <w:sz w:val="20"/>
          <w:szCs w:val="20"/>
        </w:rPr>
        <w:t>rganizowanie zajęć – zgodnie z potrzebami – umożliwiający</w:t>
      </w:r>
      <w:r w:rsidRPr="00A60554">
        <w:rPr>
          <w:rFonts w:ascii="Arial" w:hAnsi="Arial" w:cs="Arial"/>
          <w:sz w:val="20"/>
          <w:szCs w:val="20"/>
        </w:rPr>
        <w:t xml:space="preserve">ch dziecku poznawanie kultury </w:t>
      </w:r>
      <w:r w:rsidR="006134FD" w:rsidRPr="00A60554">
        <w:rPr>
          <w:rFonts w:ascii="Arial" w:hAnsi="Arial" w:cs="Arial"/>
          <w:sz w:val="20"/>
          <w:szCs w:val="20"/>
        </w:rPr>
        <w:t>języka mniejszości narodowej lub etnicznej lub ję</w:t>
      </w:r>
      <w:r w:rsidR="0080037B" w:rsidRPr="00A60554">
        <w:rPr>
          <w:rFonts w:ascii="Arial" w:hAnsi="Arial" w:cs="Arial"/>
          <w:sz w:val="20"/>
          <w:szCs w:val="20"/>
        </w:rPr>
        <w:t>zyka regionalnego,</w:t>
      </w:r>
    </w:p>
    <w:p w:rsidR="006134FD" w:rsidRPr="00A60554" w:rsidRDefault="00F8404D" w:rsidP="00A60554">
      <w:pPr>
        <w:pStyle w:val="Akapitzlist"/>
        <w:numPr>
          <w:ilvl w:val="0"/>
          <w:numId w:val="266"/>
        </w:numPr>
        <w:spacing w:after="0" w:line="360" w:lineRule="auto"/>
        <w:ind w:left="851" w:hanging="425"/>
        <w:jc w:val="both"/>
        <w:rPr>
          <w:rFonts w:ascii="Arial" w:hAnsi="Arial" w:cs="Arial"/>
          <w:sz w:val="20"/>
          <w:szCs w:val="20"/>
        </w:rPr>
      </w:pPr>
      <w:r w:rsidRPr="00A60554">
        <w:rPr>
          <w:rFonts w:ascii="Arial" w:hAnsi="Arial" w:cs="Arial"/>
          <w:sz w:val="20"/>
          <w:szCs w:val="20"/>
        </w:rPr>
        <w:t>t</w:t>
      </w:r>
      <w:r w:rsidR="006134FD" w:rsidRPr="00A60554">
        <w:rPr>
          <w:rFonts w:ascii="Arial" w:hAnsi="Arial" w:cs="Arial"/>
          <w:sz w:val="20"/>
          <w:szCs w:val="20"/>
        </w:rPr>
        <w:t>worzenie sytuacji edukacyjnych sprzyjających budowaniu zainteresowania dziecka językiem obcym nowożytnym,</w:t>
      </w:r>
      <w:r w:rsidR="001B5C34" w:rsidRPr="00A60554">
        <w:rPr>
          <w:rFonts w:ascii="Arial" w:hAnsi="Arial" w:cs="Arial"/>
          <w:sz w:val="20"/>
          <w:szCs w:val="20"/>
        </w:rPr>
        <w:t xml:space="preserve"> chęci poznawania innych kultur.</w:t>
      </w:r>
    </w:p>
    <w:p w:rsidR="00DF73C5" w:rsidRDefault="00DF73C5" w:rsidP="00A60554">
      <w:pPr>
        <w:spacing w:after="0" w:line="360" w:lineRule="auto"/>
        <w:jc w:val="both"/>
        <w:rPr>
          <w:rFonts w:ascii="Arial" w:hAnsi="Arial" w:cs="Arial"/>
          <w:sz w:val="20"/>
          <w:szCs w:val="20"/>
        </w:rPr>
      </w:pPr>
    </w:p>
    <w:p w:rsidR="00C6705C" w:rsidRDefault="00C6705C" w:rsidP="00A60554">
      <w:pPr>
        <w:spacing w:after="0" w:line="360" w:lineRule="auto"/>
        <w:jc w:val="both"/>
        <w:rPr>
          <w:rFonts w:ascii="Arial" w:hAnsi="Arial" w:cs="Arial"/>
          <w:sz w:val="20"/>
          <w:szCs w:val="20"/>
        </w:rPr>
      </w:pPr>
    </w:p>
    <w:p w:rsidR="00C6705C" w:rsidRDefault="00C6705C" w:rsidP="00A60554">
      <w:pPr>
        <w:spacing w:after="0" w:line="360" w:lineRule="auto"/>
        <w:jc w:val="both"/>
        <w:rPr>
          <w:rFonts w:ascii="Arial" w:hAnsi="Arial" w:cs="Arial"/>
          <w:sz w:val="20"/>
          <w:szCs w:val="20"/>
        </w:rPr>
      </w:pPr>
    </w:p>
    <w:p w:rsidR="00C6705C" w:rsidRDefault="00C6705C" w:rsidP="00A60554">
      <w:pPr>
        <w:spacing w:after="0" w:line="360" w:lineRule="auto"/>
        <w:jc w:val="both"/>
        <w:rPr>
          <w:rFonts w:ascii="Arial" w:hAnsi="Arial" w:cs="Arial"/>
          <w:sz w:val="20"/>
          <w:szCs w:val="20"/>
        </w:rPr>
      </w:pPr>
    </w:p>
    <w:p w:rsidR="00C6705C" w:rsidRDefault="00C6705C" w:rsidP="00A60554">
      <w:pPr>
        <w:spacing w:after="0" w:line="360" w:lineRule="auto"/>
        <w:jc w:val="both"/>
        <w:rPr>
          <w:rFonts w:ascii="Arial" w:hAnsi="Arial" w:cs="Arial"/>
          <w:sz w:val="20"/>
          <w:szCs w:val="20"/>
        </w:rPr>
      </w:pPr>
    </w:p>
    <w:p w:rsidR="006134FD" w:rsidRPr="00E328BD" w:rsidRDefault="00205A3D" w:rsidP="00A60554">
      <w:pPr>
        <w:spacing w:after="0" w:line="360" w:lineRule="auto"/>
        <w:jc w:val="both"/>
        <w:rPr>
          <w:rFonts w:ascii="Arial" w:hAnsi="Arial" w:cs="Arial"/>
          <w:b/>
          <w:sz w:val="20"/>
          <w:szCs w:val="20"/>
        </w:rPr>
      </w:pPr>
      <w:r w:rsidRPr="00E328BD">
        <w:rPr>
          <w:rFonts w:ascii="Arial" w:hAnsi="Arial" w:cs="Arial"/>
          <w:b/>
          <w:sz w:val="20"/>
          <w:szCs w:val="20"/>
        </w:rPr>
        <w:lastRenderedPageBreak/>
        <w:t xml:space="preserve">§ </w:t>
      </w:r>
      <w:r w:rsidR="00302012" w:rsidRPr="00E328BD">
        <w:rPr>
          <w:rFonts w:ascii="Arial" w:hAnsi="Arial" w:cs="Arial"/>
          <w:b/>
          <w:sz w:val="20"/>
          <w:szCs w:val="20"/>
        </w:rPr>
        <w:t>79</w:t>
      </w:r>
    </w:p>
    <w:p w:rsidR="006134FD" w:rsidRPr="00EB77F7" w:rsidRDefault="00EB77F7" w:rsidP="00A60554">
      <w:pPr>
        <w:pStyle w:val="Akapitzlist"/>
        <w:numPr>
          <w:ilvl w:val="0"/>
          <w:numId w:val="114"/>
        </w:numPr>
        <w:spacing w:after="0" w:line="360" w:lineRule="auto"/>
        <w:ind w:left="426" w:hanging="284"/>
        <w:contextualSpacing w:val="0"/>
        <w:jc w:val="both"/>
        <w:rPr>
          <w:rFonts w:ascii="Arial" w:hAnsi="Arial" w:cs="Arial"/>
          <w:sz w:val="20"/>
          <w:szCs w:val="20"/>
        </w:rPr>
      </w:pPr>
      <w:r>
        <w:rPr>
          <w:rFonts w:ascii="Arial" w:hAnsi="Arial" w:cs="Arial"/>
          <w:sz w:val="20"/>
          <w:szCs w:val="20"/>
        </w:rPr>
        <w:t>Oddział przedszkolny:</w:t>
      </w:r>
    </w:p>
    <w:p w:rsidR="006134FD" w:rsidRPr="00A60554" w:rsidRDefault="006134FD" w:rsidP="00A60554">
      <w:pPr>
        <w:pStyle w:val="Akapitzlist"/>
        <w:numPr>
          <w:ilvl w:val="1"/>
          <w:numId w:val="114"/>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wspomaga i ukierunkowuje indywidualny rozwój dziecka dostosowując treści, metody </w:t>
      </w:r>
      <w:r w:rsidR="001B5C34" w:rsidRPr="00A60554">
        <w:rPr>
          <w:rFonts w:ascii="Arial" w:hAnsi="Arial" w:cs="Arial"/>
          <w:sz w:val="20"/>
          <w:szCs w:val="20"/>
        </w:rPr>
        <w:br/>
      </w:r>
      <w:r w:rsidRPr="00A60554">
        <w:rPr>
          <w:rFonts w:ascii="Arial" w:hAnsi="Arial" w:cs="Arial"/>
          <w:sz w:val="20"/>
          <w:szCs w:val="20"/>
        </w:rPr>
        <w:t xml:space="preserve">oraz organizację pracy wychowawczo -dydaktycznej i opiekuńczej do potrzeb i możliwości, </w:t>
      </w:r>
      <w:r w:rsidR="001B5C34" w:rsidRPr="00A60554">
        <w:rPr>
          <w:rFonts w:ascii="Arial" w:hAnsi="Arial" w:cs="Arial"/>
          <w:sz w:val="20"/>
          <w:szCs w:val="20"/>
        </w:rPr>
        <w:br/>
      </w:r>
      <w:r w:rsidRPr="00A60554">
        <w:rPr>
          <w:rFonts w:ascii="Arial" w:hAnsi="Arial" w:cs="Arial"/>
          <w:sz w:val="20"/>
          <w:szCs w:val="20"/>
        </w:rPr>
        <w:t>w szczególności poprzez:</w:t>
      </w:r>
    </w:p>
    <w:p w:rsidR="006134FD" w:rsidRPr="00A60554" w:rsidRDefault="006134FD" w:rsidP="00A60554">
      <w:pPr>
        <w:pStyle w:val="Akapitzlist"/>
        <w:numPr>
          <w:ilvl w:val="1"/>
          <w:numId w:val="267"/>
        </w:numPr>
        <w:spacing w:after="0" w:line="360" w:lineRule="auto"/>
        <w:ind w:left="993" w:hanging="284"/>
        <w:contextualSpacing w:val="0"/>
        <w:jc w:val="both"/>
        <w:rPr>
          <w:rFonts w:ascii="Arial" w:hAnsi="Arial" w:cs="Arial"/>
          <w:sz w:val="20"/>
          <w:szCs w:val="20"/>
        </w:rPr>
      </w:pPr>
      <w:r w:rsidRPr="00A60554">
        <w:rPr>
          <w:rFonts w:ascii="Arial" w:hAnsi="Arial" w:cs="Arial"/>
          <w:sz w:val="20"/>
          <w:szCs w:val="20"/>
        </w:rPr>
        <w:t xml:space="preserve">stosowanie zadań dla </w:t>
      </w:r>
      <w:r w:rsidR="002637B1" w:rsidRPr="00A60554">
        <w:rPr>
          <w:rFonts w:ascii="Arial" w:hAnsi="Arial" w:cs="Arial"/>
          <w:sz w:val="20"/>
          <w:szCs w:val="20"/>
        </w:rPr>
        <w:t>dzieci w sytuacjach naturalnych,</w:t>
      </w:r>
    </w:p>
    <w:p w:rsidR="006134FD" w:rsidRPr="00A60554" w:rsidRDefault="002637B1" w:rsidP="00A60554">
      <w:pPr>
        <w:pStyle w:val="Akapitzlist"/>
        <w:numPr>
          <w:ilvl w:val="1"/>
          <w:numId w:val="267"/>
        </w:numPr>
        <w:spacing w:after="0" w:line="360" w:lineRule="auto"/>
        <w:ind w:left="993" w:hanging="284"/>
        <w:contextualSpacing w:val="0"/>
        <w:jc w:val="both"/>
        <w:rPr>
          <w:rFonts w:ascii="Arial" w:hAnsi="Arial" w:cs="Arial"/>
          <w:sz w:val="20"/>
          <w:szCs w:val="20"/>
        </w:rPr>
      </w:pPr>
      <w:r w:rsidRPr="00A60554">
        <w:rPr>
          <w:rFonts w:ascii="Arial" w:hAnsi="Arial" w:cs="Arial"/>
          <w:sz w:val="20"/>
          <w:szCs w:val="20"/>
        </w:rPr>
        <w:t>system ofert edukacyjnych,</w:t>
      </w:r>
    </w:p>
    <w:p w:rsidR="006134FD" w:rsidRPr="00A60554" w:rsidRDefault="006134FD" w:rsidP="00A60554">
      <w:pPr>
        <w:pStyle w:val="Akapitzlist"/>
        <w:numPr>
          <w:ilvl w:val="1"/>
          <w:numId w:val="267"/>
        </w:numPr>
        <w:spacing w:after="0" w:line="360" w:lineRule="auto"/>
        <w:ind w:left="993" w:hanging="284"/>
        <w:contextualSpacing w:val="0"/>
        <w:jc w:val="both"/>
        <w:rPr>
          <w:rFonts w:ascii="Arial" w:hAnsi="Arial" w:cs="Arial"/>
          <w:sz w:val="20"/>
          <w:szCs w:val="20"/>
        </w:rPr>
      </w:pPr>
      <w:r w:rsidRPr="00A60554">
        <w:rPr>
          <w:rFonts w:ascii="Arial" w:hAnsi="Arial" w:cs="Arial"/>
          <w:sz w:val="20"/>
          <w:szCs w:val="20"/>
        </w:rPr>
        <w:t xml:space="preserve">stosowanie </w:t>
      </w:r>
      <w:r w:rsidR="002637B1" w:rsidRPr="00A60554">
        <w:rPr>
          <w:rFonts w:ascii="Arial" w:hAnsi="Arial" w:cs="Arial"/>
          <w:sz w:val="20"/>
          <w:szCs w:val="20"/>
        </w:rPr>
        <w:t>zadań otwartych w trakcie zajęć,</w:t>
      </w:r>
    </w:p>
    <w:p w:rsidR="006134FD" w:rsidRPr="00A60554" w:rsidRDefault="006134FD" w:rsidP="00A60554">
      <w:pPr>
        <w:pStyle w:val="Akapitzlist"/>
        <w:numPr>
          <w:ilvl w:val="1"/>
          <w:numId w:val="267"/>
        </w:numPr>
        <w:spacing w:after="0" w:line="360" w:lineRule="auto"/>
        <w:ind w:left="993" w:hanging="284"/>
        <w:contextualSpacing w:val="0"/>
        <w:jc w:val="both"/>
        <w:rPr>
          <w:rFonts w:ascii="Arial" w:hAnsi="Arial" w:cs="Arial"/>
          <w:sz w:val="20"/>
          <w:szCs w:val="20"/>
        </w:rPr>
      </w:pPr>
      <w:r w:rsidRPr="00A60554">
        <w:rPr>
          <w:rFonts w:ascii="Arial" w:hAnsi="Arial" w:cs="Arial"/>
          <w:sz w:val="20"/>
          <w:szCs w:val="20"/>
        </w:rPr>
        <w:t>działania korekcyjne, kompensacyjn</w:t>
      </w:r>
      <w:r w:rsidR="002637B1" w:rsidRPr="00A60554">
        <w:rPr>
          <w:rFonts w:ascii="Arial" w:hAnsi="Arial" w:cs="Arial"/>
          <w:sz w:val="20"/>
          <w:szCs w:val="20"/>
        </w:rPr>
        <w:t>e, profilaktyczne i stymulujące.</w:t>
      </w:r>
    </w:p>
    <w:p w:rsidR="006134FD" w:rsidRPr="00A60554" w:rsidRDefault="006134FD" w:rsidP="00A60554">
      <w:pPr>
        <w:pStyle w:val="Akapitzlist"/>
        <w:numPr>
          <w:ilvl w:val="1"/>
          <w:numId w:val="114"/>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umożliwia dzieciom intensywne uczestnictwo w działaniu, przeżywaniu i poznawaniu otaczającego świata poprzez stawianie zadań dostosowanych do rzeczywistych potrzeb, możliwości i zainte</w:t>
      </w:r>
      <w:r w:rsidR="001B5C34" w:rsidRPr="00A60554">
        <w:rPr>
          <w:rFonts w:ascii="Arial" w:hAnsi="Arial" w:cs="Arial"/>
          <w:sz w:val="20"/>
          <w:szCs w:val="20"/>
        </w:rPr>
        <w:t>resowań dzieci,</w:t>
      </w:r>
    </w:p>
    <w:p w:rsidR="006134FD" w:rsidRPr="00A60554" w:rsidRDefault="006134FD" w:rsidP="00A60554">
      <w:pPr>
        <w:pStyle w:val="Akapitzlist"/>
        <w:numPr>
          <w:ilvl w:val="1"/>
          <w:numId w:val="114"/>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organizuje sytuacje edukacyjne sprzyjające nawiązywaniu przez dzieci różnorodnych kontaktów społecznych i wchodzeniu w różnorodne interakcje osobowe, a także umożliwiających im wyrażanie własnych emocji, myśli i wiedzy w różnorodnej twórczości własnej: werbalnej, p</w:t>
      </w:r>
      <w:r w:rsidR="00946FC9" w:rsidRPr="00A60554">
        <w:rPr>
          <w:rFonts w:ascii="Arial" w:hAnsi="Arial" w:cs="Arial"/>
          <w:sz w:val="20"/>
          <w:szCs w:val="20"/>
        </w:rPr>
        <w:t>lastycznej, ruchowej, muzycznej,</w:t>
      </w:r>
    </w:p>
    <w:p w:rsidR="006134FD" w:rsidRPr="00A60554" w:rsidRDefault="006134FD" w:rsidP="00A60554">
      <w:pPr>
        <w:pStyle w:val="Akapitzlist"/>
        <w:numPr>
          <w:ilvl w:val="1"/>
          <w:numId w:val="114"/>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w działalności wychowawczo -dydaktycznej ukazuje dzieciom piękno języka polskiego </w:t>
      </w:r>
      <w:r w:rsidR="00946FC9" w:rsidRPr="00A60554">
        <w:rPr>
          <w:rFonts w:ascii="Arial" w:hAnsi="Arial" w:cs="Arial"/>
          <w:sz w:val="20"/>
          <w:szCs w:val="20"/>
        </w:rPr>
        <w:br/>
      </w:r>
      <w:r w:rsidRPr="00A60554">
        <w:rPr>
          <w:rFonts w:ascii="Arial" w:hAnsi="Arial" w:cs="Arial"/>
          <w:sz w:val="20"/>
          <w:szCs w:val="20"/>
        </w:rPr>
        <w:t>oraz bogactwo kultury i t</w:t>
      </w:r>
      <w:r w:rsidR="00946FC9" w:rsidRPr="00A60554">
        <w:rPr>
          <w:rFonts w:ascii="Arial" w:hAnsi="Arial" w:cs="Arial"/>
          <w:sz w:val="20"/>
          <w:szCs w:val="20"/>
        </w:rPr>
        <w:t>radycji narodowej i regionalnej,</w:t>
      </w:r>
    </w:p>
    <w:p w:rsidR="006134FD" w:rsidRPr="00A60554" w:rsidRDefault="006134FD" w:rsidP="00A60554">
      <w:pPr>
        <w:pStyle w:val="Akapitzlist"/>
        <w:numPr>
          <w:ilvl w:val="1"/>
          <w:numId w:val="114"/>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tworzy warunki umożliwiające dziecku osiągnięcie „gotowości szkolnej” w atmosferze akceptacji i bezpieczeństwa.</w:t>
      </w:r>
    </w:p>
    <w:p w:rsidR="006134FD" w:rsidRPr="00A60554" w:rsidRDefault="006134FD" w:rsidP="00A60554">
      <w:pPr>
        <w:pStyle w:val="Akapitzlist"/>
        <w:numPr>
          <w:ilvl w:val="0"/>
          <w:numId w:val="114"/>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Oddział realizuje cele i zadania podczas pracy z całą grupą dzieci, zespołowo lub indywidualnie, </w:t>
      </w:r>
      <w:r w:rsidR="00A210B9">
        <w:rPr>
          <w:rFonts w:ascii="Arial" w:hAnsi="Arial" w:cs="Arial"/>
          <w:sz w:val="20"/>
          <w:szCs w:val="20"/>
        </w:rPr>
        <w:t xml:space="preserve">  </w:t>
      </w:r>
      <w:r w:rsidRPr="00A60554">
        <w:rPr>
          <w:rFonts w:ascii="Arial" w:hAnsi="Arial" w:cs="Arial"/>
          <w:sz w:val="20"/>
          <w:szCs w:val="20"/>
        </w:rPr>
        <w:t xml:space="preserve">w oparciu o podstawę programową wychowania przedszkolnego, stosując zróżnicowane metody </w:t>
      </w:r>
      <w:r w:rsidR="00946FC9" w:rsidRPr="00A60554">
        <w:rPr>
          <w:rFonts w:ascii="Arial" w:hAnsi="Arial" w:cs="Arial"/>
          <w:sz w:val="20"/>
          <w:szCs w:val="20"/>
        </w:rPr>
        <w:br/>
      </w:r>
      <w:r w:rsidRPr="00A60554">
        <w:rPr>
          <w:rFonts w:ascii="Arial" w:hAnsi="Arial" w:cs="Arial"/>
          <w:sz w:val="20"/>
          <w:szCs w:val="20"/>
        </w:rPr>
        <w:t>i formy pracy z dzieckiem zaczerpnięte z różnorodnych koncepcji pedagogicznych.</w:t>
      </w:r>
    </w:p>
    <w:p w:rsidR="006134FD" w:rsidRPr="00A60554" w:rsidRDefault="006134FD" w:rsidP="00A60554">
      <w:pPr>
        <w:pStyle w:val="Akapitzlist"/>
        <w:numPr>
          <w:ilvl w:val="0"/>
          <w:numId w:val="114"/>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W oddziale przedszkolnym:</w:t>
      </w:r>
    </w:p>
    <w:p w:rsidR="006134FD" w:rsidRPr="00A60554" w:rsidRDefault="006134FD" w:rsidP="00A60554">
      <w:pPr>
        <w:pStyle w:val="Akapitzlist"/>
        <w:numPr>
          <w:ilvl w:val="1"/>
          <w:numId w:val="114"/>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pracę wychowawczo</w:t>
      </w:r>
      <w:r w:rsidR="00946FC9" w:rsidRPr="00A60554">
        <w:rPr>
          <w:rFonts w:ascii="Arial" w:hAnsi="Arial" w:cs="Arial"/>
          <w:sz w:val="20"/>
          <w:szCs w:val="20"/>
        </w:rPr>
        <w:t xml:space="preserve"> </w:t>
      </w:r>
      <w:r w:rsidRPr="00A60554">
        <w:rPr>
          <w:rFonts w:ascii="Arial" w:hAnsi="Arial" w:cs="Arial"/>
          <w:sz w:val="20"/>
          <w:szCs w:val="20"/>
        </w:rPr>
        <w:t>-</w:t>
      </w:r>
      <w:r w:rsidR="00946FC9" w:rsidRPr="00A60554">
        <w:rPr>
          <w:rFonts w:ascii="Arial" w:hAnsi="Arial" w:cs="Arial"/>
          <w:sz w:val="20"/>
          <w:szCs w:val="20"/>
        </w:rPr>
        <w:t xml:space="preserve"> </w:t>
      </w:r>
      <w:r w:rsidRPr="00A60554">
        <w:rPr>
          <w:rFonts w:ascii="Arial" w:hAnsi="Arial" w:cs="Arial"/>
          <w:sz w:val="20"/>
          <w:szCs w:val="20"/>
        </w:rPr>
        <w:t xml:space="preserve">dydaktyczną prowadzi się na poziomie zgodnym z poziomem rozwoju </w:t>
      </w:r>
      <w:r w:rsidR="00946FC9" w:rsidRPr="00A60554">
        <w:rPr>
          <w:rFonts w:ascii="Arial" w:hAnsi="Arial" w:cs="Arial"/>
          <w:sz w:val="20"/>
          <w:szCs w:val="20"/>
        </w:rPr>
        <w:br/>
      </w:r>
      <w:r w:rsidRPr="00A60554">
        <w:rPr>
          <w:rFonts w:ascii="Arial" w:hAnsi="Arial" w:cs="Arial"/>
          <w:sz w:val="20"/>
          <w:szCs w:val="20"/>
        </w:rPr>
        <w:t>i in</w:t>
      </w:r>
      <w:r w:rsidR="00946FC9" w:rsidRPr="00A60554">
        <w:rPr>
          <w:rFonts w:ascii="Arial" w:hAnsi="Arial" w:cs="Arial"/>
          <w:sz w:val="20"/>
          <w:szCs w:val="20"/>
        </w:rPr>
        <w:t>dywidualnymi potrzebami dziecka,</w:t>
      </w:r>
    </w:p>
    <w:p w:rsidR="006134FD" w:rsidRPr="00A60554" w:rsidRDefault="006134FD" w:rsidP="00A60554">
      <w:pPr>
        <w:pStyle w:val="Akapitzlist"/>
        <w:numPr>
          <w:ilvl w:val="1"/>
          <w:numId w:val="114"/>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wzmacnia się u dzieci poczucie własnej godności i wartości</w:t>
      </w:r>
      <w:r w:rsidR="00946FC9" w:rsidRPr="00A60554">
        <w:rPr>
          <w:rFonts w:ascii="Arial" w:hAnsi="Arial" w:cs="Arial"/>
          <w:sz w:val="20"/>
          <w:szCs w:val="20"/>
        </w:rPr>
        <w:t>,</w:t>
      </w:r>
    </w:p>
    <w:p w:rsidR="006134FD" w:rsidRPr="00A60554" w:rsidRDefault="006134FD" w:rsidP="00A60554">
      <w:pPr>
        <w:pStyle w:val="Akapitzlist"/>
        <w:numPr>
          <w:ilvl w:val="1"/>
          <w:numId w:val="114"/>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szanuje się wszystkie dzieci niezależnie od pochodzenia, wyznania, zdolności czy ułomności</w:t>
      </w:r>
      <w:r w:rsidR="00946FC9" w:rsidRPr="00A60554">
        <w:rPr>
          <w:rFonts w:ascii="Arial" w:hAnsi="Arial" w:cs="Arial"/>
          <w:sz w:val="20"/>
          <w:szCs w:val="20"/>
        </w:rPr>
        <w:t>,</w:t>
      </w:r>
    </w:p>
    <w:p w:rsidR="006134FD" w:rsidRPr="00A60554" w:rsidRDefault="006134FD" w:rsidP="00A60554">
      <w:pPr>
        <w:pStyle w:val="Akapitzlist"/>
        <w:numPr>
          <w:ilvl w:val="1"/>
          <w:numId w:val="114"/>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nie stosuje się kar i reaguje na krzywdę wyrządzoną dziecku przez innych.</w:t>
      </w:r>
    </w:p>
    <w:p w:rsidR="006134FD" w:rsidRPr="00A60554" w:rsidRDefault="006134FD" w:rsidP="00A60554">
      <w:pPr>
        <w:pStyle w:val="Akapitzlist"/>
        <w:numPr>
          <w:ilvl w:val="0"/>
          <w:numId w:val="114"/>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W oddziale przedszkolnym organizowana i udzielana jest pomoc psychologiczno</w:t>
      </w:r>
      <w:r w:rsidR="002637B1" w:rsidRPr="00A60554">
        <w:rPr>
          <w:rFonts w:ascii="Arial" w:hAnsi="Arial" w:cs="Arial"/>
          <w:sz w:val="20"/>
          <w:szCs w:val="20"/>
        </w:rPr>
        <w:t xml:space="preserve"> </w:t>
      </w:r>
      <w:r w:rsidRPr="00A60554">
        <w:rPr>
          <w:rFonts w:ascii="Arial" w:hAnsi="Arial" w:cs="Arial"/>
          <w:sz w:val="20"/>
          <w:szCs w:val="20"/>
        </w:rPr>
        <w:t>- pedagogiczna zgodnie z odrębnymi przepisami.</w:t>
      </w:r>
    </w:p>
    <w:p w:rsidR="006134FD" w:rsidRPr="00A60554" w:rsidRDefault="006134FD" w:rsidP="00A60554">
      <w:pPr>
        <w:pStyle w:val="Akapitzlist"/>
        <w:numPr>
          <w:ilvl w:val="0"/>
          <w:numId w:val="114"/>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Pomoc psychologiczno</w:t>
      </w:r>
      <w:r w:rsidR="00946FC9" w:rsidRPr="00A60554">
        <w:rPr>
          <w:rFonts w:ascii="Arial" w:hAnsi="Arial" w:cs="Arial"/>
          <w:sz w:val="20"/>
          <w:szCs w:val="20"/>
        </w:rPr>
        <w:t xml:space="preserve"> </w:t>
      </w:r>
      <w:r w:rsidRPr="00A60554">
        <w:rPr>
          <w:rFonts w:ascii="Arial" w:hAnsi="Arial" w:cs="Arial"/>
          <w:sz w:val="20"/>
          <w:szCs w:val="20"/>
        </w:rPr>
        <w:t>-</w:t>
      </w:r>
      <w:r w:rsidR="00946FC9" w:rsidRPr="00A60554">
        <w:rPr>
          <w:rFonts w:ascii="Arial" w:hAnsi="Arial" w:cs="Arial"/>
          <w:sz w:val="20"/>
          <w:szCs w:val="20"/>
        </w:rPr>
        <w:t xml:space="preserve"> </w:t>
      </w:r>
      <w:r w:rsidRPr="00A60554">
        <w:rPr>
          <w:rFonts w:ascii="Arial" w:hAnsi="Arial" w:cs="Arial"/>
          <w:sz w:val="20"/>
          <w:szCs w:val="20"/>
        </w:rPr>
        <w:t>pedagogiczna w oddziale przedszkolnym udzielana jest w trakcie bieżącej pracy z dzieckiem oraz w formie: wczesnego wspomagania, zajęć rewalidacyjno</w:t>
      </w:r>
      <w:r w:rsidR="008F42F7">
        <w:rPr>
          <w:rFonts w:ascii="Arial" w:hAnsi="Arial" w:cs="Arial"/>
          <w:sz w:val="20"/>
          <w:szCs w:val="20"/>
        </w:rPr>
        <w:br/>
      </w:r>
      <w:r w:rsidRPr="00A60554">
        <w:rPr>
          <w:rFonts w:ascii="Arial" w:hAnsi="Arial" w:cs="Arial"/>
          <w:sz w:val="20"/>
          <w:szCs w:val="20"/>
        </w:rPr>
        <w:t>- wychowawczych, zajęć rozwijających uzdolnienia, zajęć specjalistycznych, porad i konsultacji, oraz rodzicom w formie porad, konsultacji, warsztatów i szkoleń.</w:t>
      </w:r>
    </w:p>
    <w:p w:rsidR="006134FD" w:rsidRPr="00A60554" w:rsidRDefault="006134FD" w:rsidP="00A60554">
      <w:pPr>
        <w:pStyle w:val="Akapitzlist"/>
        <w:numPr>
          <w:ilvl w:val="0"/>
          <w:numId w:val="114"/>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Z inicjatywą udzielenia dziecku pomocy psychologiczno</w:t>
      </w:r>
      <w:r w:rsidR="00946FC9" w:rsidRPr="00A60554">
        <w:rPr>
          <w:rFonts w:ascii="Arial" w:hAnsi="Arial" w:cs="Arial"/>
          <w:sz w:val="20"/>
          <w:szCs w:val="20"/>
        </w:rPr>
        <w:t xml:space="preserve"> </w:t>
      </w:r>
      <w:r w:rsidRPr="00A60554">
        <w:rPr>
          <w:rFonts w:ascii="Arial" w:hAnsi="Arial" w:cs="Arial"/>
          <w:sz w:val="20"/>
          <w:szCs w:val="20"/>
        </w:rPr>
        <w:t>-</w:t>
      </w:r>
      <w:r w:rsidR="00946FC9" w:rsidRPr="00A60554">
        <w:rPr>
          <w:rFonts w:ascii="Arial" w:hAnsi="Arial" w:cs="Arial"/>
          <w:sz w:val="20"/>
          <w:szCs w:val="20"/>
        </w:rPr>
        <w:t xml:space="preserve"> </w:t>
      </w:r>
      <w:r w:rsidRPr="00A60554">
        <w:rPr>
          <w:rFonts w:ascii="Arial" w:hAnsi="Arial" w:cs="Arial"/>
          <w:sz w:val="20"/>
          <w:szCs w:val="20"/>
        </w:rPr>
        <w:t xml:space="preserve">pedagogicznej wystąpić mogą: rodzice dziecka, nauczyciel oddziału przedszkolnego, specjalista prowadzący zajęcia z dzieckiem, </w:t>
      </w:r>
      <w:r w:rsidRPr="00A60554">
        <w:rPr>
          <w:rFonts w:ascii="Arial" w:hAnsi="Arial" w:cs="Arial"/>
          <w:sz w:val="20"/>
          <w:szCs w:val="20"/>
        </w:rPr>
        <w:lastRenderedPageBreak/>
        <w:t>pielęgniarka, poradnia psychologiczno – pedagogiczna, asystent edukacji romskiej, pracownik socjalny, asystent rodziny, kurator sądowy.</w:t>
      </w:r>
    </w:p>
    <w:p w:rsidR="006134FD" w:rsidRPr="00A60554" w:rsidRDefault="006134FD" w:rsidP="00A60554">
      <w:pPr>
        <w:pStyle w:val="Akapitzlist"/>
        <w:numPr>
          <w:ilvl w:val="0"/>
          <w:numId w:val="114"/>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Korzystanie z pomocy psychologiczno- pedagogicznej w oddziale przedszkolnym jest dobrowolne i bezpłatne.</w:t>
      </w:r>
    </w:p>
    <w:p w:rsidR="006134FD" w:rsidRPr="00A60554" w:rsidRDefault="006134FD" w:rsidP="00A60554">
      <w:pPr>
        <w:spacing w:after="0" w:line="360" w:lineRule="auto"/>
        <w:jc w:val="both"/>
        <w:rPr>
          <w:rFonts w:ascii="Arial" w:hAnsi="Arial" w:cs="Arial"/>
          <w:sz w:val="20"/>
          <w:szCs w:val="20"/>
        </w:rPr>
      </w:pPr>
    </w:p>
    <w:p w:rsidR="006134FD" w:rsidRPr="00E328BD" w:rsidRDefault="00845FF3" w:rsidP="00A60554">
      <w:pPr>
        <w:spacing w:after="0" w:line="360" w:lineRule="auto"/>
        <w:jc w:val="both"/>
        <w:rPr>
          <w:rFonts w:ascii="Arial" w:hAnsi="Arial" w:cs="Arial"/>
          <w:b/>
          <w:sz w:val="20"/>
          <w:szCs w:val="20"/>
        </w:rPr>
      </w:pPr>
      <w:r w:rsidRPr="00E328BD">
        <w:rPr>
          <w:rFonts w:ascii="Arial" w:hAnsi="Arial" w:cs="Arial"/>
          <w:b/>
          <w:sz w:val="20"/>
          <w:szCs w:val="20"/>
        </w:rPr>
        <w:t>§ 8</w:t>
      </w:r>
      <w:r w:rsidR="00830EEE" w:rsidRPr="00E328BD">
        <w:rPr>
          <w:rFonts w:ascii="Arial" w:hAnsi="Arial" w:cs="Arial"/>
          <w:b/>
          <w:sz w:val="20"/>
          <w:szCs w:val="20"/>
        </w:rPr>
        <w:t>0</w:t>
      </w:r>
    </w:p>
    <w:p w:rsidR="006134FD" w:rsidRPr="00EB77F7" w:rsidRDefault="006134FD" w:rsidP="00A60554">
      <w:pPr>
        <w:pStyle w:val="Akapitzlist"/>
        <w:numPr>
          <w:ilvl w:val="0"/>
          <w:numId w:val="115"/>
        </w:numPr>
        <w:spacing w:after="0" w:line="360" w:lineRule="auto"/>
        <w:ind w:left="426" w:hanging="284"/>
        <w:contextualSpacing w:val="0"/>
        <w:jc w:val="both"/>
        <w:rPr>
          <w:rFonts w:ascii="Arial" w:hAnsi="Arial" w:cs="Arial"/>
          <w:sz w:val="20"/>
          <w:szCs w:val="20"/>
        </w:rPr>
      </w:pPr>
      <w:r w:rsidRPr="00EB77F7">
        <w:rPr>
          <w:rFonts w:ascii="Arial" w:hAnsi="Arial" w:cs="Arial"/>
          <w:sz w:val="20"/>
          <w:szCs w:val="20"/>
        </w:rPr>
        <w:t>Oddział przedszkolny zapewnia uczniom niepełnosprawnym:</w:t>
      </w:r>
    </w:p>
    <w:p w:rsidR="006134FD" w:rsidRPr="00A60554" w:rsidRDefault="006134FD" w:rsidP="00A60554">
      <w:pPr>
        <w:pStyle w:val="Akapitzlist"/>
        <w:numPr>
          <w:ilvl w:val="1"/>
          <w:numId w:val="115"/>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realizację zaleceń zawartych w orzeczeniu o po</w:t>
      </w:r>
      <w:r w:rsidR="002637B1" w:rsidRPr="00A60554">
        <w:rPr>
          <w:rFonts w:ascii="Arial" w:hAnsi="Arial" w:cs="Arial"/>
          <w:sz w:val="20"/>
          <w:szCs w:val="20"/>
        </w:rPr>
        <w:t>trzebie kształcenia specjalnego,</w:t>
      </w:r>
    </w:p>
    <w:p w:rsidR="006134FD" w:rsidRPr="00A60554" w:rsidRDefault="006134FD" w:rsidP="00A60554">
      <w:pPr>
        <w:pStyle w:val="Akapitzlist"/>
        <w:numPr>
          <w:ilvl w:val="1"/>
          <w:numId w:val="115"/>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odpowiednie ze względu na indywidualne potrzeby rozwojowe warunki nauki, sprzęt specjalistyczny i środki dydaktyczn</w:t>
      </w:r>
      <w:r w:rsidR="002637B1" w:rsidRPr="00A60554">
        <w:rPr>
          <w:rFonts w:ascii="Arial" w:hAnsi="Arial" w:cs="Arial"/>
          <w:sz w:val="20"/>
          <w:szCs w:val="20"/>
        </w:rPr>
        <w:t>e,</w:t>
      </w:r>
    </w:p>
    <w:p w:rsidR="006134FD" w:rsidRPr="00A60554" w:rsidRDefault="006134FD" w:rsidP="00A60554">
      <w:pPr>
        <w:pStyle w:val="Akapitzlist"/>
        <w:numPr>
          <w:ilvl w:val="1"/>
          <w:numId w:val="115"/>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inne zajęcia odpowiednio do indywidualnych potrzeb rozwojowych i edukacyjnych oraz możliwości psychofizycznych dzieci, w szczególności wczesne wspomaganie (jeśli jest potrzeba) zajęcia rewalidacyjno</w:t>
      </w:r>
      <w:r w:rsidR="002637B1" w:rsidRPr="00A60554">
        <w:rPr>
          <w:rFonts w:ascii="Arial" w:hAnsi="Arial" w:cs="Arial"/>
          <w:sz w:val="20"/>
          <w:szCs w:val="20"/>
        </w:rPr>
        <w:t xml:space="preserve"> </w:t>
      </w:r>
      <w:r w:rsidRPr="00A60554">
        <w:rPr>
          <w:rFonts w:ascii="Arial" w:hAnsi="Arial" w:cs="Arial"/>
          <w:sz w:val="20"/>
          <w:szCs w:val="20"/>
        </w:rPr>
        <w:t>- wychowawcze, t</w:t>
      </w:r>
      <w:r w:rsidR="002637B1" w:rsidRPr="00A60554">
        <w:rPr>
          <w:rFonts w:ascii="Arial" w:hAnsi="Arial" w:cs="Arial"/>
          <w:sz w:val="20"/>
          <w:szCs w:val="20"/>
        </w:rPr>
        <w:t>erapeutyczne i resocjalizacyjne,</w:t>
      </w:r>
    </w:p>
    <w:p w:rsidR="006134FD" w:rsidRPr="00A60554" w:rsidRDefault="006134FD" w:rsidP="00A60554">
      <w:pPr>
        <w:pStyle w:val="Akapitzlist"/>
        <w:numPr>
          <w:ilvl w:val="1"/>
          <w:numId w:val="115"/>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przygotowanie dzieci do samodzielności w życiu dorosłym.</w:t>
      </w:r>
    </w:p>
    <w:p w:rsidR="006134FD" w:rsidRPr="00A60554" w:rsidRDefault="006134FD" w:rsidP="00A60554">
      <w:pPr>
        <w:pStyle w:val="Akapitzlist"/>
        <w:numPr>
          <w:ilvl w:val="0"/>
          <w:numId w:val="115"/>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Oddział przedszkolny realizuje swoje cele i zadania we wspó</w:t>
      </w:r>
      <w:r w:rsidR="002637B1" w:rsidRPr="00A60554">
        <w:rPr>
          <w:rFonts w:ascii="Arial" w:hAnsi="Arial" w:cs="Arial"/>
          <w:sz w:val="20"/>
          <w:szCs w:val="20"/>
        </w:rPr>
        <w:t>łdziałaniu z rodzicami dziecka.</w:t>
      </w:r>
    </w:p>
    <w:p w:rsidR="006134FD" w:rsidRPr="00A60554" w:rsidRDefault="006134FD" w:rsidP="00A60554">
      <w:pPr>
        <w:pStyle w:val="Akapitzlist"/>
        <w:numPr>
          <w:ilvl w:val="0"/>
          <w:numId w:val="115"/>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W przypadku dzieci posiadających orzeczenie o potrzebie kształcenia specjalnego wychowaniem przedszkolnym może być objęte dziecko powyżej 7 lat, nie dłużej jednak niż do końca roku szkolnego w roku kalendarzowym, w którym dziecko kończy 9 lat.</w:t>
      </w:r>
    </w:p>
    <w:p w:rsidR="006134FD" w:rsidRPr="00A60554" w:rsidRDefault="006134FD" w:rsidP="00A60554">
      <w:pPr>
        <w:pStyle w:val="Akapitzlist"/>
        <w:numPr>
          <w:ilvl w:val="0"/>
          <w:numId w:val="115"/>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Dzieci z dysfunkcjami rozwojowymi zgłaszane do przedszkola winny posiadać orzeczenie lekarskie i orzeczenie z Poradni Psychologiczno</w:t>
      </w:r>
      <w:r w:rsidR="002637B1" w:rsidRPr="00A60554">
        <w:rPr>
          <w:rFonts w:ascii="Arial" w:hAnsi="Arial" w:cs="Arial"/>
          <w:sz w:val="20"/>
          <w:szCs w:val="20"/>
        </w:rPr>
        <w:t xml:space="preserve"> </w:t>
      </w:r>
      <w:r w:rsidRPr="00A60554">
        <w:rPr>
          <w:rFonts w:ascii="Arial" w:hAnsi="Arial" w:cs="Arial"/>
          <w:sz w:val="20"/>
          <w:szCs w:val="20"/>
        </w:rPr>
        <w:t>- Pedagogicznej.</w:t>
      </w:r>
    </w:p>
    <w:p w:rsidR="000E506B" w:rsidRPr="00A60554" w:rsidRDefault="000E506B" w:rsidP="00A60554">
      <w:pPr>
        <w:spacing w:after="0" w:line="360" w:lineRule="auto"/>
        <w:jc w:val="both"/>
        <w:rPr>
          <w:rFonts w:ascii="Arial" w:hAnsi="Arial" w:cs="Arial"/>
          <w:sz w:val="20"/>
          <w:szCs w:val="20"/>
        </w:rPr>
      </w:pPr>
    </w:p>
    <w:p w:rsidR="006134FD" w:rsidRPr="00E328BD" w:rsidRDefault="000F01BD" w:rsidP="00A60554">
      <w:pPr>
        <w:spacing w:after="0" w:line="360" w:lineRule="auto"/>
        <w:jc w:val="both"/>
        <w:rPr>
          <w:rFonts w:ascii="Arial" w:hAnsi="Arial" w:cs="Arial"/>
          <w:b/>
          <w:sz w:val="20"/>
          <w:szCs w:val="20"/>
        </w:rPr>
      </w:pPr>
      <w:r w:rsidRPr="00E328BD">
        <w:rPr>
          <w:rFonts w:ascii="Arial" w:hAnsi="Arial" w:cs="Arial"/>
          <w:b/>
          <w:sz w:val="20"/>
          <w:szCs w:val="20"/>
        </w:rPr>
        <w:t>§ 81</w:t>
      </w:r>
    </w:p>
    <w:p w:rsidR="006134FD" w:rsidRPr="00A60554" w:rsidRDefault="006134FD" w:rsidP="00A60554">
      <w:pPr>
        <w:pStyle w:val="Akapitzlist"/>
        <w:numPr>
          <w:ilvl w:val="0"/>
          <w:numId w:val="116"/>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Oddział przedszkolny zapewnia dzieciom bezpieczeństwo, ochronę przed przemocą </w:t>
      </w:r>
      <w:r w:rsidR="000741A0" w:rsidRPr="00A60554">
        <w:rPr>
          <w:rFonts w:ascii="Arial" w:hAnsi="Arial" w:cs="Arial"/>
          <w:sz w:val="20"/>
          <w:szCs w:val="20"/>
        </w:rPr>
        <w:br/>
      </w:r>
      <w:r w:rsidRPr="00A60554">
        <w:rPr>
          <w:rFonts w:ascii="Arial" w:hAnsi="Arial" w:cs="Arial"/>
          <w:sz w:val="20"/>
          <w:szCs w:val="20"/>
        </w:rPr>
        <w:t>i poszanowanie ich godności osobistej podczas pobytu w nim oraz wszystkich zajęć organizowanych poza Szkołą:</w:t>
      </w:r>
    </w:p>
    <w:p w:rsidR="006134FD" w:rsidRPr="00A60554" w:rsidRDefault="006134FD" w:rsidP="00A60554">
      <w:pPr>
        <w:pStyle w:val="Akapitzlist"/>
        <w:numPr>
          <w:ilvl w:val="1"/>
          <w:numId w:val="116"/>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zapewnia stała opiekę podczas pobytu dziecka w oddziale i szkole oraz zajęć organizowanych </w:t>
      </w:r>
      <w:r w:rsidR="000741A0" w:rsidRPr="00A60554">
        <w:rPr>
          <w:rFonts w:ascii="Arial" w:hAnsi="Arial" w:cs="Arial"/>
          <w:sz w:val="20"/>
          <w:szCs w:val="20"/>
        </w:rPr>
        <w:t>poza oddziałem i terenem szkoły,</w:t>
      </w:r>
    </w:p>
    <w:p w:rsidR="006134FD" w:rsidRPr="00A60554" w:rsidRDefault="006134FD" w:rsidP="00A60554">
      <w:pPr>
        <w:pStyle w:val="Akapitzlist"/>
        <w:numPr>
          <w:ilvl w:val="1"/>
          <w:numId w:val="116"/>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uczy zasad bezpiecznego zachowania i przestrzegania higien</w:t>
      </w:r>
      <w:r w:rsidR="000741A0" w:rsidRPr="00A60554">
        <w:rPr>
          <w:rFonts w:ascii="Arial" w:hAnsi="Arial" w:cs="Arial"/>
          <w:sz w:val="20"/>
          <w:szCs w:val="20"/>
        </w:rPr>
        <w:t>y,</w:t>
      </w:r>
    </w:p>
    <w:p w:rsidR="006134FD" w:rsidRPr="00A60554" w:rsidRDefault="000741A0" w:rsidP="00A60554">
      <w:pPr>
        <w:pStyle w:val="Akapitzlist"/>
        <w:numPr>
          <w:ilvl w:val="1"/>
          <w:numId w:val="116"/>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stwarza atmosferę akceptacji,</w:t>
      </w:r>
    </w:p>
    <w:p w:rsidR="006134FD" w:rsidRPr="00A60554" w:rsidRDefault="006134FD" w:rsidP="00A60554">
      <w:pPr>
        <w:pStyle w:val="Akapitzlist"/>
        <w:numPr>
          <w:ilvl w:val="1"/>
          <w:numId w:val="116"/>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zapewnia organizację wycieczek</w:t>
      </w:r>
      <w:r w:rsidR="006C1AF1" w:rsidRPr="00A60554">
        <w:rPr>
          <w:rFonts w:ascii="Arial" w:hAnsi="Arial" w:cs="Arial"/>
          <w:sz w:val="20"/>
          <w:szCs w:val="20"/>
        </w:rPr>
        <w:t xml:space="preserve"> zgodnie z odrębnymi przepisami,</w:t>
      </w:r>
    </w:p>
    <w:p w:rsidR="006134FD" w:rsidRPr="00A60554" w:rsidRDefault="006134FD" w:rsidP="00A60554">
      <w:pPr>
        <w:pStyle w:val="Akapitzlist"/>
        <w:numPr>
          <w:ilvl w:val="1"/>
          <w:numId w:val="116"/>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 swoich działania</w:t>
      </w:r>
      <w:r w:rsidR="006C1AF1" w:rsidRPr="00A60554">
        <w:rPr>
          <w:rFonts w:ascii="Arial" w:hAnsi="Arial" w:cs="Arial"/>
          <w:sz w:val="20"/>
          <w:szCs w:val="20"/>
        </w:rPr>
        <w:t>ch stosuje przepisy bhp i ppoż.,</w:t>
      </w:r>
    </w:p>
    <w:p w:rsidR="006134FD" w:rsidRPr="00A60554" w:rsidRDefault="006134FD" w:rsidP="00A60554">
      <w:pPr>
        <w:pStyle w:val="Akapitzlist"/>
        <w:numPr>
          <w:ilvl w:val="1"/>
          <w:numId w:val="116"/>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współpracuje z Poradnią Psychologiczno</w:t>
      </w:r>
      <w:r w:rsidR="000741A0" w:rsidRPr="00A60554">
        <w:rPr>
          <w:rFonts w:ascii="Arial" w:hAnsi="Arial" w:cs="Arial"/>
          <w:sz w:val="20"/>
          <w:szCs w:val="20"/>
        </w:rPr>
        <w:t xml:space="preserve"> </w:t>
      </w:r>
      <w:r w:rsidRPr="00A60554">
        <w:rPr>
          <w:rFonts w:ascii="Arial" w:hAnsi="Arial" w:cs="Arial"/>
          <w:sz w:val="20"/>
          <w:szCs w:val="20"/>
        </w:rPr>
        <w:t>- Pedagogiczną, zapewniając w miarę potrzeb konsultacje i pomoc.</w:t>
      </w:r>
    </w:p>
    <w:p w:rsidR="006134FD" w:rsidRPr="00A60554" w:rsidRDefault="006134FD" w:rsidP="00A60554">
      <w:pPr>
        <w:pStyle w:val="Akapitzlist"/>
        <w:numPr>
          <w:ilvl w:val="0"/>
          <w:numId w:val="116"/>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Oddział przedszkolny zapewnia dzieciom właściwie zorganizowany proces wychowawczo</w:t>
      </w:r>
      <w:r w:rsidR="000741A0" w:rsidRPr="00A60554">
        <w:rPr>
          <w:rFonts w:ascii="Arial" w:hAnsi="Arial" w:cs="Arial"/>
          <w:sz w:val="20"/>
          <w:szCs w:val="20"/>
        </w:rPr>
        <w:t xml:space="preserve"> </w:t>
      </w:r>
      <w:r w:rsidR="003D2270">
        <w:rPr>
          <w:rFonts w:ascii="Arial" w:hAnsi="Arial" w:cs="Arial"/>
          <w:sz w:val="20"/>
          <w:szCs w:val="20"/>
        </w:rPr>
        <w:br/>
      </w:r>
      <w:r w:rsidRPr="00A60554">
        <w:rPr>
          <w:rFonts w:ascii="Arial" w:hAnsi="Arial" w:cs="Arial"/>
          <w:sz w:val="20"/>
          <w:szCs w:val="20"/>
        </w:rPr>
        <w:t>-</w:t>
      </w:r>
      <w:r w:rsidR="000741A0" w:rsidRPr="00A60554">
        <w:rPr>
          <w:rFonts w:ascii="Arial" w:hAnsi="Arial" w:cs="Arial"/>
          <w:sz w:val="20"/>
          <w:szCs w:val="20"/>
        </w:rPr>
        <w:t xml:space="preserve"> </w:t>
      </w:r>
      <w:r w:rsidRPr="00A60554">
        <w:rPr>
          <w:rFonts w:ascii="Arial" w:hAnsi="Arial" w:cs="Arial"/>
          <w:sz w:val="20"/>
          <w:szCs w:val="20"/>
        </w:rPr>
        <w:t>dydaktyczny.</w:t>
      </w:r>
    </w:p>
    <w:p w:rsidR="008F42F7" w:rsidRDefault="008F42F7" w:rsidP="00A60554">
      <w:pPr>
        <w:pStyle w:val="Akapitzlist"/>
        <w:spacing w:after="0" w:line="360" w:lineRule="auto"/>
        <w:ind w:left="0"/>
        <w:contextualSpacing w:val="0"/>
        <w:jc w:val="both"/>
        <w:rPr>
          <w:rFonts w:ascii="Arial" w:hAnsi="Arial" w:cs="Arial"/>
          <w:sz w:val="20"/>
          <w:szCs w:val="20"/>
        </w:rPr>
      </w:pPr>
    </w:p>
    <w:p w:rsidR="00C6705C" w:rsidRDefault="00C6705C" w:rsidP="00A60554">
      <w:pPr>
        <w:pStyle w:val="Akapitzlist"/>
        <w:spacing w:after="0" w:line="360" w:lineRule="auto"/>
        <w:ind w:left="0"/>
        <w:contextualSpacing w:val="0"/>
        <w:jc w:val="both"/>
        <w:rPr>
          <w:rFonts w:ascii="Arial" w:hAnsi="Arial" w:cs="Arial"/>
          <w:sz w:val="20"/>
          <w:szCs w:val="20"/>
        </w:rPr>
      </w:pPr>
    </w:p>
    <w:p w:rsidR="00C6705C" w:rsidRDefault="00C6705C" w:rsidP="00A60554">
      <w:pPr>
        <w:pStyle w:val="Akapitzlist"/>
        <w:spacing w:after="0" w:line="360" w:lineRule="auto"/>
        <w:ind w:left="0"/>
        <w:contextualSpacing w:val="0"/>
        <w:jc w:val="both"/>
        <w:rPr>
          <w:rFonts w:ascii="Arial" w:hAnsi="Arial" w:cs="Arial"/>
          <w:sz w:val="20"/>
          <w:szCs w:val="20"/>
        </w:rPr>
      </w:pPr>
    </w:p>
    <w:p w:rsidR="00C6705C" w:rsidRDefault="00C6705C" w:rsidP="00A60554">
      <w:pPr>
        <w:pStyle w:val="Akapitzlist"/>
        <w:spacing w:after="0" w:line="360" w:lineRule="auto"/>
        <w:ind w:left="0"/>
        <w:contextualSpacing w:val="0"/>
        <w:jc w:val="both"/>
        <w:rPr>
          <w:rFonts w:ascii="Arial" w:hAnsi="Arial" w:cs="Arial"/>
          <w:sz w:val="20"/>
          <w:szCs w:val="20"/>
        </w:rPr>
      </w:pPr>
    </w:p>
    <w:p w:rsidR="006134FD" w:rsidRPr="00E328BD" w:rsidRDefault="00A35C4F" w:rsidP="00A60554">
      <w:pPr>
        <w:pStyle w:val="Akapitzlist"/>
        <w:spacing w:after="0" w:line="360" w:lineRule="auto"/>
        <w:ind w:left="0"/>
        <w:contextualSpacing w:val="0"/>
        <w:jc w:val="both"/>
        <w:rPr>
          <w:rFonts w:ascii="Arial" w:hAnsi="Arial" w:cs="Arial"/>
          <w:b/>
          <w:sz w:val="20"/>
          <w:szCs w:val="20"/>
        </w:rPr>
      </w:pPr>
      <w:r w:rsidRPr="00E328BD">
        <w:rPr>
          <w:rFonts w:ascii="Arial" w:hAnsi="Arial" w:cs="Arial"/>
          <w:b/>
          <w:sz w:val="20"/>
          <w:szCs w:val="20"/>
        </w:rPr>
        <w:t>§ 82</w:t>
      </w:r>
    </w:p>
    <w:p w:rsidR="006134FD" w:rsidRPr="00A60554" w:rsidRDefault="006134FD" w:rsidP="00A60554">
      <w:pPr>
        <w:pStyle w:val="Akapitzlist"/>
        <w:numPr>
          <w:ilvl w:val="6"/>
          <w:numId w:val="116"/>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W </w:t>
      </w:r>
      <w:r w:rsidR="00B25D64" w:rsidRPr="00A60554">
        <w:rPr>
          <w:rFonts w:ascii="Arial" w:hAnsi="Arial" w:cs="Arial"/>
          <w:sz w:val="20"/>
          <w:szCs w:val="20"/>
        </w:rPr>
        <w:t>oddziale prze</w:t>
      </w:r>
      <w:r w:rsidR="00226E6B" w:rsidRPr="00A60554">
        <w:rPr>
          <w:rFonts w:ascii="Arial" w:hAnsi="Arial" w:cs="Arial"/>
          <w:sz w:val="20"/>
          <w:szCs w:val="20"/>
        </w:rPr>
        <w:t>ds</w:t>
      </w:r>
      <w:r w:rsidR="00B25D64" w:rsidRPr="00A60554">
        <w:rPr>
          <w:rFonts w:ascii="Arial" w:hAnsi="Arial" w:cs="Arial"/>
          <w:sz w:val="20"/>
          <w:szCs w:val="20"/>
        </w:rPr>
        <w:t>zkolnym</w:t>
      </w:r>
      <w:r w:rsidR="00226E6B" w:rsidRPr="00A60554">
        <w:rPr>
          <w:rFonts w:ascii="Arial" w:hAnsi="Arial" w:cs="Arial"/>
          <w:sz w:val="20"/>
          <w:szCs w:val="20"/>
        </w:rPr>
        <w:t xml:space="preserve"> </w:t>
      </w:r>
      <w:r w:rsidRPr="00A60554">
        <w:rPr>
          <w:rFonts w:ascii="Arial" w:hAnsi="Arial" w:cs="Arial"/>
          <w:sz w:val="20"/>
          <w:szCs w:val="20"/>
        </w:rPr>
        <w:t xml:space="preserve"> nie wykonuje się żadnych zabiegów lekarskich, poza udzieleniem pomocy w nagłych wypadkach.</w:t>
      </w:r>
    </w:p>
    <w:p w:rsidR="006134FD" w:rsidRPr="00A60554" w:rsidRDefault="006134FD" w:rsidP="00A60554">
      <w:pPr>
        <w:pStyle w:val="Akapitzlist"/>
        <w:numPr>
          <w:ilvl w:val="6"/>
          <w:numId w:val="116"/>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W </w:t>
      </w:r>
      <w:r w:rsidR="006E1CC5" w:rsidRPr="00A60554">
        <w:rPr>
          <w:rFonts w:ascii="Arial" w:hAnsi="Arial" w:cs="Arial"/>
          <w:sz w:val="20"/>
          <w:szCs w:val="20"/>
        </w:rPr>
        <w:t xml:space="preserve">oddziale przedszkolnym </w:t>
      </w:r>
      <w:r w:rsidRPr="00A60554">
        <w:rPr>
          <w:rFonts w:ascii="Arial" w:hAnsi="Arial" w:cs="Arial"/>
          <w:sz w:val="20"/>
          <w:szCs w:val="20"/>
        </w:rPr>
        <w:t xml:space="preserve"> nie podaje się dzieciom lekarstw. O każdym złym samopoczuciu się dziecka niezwłocznie informowani są rodzice.</w:t>
      </w:r>
    </w:p>
    <w:p w:rsidR="006134FD" w:rsidRPr="00A60554" w:rsidRDefault="006134FD" w:rsidP="00A60554">
      <w:pPr>
        <w:pStyle w:val="Akapitzlist"/>
        <w:numPr>
          <w:ilvl w:val="6"/>
          <w:numId w:val="116"/>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W przypadku stwierdzenia zagrożenia życia dziecka, przedszkole wzywa pogotowie ratunkowe </w:t>
      </w:r>
      <w:r w:rsidR="006C1AF1" w:rsidRPr="00A60554">
        <w:rPr>
          <w:rFonts w:ascii="Arial" w:hAnsi="Arial" w:cs="Arial"/>
          <w:sz w:val="20"/>
          <w:szCs w:val="20"/>
        </w:rPr>
        <w:br/>
      </w:r>
      <w:r w:rsidRPr="00A60554">
        <w:rPr>
          <w:rFonts w:ascii="Arial" w:hAnsi="Arial" w:cs="Arial"/>
          <w:sz w:val="20"/>
          <w:szCs w:val="20"/>
        </w:rPr>
        <w:t>i niezwłocznie powiadamia rodziców.</w:t>
      </w:r>
    </w:p>
    <w:p w:rsidR="006134FD" w:rsidRPr="00A60554" w:rsidRDefault="006134FD" w:rsidP="00A60554">
      <w:pPr>
        <w:pStyle w:val="Akapitzlist"/>
        <w:numPr>
          <w:ilvl w:val="6"/>
          <w:numId w:val="116"/>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Do czasu przybycia rodziców dziecko przebywa pod opieką lekarza pogotowia i pracownika przedszkola (nauczyciel lub Dyrektor).</w:t>
      </w:r>
    </w:p>
    <w:p w:rsidR="006134FD" w:rsidRPr="00A60554" w:rsidRDefault="006134FD" w:rsidP="00A60554">
      <w:pPr>
        <w:pStyle w:val="Akapitzlist"/>
        <w:numPr>
          <w:ilvl w:val="6"/>
          <w:numId w:val="116"/>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Dzieci uczęszczające do przedszkola winne być, za zgodą rodziców, ubezpieczone od następstw nieszczęśliwych wypadków.</w:t>
      </w:r>
    </w:p>
    <w:p w:rsidR="000E506B" w:rsidRPr="00A60554" w:rsidRDefault="000E506B" w:rsidP="00A60554">
      <w:pPr>
        <w:spacing w:after="0" w:line="360" w:lineRule="auto"/>
        <w:jc w:val="both"/>
        <w:rPr>
          <w:rFonts w:ascii="Arial" w:hAnsi="Arial" w:cs="Arial"/>
          <w:sz w:val="20"/>
          <w:szCs w:val="20"/>
        </w:rPr>
      </w:pPr>
    </w:p>
    <w:p w:rsidR="006134FD" w:rsidRPr="00E328BD" w:rsidRDefault="00A35C4F" w:rsidP="00A60554">
      <w:pPr>
        <w:spacing w:after="0" w:line="360" w:lineRule="auto"/>
        <w:jc w:val="both"/>
        <w:rPr>
          <w:rFonts w:ascii="Arial" w:hAnsi="Arial" w:cs="Arial"/>
          <w:b/>
          <w:sz w:val="20"/>
          <w:szCs w:val="20"/>
        </w:rPr>
      </w:pPr>
      <w:r w:rsidRPr="00E328BD">
        <w:rPr>
          <w:rFonts w:ascii="Arial" w:hAnsi="Arial" w:cs="Arial"/>
          <w:b/>
          <w:sz w:val="20"/>
          <w:szCs w:val="20"/>
        </w:rPr>
        <w:t>§ 83</w:t>
      </w:r>
    </w:p>
    <w:p w:rsidR="006134FD" w:rsidRPr="00A60554" w:rsidRDefault="006134FD" w:rsidP="00A60554">
      <w:pPr>
        <w:pStyle w:val="Akapitzlist"/>
        <w:numPr>
          <w:ilvl w:val="0"/>
          <w:numId w:val="117"/>
        </w:numPr>
        <w:spacing w:after="0" w:line="360" w:lineRule="auto"/>
        <w:ind w:left="426" w:hanging="284"/>
        <w:contextualSpacing w:val="0"/>
        <w:jc w:val="both"/>
        <w:rPr>
          <w:rFonts w:ascii="Arial" w:hAnsi="Arial" w:cs="Arial"/>
          <w:sz w:val="20"/>
          <w:szCs w:val="20"/>
        </w:rPr>
      </w:pPr>
      <w:r w:rsidRPr="00EB77F7">
        <w:rPr>
          <w:rFonts w:ascii="Arial" w:hAnsi="Arial" w:cs="Arial"/>
          <w:sz w:val="20"/>
          <w:szCs w:val="20"/>
        </w:rPr>
        <w:t>Dyrektor szkoły</w:t>
      </w:r>
      <w:r w:rsidRPr="00A60554">
        <w:rPr>
          <w:rFonts w:ascii="Arial" w:hAnsi="Arial" w:cs="Arial"/>
          <w:sz w:val="20"/>
          <w:szCs w:val="20"/>
        </w:rPr>
        <w:t xml:space="preserve"> powierza oddział przedszkolny opiece jednego nauczyciela.</w:t>
      </w:r>
    </w:p>
    <w:p w:rsidR="006134FD" w:rsidRPr="00A60554" w:rsidRDefault="006134FD" w:rsidP="00A60554">
      <w:pPr>
        <w:pStyle w:val="Akapitzlist"/>
        <w:numPr>
          <w:ilvl w:val="0"/>
          <w:numId w:val="117"/>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Dla zapewnienia ciągłości i skuteczności pracy wychowawczej i dydaktycznej wskazane jest, </w:t>
      </w:r>
      <w:r w:rsidR="006C1AF1" w:rsidRPr="00A60554">
        <w:rPr>
          <w:rFonts w:ascii="Arial" w:hAnsi="Arial" w:cs="Arial"/>
          <w:sz w:val="20"/>
          <w:szCs w:val="20"/>
        </w:rPr>
        <w:br/>
      </w:r>
      <w:r w:rsidRPr="00A60554">
        <w:rPr>
          <w:rFonts w:ascii="Arial" w:hAnsi="Arial" w:cs="Arial"/>
          <w:sz w:val="20"/>
          <w:szCs w:val="20"/>
        </w:rPr>
        <w:t>aby jeden nauczyciel opiekował się danym oddziałem przedszkolnym przez cały okres uczęszczania dziecka do oddziału.</w:t>
      </w:r>
    </w:p>
    <w:p w:rsidR="006134FD" w:rsidRPr="00A60554" w:rsidRDefault="006134FD" w:rsidP="00A60554">
      <w:pPr>
        <w:pStyle w:val="Akapitzlist"/>
        <w:numPr>
          <w:ilvl w:val="0"/>
          <w:numId w:val="117"/>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Nauczyciel oddziału przedszkolnego odpowiada za bezpieczeństwo i zdrowie powierzonych jego opiece wychowanków.</w:t>
      </w:r>
    </w:p>
    <w:p w:rsidR="006134FD" w:rsidRPr="00A60554" w:rsidRDefault="006134FD" w:rsidP="00A60554">
      <w:pPr>
        <w:pStyle w:val="Akapitzlist"/>
        <w:numPr>
          <w:ilvl w:val="0"/>
          <w:numId w:val="117"/>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Nauczyciel oddziału przedszkolnego współpracuje z rodzicami w sprawach wychowania </w:t>
      </w:r>
      <w:r w:rsidR="006C1AF1" w:rsidRPr="00A60554">
        <w:rPr>
          <w:rFonts w:ascii="Arial" w:hAnsi="Arial" w:cs="Arial"/>
          <w:sz w:val="20"/>
          <w:szCs w:val="20"/>
        </w:rPr>
        <w:br/>
      </w:r>
      <w:r w:rsidRPr="00A60554">
        <w:rPr>
          <w:rFonts w:ascii="Arial" w:hAnsi="Arial" w:cs="Arial"/>
          <w:sz w:val="20"/>
          <w:szCs w:val="20"/>
        </w:rPr>
        <w:t>i nauczania, w tym miedzy innymi:</w:t>
      </w:r>
    </w:p>
    <w:p w:rsidR="006134FD" w:rsidRPr="00A60554" w:rsidRDefault="006134FD" w:rsidP="00A60554">
      <w:pPr>
        <w:pStyle w:val="Akapitzlist"/>
        <w:numPr>
          <w:ilvl w:val="1"/>
          <w:numId w:val="11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zapoznaje rodziców z podstawa programową wychowania przedszkolnego i włącza ich </w:t>
      </w:r>
      <w:r w:rsidR="006C1AF1" w:rsidRPr="00A60554">
        <w:rPr>
          <w:rFonts w:ascii="Arial" w:hAnsi="Arial" w:cs="Arial"/>
          <w:sz w:val="20"/>
          <w:szCs w:val="20"/>
        </w:rPr>
        <w:br/>
      </w:r>
      <w:r w:rsidRPr="00A60554">
        <w:rPr>
          <w:rFonts w:ascii="Arial" w:hAnsi="Arial" w:cs="Arial"/>
          <w:sz w:val="20"/>
          <w:szCs w:val="20"/>
        </w:rPr>
        <w:t>do kształtowania u dziecka określonych w</w:t>
      </w:r>
      <w:r w:rsidR="006C1AF1" w:rsidRPr="00A60554">
        <w:rPr>
          <w:rFonts w:ascii="Arial" w:hAnsi="Arial" w:cs="Arial"/>
          <w:sz w:val="20"/>
          <w:szCs w:val="20"/>
        </w:rPr>
        <w:t xml:space="preserve"> niej wiadomości i umiejętności,</w:t>
      </w:r>
    </w:p>
    <w:p w:rsidR="006134FD" w:rsidRPr="00A60554" w:rsidRDefault="006134FD" w:rsidP="00A60554">
      <w:pPr>
        <w:pStyle w:val="Akapitzlist"/>
        <w:numPr>
          <w:ilvl w:val="1"/>
          <w:numId w:val="11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informuje rodziców o realizowanych zadaniach wynikających z programu wychowania przedszkolnego i planów pracy, systematycznie informuje rodziców o zadaniach wychowawczych i kształc</w:t>
      </w:r>
      <w:r w:rsidR="006C1AF1" w:rsidRPr="00A60554">
        <w:rPr>
          <w:rFonts w:ascii="Arial" w:hAnsi="Arial" w:cs="Arial"/>
          <w:sz w:val="20"/>
          <w:szCs w:val="20"/>
        </w:rPr>
        <w:t>ących realizowanych w oddziale,</w:t>
      </w:r>
    </w:p>
    <w:p w:rsidR="006134FD" w:rsidRPr="00A60554" w:rsidRDefault="006134FD" w:rsidP="00A60554">
      <w:pPr>
        <w:pStyle w:val="Akapitzlist"/>
        <w:numPr>
          <w:ilvl w:val="1"/>
          <w:numId w:val="11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udziela rodzicom rzetelnych informacji o postępie, rozwoju i zachowaniu dziecka, włączając ich do wspierania osiągnięć rozwojowych dzieci i ła</w:t>
      </w:r>
      <w:r w:rsidR="006C1AF1" w:rsidRPr="00A60554">
        <w:rPr>
          <w:rFonts w:ascii="Arial" w:hAnsi="Arial" w:cs="Arial"/>
          <w:sz w:val="20"/>
          <w:szCs w:val="20"/>
        </w:rPr>
        <w:t>godzenia ewentualnych trudności,</w:t>
      </w:r>
    </w:p>
    <w:p w:rsidR="006134FD" w:rsidRPr="00A60554" w:rsidRDefault="006134FD" w:rsidP="00A60554">
      <w:pPr>
        <w:pStyle w:val="Akapitzlist"/>
        <w:numPr>
          <w:ilvl w:val="1"/>
          <w:numId w:val="11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ustala z rodzicami wspólne kierunki działań wsp</w:t>
      </w:r>
      <w:r w:rsidR="006C1AF1" w:rsidRPr="00A60554">
        <w:rPr>
          <w:rFonts w:ascii="Arial" w:hAnsi="Arial" w:cs="Arial"/>
          <w:sz w:val="20"/>
          <w:szCs w:val="20"/>
        </w:rPr>
        <w:t>omagających rozwój i wychowanie,</w:t>
      </w:r>
    </w:p>
    <w:p w:rsidR="006134FD" w:rsidRPr="00A60554" w:rsidRDefault="006134FD" w:rsidP="00A60554">
      <w:pPr>
        <w:pStyle w:val="Akapitzlist"/>
        <w:numPr>
          <w:ilvl w:val="1"/>
          <w:numId w:val="11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udostępnia rodzicom do wgl</w:t>
      </w:r>
      <w:r w:rsidR="006C1AF1" w:rsidRPr="00A60554">
        <w:rPr>
          <w:rFonts w:ascii="Arial" w:hAnsi="Arial" w:cs="Arial"/>
          <w:sz w:val="20"/>
          <w:szCs w:val="20"/>
        </w:rPr>
        <w:t>ądu wytwory działalności dzieci,</w:t>
      </w:r>
    </w:p>
    <w:p w:rsidR="006134FD" w:rsidRPr="00A60554" w:rsidRDefault="006134FD" w:rsidP="00A60554">
      <w:pPr>
        <w:pStyle w:val="Akapitzlist"/>
        <w:numPr>
          <w:ilvl w:val="1"/>
          <w:numId w:val="11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zachęca rodziców do współdecydowania w sprawach oddziału przedszkolnego,</w:t>
      </w:r>
      <w:r w:rsidR="006C1AF1" w:rsidRPr="00A60554">
        <w:rPr>
          <w:rFonts w:ascii="Arial" w:hAnsi="Arial" w:cs="Arial"/>
          <w:sz w:val="20"/>
          <w:szCs w:val="20"/>
        </w:rPr>
        <w:br/>
      </w:r>
      <w:r w:rsidRPr="00A60554">
        <w:rPr>
          <w:rFonts w:ascii="Arial" w:hAnsi="Arial" w:cs="Arial"/>
          <w:sz w:val="20"/>
          <w:szCs w:val="20"/>
        </w:rPr>
        <w:t>np. w sprawie wspólnej organizacji wydarzeń</w:t>
      </w:r>
      <w:r w:rsidR="006C1AF1" w:rsidRPr="00A60554">
        <w:rPr>
          <w:rFonts w:ascii="Arial" w:hAnsi="Arial" w:cs="Arial"/>
          <w:sz w:val="20"/>
          <w:szCs w:val="20"/>
        </w:rPr>
        <w:t>, w których biorą udział dzieci,</w:t>
      </w:r>
    </w:p>
    <w:p w:rsidR="006134FD" w:rsidRDefault="006134FD" w:rsidP="00A60554">
      <w:pPr>
        <w:pStyle w:val="Akapitzlist"/>
        <w:numPr>
          <w:ilvl w:val="1"/>
          <w:numId w:val="11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wydaje rodzicom kartę Informacja o gotowości dziecka do podjęcia nauki szkolnej w szkole podstawowej. Informacja ta jest przekazywana w terminie do końca kwietnia roku szkolnego poprzedzającego rok szkolny, którym dziecko ma obowiązek, albo może rozpocząć naukę </w:t>
      </w:r>
      <w:r w:rsidR="006C1AF1" w:rsidRPr="00A60554">
        <w:rPr>
          <w:rFonts w:ascii="Arial" w:hAnsi="Arial" w:cs="Arial"/>
          <w:sz w:val="20"/>
          <w:szCs w:val="20"/>
        </w:rPr>
        <w:br/>
      </w:r>
      <w:r w:rsidRPr="00A60554">
        <w:rPr>
          <w:rFonts w:ascii="Arial" w:hAnsi="Arial" w:cs="Arial"/>
          <w:sz w:val="20"/>
          <w:szCs w:val="20"/>
        </w:rPr>
        <w:t xml:space="preserve">w szkole podstawowej. </w:t>
      </w:r>
    </w:p>
    <w:p w:rsidR="00A210B9" w:rsidRPr="00A60554" w:rsidRDefault="00A210B9" w:rsidP="00A210B9">
      <w:pPr>
        <w:pStyle w:val="Akapitzlist"/>
        <w:spacing w:after="0" w:line="360" w:lineRule="auto"/>
        <w:ind w:left="851"/>
        <w:contextualSpacing w:val="0"/>
        <w:jc w:val="both"/>
        <w:rPr>
          <w:rFonts w:ascii="Arial" w:hAnsi="Arial" w:cs="Arial"/>
          <w:sz w:val="20"/>
          <w:szCs w:val="20"/>
        </w:rPr>
      </w:pPr>
    </w:p>
    <w:p w:rsidR="006134FD" w:rsidRPr="00A60554" w:rsidRDefault="006134FD" w:rsidP="00A60554">
      <w:pPr>
        <w:pStyle w:val="Akapitzlist"/>
        <w:numPr>
          <w:ilvl w:val="0"/>
          <w:numId w:val="117"/>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lastRenderedPageBreak/>
        <w:t>Do zadań nauczyciela oddziału przedszkolnego należy także:</w:t>
      </w:r>
    </w:p>
    <w:p w:rsidR="006134FD" w:rsidRPr="00A60554" w:rsidRDefault="006134FD" w:rsidP="00A60554">
      <w:pPr>
        <w:pStyle w:val="Akapitzlist"/>
        <w:numPr>
          <w:ilvl w:val="1"/>
          <w:numId w:val="11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tworzenie warunków wspomagających rozwój dzieci</w:t>
      </w:r>
      <w:r w:rsidR="006C1AF1" w:rsidRPr="00A60554">
        <w:rPr>
          <w:rFonts w:ascii="Arial" w:hAnsi="Arial" w:cs="Arial"/>
          <w:sz w:val="20"/>
          <w:szCs w:val="20"/>
        </w:rPr>
        <w:t>, ich zdolności i zainteresowań,</w:t>
      </w:r>
    </w:p>
    <w:p w:rsidR="006134FD" w:rsidRPr="00A60554" w:rsidRDefault="006134FD" w:rsidP="00A60554">
      <w:pPr>
        <w:pStyle w:val="Akapitzlist"/>
        <w:numPr>
          <w:ilvl w:val="1"/>
          <w:numId w:val="11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dążenie do pobudzania aktywności dzieci we wszystkich sferach ich rozwoju społecznej, emocjonalnej, ruchowej i umysłowej</w:t>
      </w:r>
      <w:r w:rsidR="006C1AF1" w:rsidRPr="00A60554">
        <w:rPr>
          <w:rFonts w:ascii="Arial" w:hAnsi="Arial" w:cs="Arial"/>
          <w:sz w:val="20"/>
          <w:szCs w:val="20"/>
        </w:rPr>
        <w:t>,</w:t>
      </w:r>
    </w:p>
    <w:p w:rsidR="006134FD" w:rsidRPr="00A60554" w:rsidRDefault="006134FD" w:rsidP="00A60554">
      <w:pPr>
        <w:pStyle w:val="Akapitzlist"/>
        <w:numPr>
          <w:ilvl w:val="1"/>
          <w:numId w:val="11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wspieranie rozwoju aktywności dziecka nastawionej na poziomie samego siebie </w:t>
      </w:r>
      <w:r w:rsidR="00360BDB">
        <w:rPr>
          <w:rFonts w:ascii="Arial" w:hAnsi="Arial" w:cs="Arial"/>
          <w:sz w:val="20"/>
          <w:szCs w:val="20"/>
        </w:rPr>
        <w:br/>
      </w:r>
      <w:r w:rsidRPr="00A60554">
        <w:rPr>
          <w:rFonts w:ascii="Arial" w:hAnsi="Arial" w:cs="Arial"/>
          <w:sz w:val="20"/>
          <w:szCs w:val="20"/>
        </w:rPr>
        <w:t xml:space="preserve">oraz otaczającej rzeczywistości </w:t>
      </w:r>
      <w:proofErr w:type="spellStart"/>
      <w:r w:rsidRPr="00A60554">
        <w:rPr>
          <w:rFonts w:ascii="Arial" w:hAnsi="Arial" w:cs="Arial"/>
          <w:sz w:val="20"/>
          <w:szCs w:val="20"/>
        </w:rPr>
        <w:t>społeczn</w:t>
      </w:r>
      <w:r w:rsidR="006C1AF1" w:rsidRPr="00A60554">
        <w:rPr>
          <w:rFonts w:ascii="Arial" w:hAnsi="Arial" w:cs="Arial"/>
          <w:sz w:val="20"/>
          <w:szCs w:val="20"/>
        </w:rPr>
        <w:t>o</w:t>
      </w:r>
      <w:proofErr w:type="spellEnd"/>
      <w:r w:rsidR="006C1AF1" w:rsidRPr="00A60554">
        <w:rPr>
          <w:rFonts w:ascii="Arial" w:hAnsi="Arial" w:cs="Arial"/>
          <w:sz w:val="20"/>
          <w:szCs w:val="20"/>
        </w:rPr>
        <w:t xml:space="preserve"> – kulturalnej i przyrodniczej,</w:t>
      </w:r>
    </w:p>
    <w:p w:rsidR="006134FD" w:rsidRPr="00A60554" w:rsidRDefault="006134FD" w:rsidP="00A60554">
      <w:pPr>
        <w:pStyle w:val="Akapitzlist"/>
        <w:numPr>
          <w:ilvl w:val="1"/>
          <w:numId w:val="11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stosowanie zasady indywidualizacji pracy, uwzględniając możliwości i potrzeby każdego d</w:t>
      </w:r>
      <w:r w:rsidR="006C1AF1" w:rsidRPr="00A60554">
        <w:rPr>
          <w:rFonts w:ascii="Arial" w:hAnsi="Arial" w:cs="Arial"/>
          <w:sz w:val="20"/>
          <w:szCs w:val="20"/>
        </w:rPr>
        <w:t>ziecka,</w:t>
      </w:r>
    </w:p>
    <w:p w:rsidR="006134FD" w:rsidRPr="00A60554" w:rsidRDefault="006134FD" w:rsidP="00A60554">
      <w:pPr>
        <w:pStyle w:val="Akapitzlist"/>
        <w:numPr>
          <w:ilvl w:val="1"/>
          <w:numId w:val="11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stosowanie nowoczesn</w:t>
      </w:r>
      <w:r w:rsidR="006C1AF1" w:rsidRPr="00A60554">
        <w:rPr>
          <w:rFonts w:ascii="Arial" w:hAnsi="Arial" w:cs="Arial"/>
          <w:sz w:val="20"/>
          <w:szCs w:val="20"/>
        </w:rPr>
        <w:t>ych, aktywizujących metod pracy,</w:t>
      </w:r>
    </w:p>
    <w:p w:rsidR="006134FD" w:rsidRPr="00A60554" w:rsidRDefault="006134FD" w:rsidP="00A60554">
      <w:pPr>
        <w:pStyle w:val="Akapitzlist"/>
        <w:numPr>
          <w:ilvl w:val="1"/>
          <w:numId w:val="11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prowadzenie obserwacji pedagogicznej zakończonej an</w:t>
      </w:r>
      <w:r w:rsidR="00360BDB">
        <w:rPr>
          <w:rFonts w:ascii="Arial" w:hAnsi="Arial" w:cs="Arial"/>
          <w:sz w:val="20"/>
          <w:szCs w:val="20"/>
        </w:rPr>
        <w:t>alizą i oceną gotowości dziecka</w:t>
      </w:r>
      <w:r w:rsidR="006C1AF1" w:rsidRPr="00A60554">
        <w:rPr>
          <w:rFonts w:ascii="Arial" w:hAnsi="Arial" w:cs="Arial"/>
          <w:sz w:val="20"/>
          <w:szCs w:val="20"/>
        </w:rPr>
        <w:t>,</w:t>
      </w:r>
      <w:r w:rsidR="006C1AF1" w:rsidRPr="00A60554">
        <w:rPr>
          <w:rFonts w:ascii="Arial" w:hAnsi="Arial" w:cs="Arial"/>
          <w:sz w:val="20"/>
          <w:szCs w:val="20"/>
        </w:rPr>
        <w:br/>
      </w:r>
      <w:r w:rsidRPr="00A60554">
        <w:rPr>
          <w:rFonts w:ascii="Arial" w:hAnsi="Arial" w:cs="Arial"/>
          <w:sz w:val="20"/>
          <w:szCs w:val="20"/>
        </w:rPr>
        <w:t>do podjęcia nauki w szkole podstawowej (diagnozą przedszkolną).</w:t>
      </w:r>
    </w:p>
    <w:p w:rsidR="006134FD" w:rsidRPr="00A60554" w:rsidRDefault="006134FD" w:rsidP="00A60554">
      <w:pPr>
        <w:pStyle w:val="Akapitzlist"/>
        <w:numPr>
          <w:ilvl w:val="0"/>
          <w:numId w:val="117"/>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Nauczyciel oddziału przedszkolnego prowadzi obserwacje pedagogiczne mające na celu poznanie i zabezpieczenie potrzeb rozwojowych dzieci poprzez:</w:t>
      </w:r>
    </w:p>
    <w:p w:rsidR="006134FD" w:rsidRPr="00A60554" w:rsidRDefault="006134FD" w:rsidP="00A60554">
      <w:pPr>
        <w:pStyle w:val="Akapitzlist"/>
        <w:numPr>
          <w:ilvl w:val="1"/>
          <w:numId w:val="11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dokumentowanie indywidualnego rozwoju dziecka w</w:t>
      </w:r>
      <w:r w:rsidR="006C1AF1" w:rsidRPr="00A60554">
        <w:rPr>
          <w:rFonts w:ascii="Arial" w:hAnsi="Arial" w:cs="Arial"/>
          <w:sz w:val="20"/>
          <w:szCs w:val="20"/>
        </w:rPr>
        <w:t>e wszystkich sferach aktywności,</w:t>
      </w:r>
    </w:p>
    <w:p w:rsidR="006134FD" w:rsidRPr="00A60554" w:rsidRDefault="006134FD" w:rsidP="00A60554">
      <w:pPr>
        <w:pStyle w:val="Akapitzlist"/>
        <w:numPr>
          <w:ilvl w:val="1"/>
          <w:numId w:val="11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prowadzenie i dokumentowanie pracy ukierunkowanej na indywidualne potrzeby rozwojowe </w:t>
      </w:r>
      <w:r w:rsidR="006C1AF1" w:rsidRPr="00A60554">
        <w:rPr>
          <w:rFonts w:ascii="Arial" w:hAnsi="Arial" w:cs="Arial"/>
          <w:sz w:val="20"/>
          <w:szCs w:val="20"/>
        </w:rPr>
        <w:br/>
      </w:r>
      <w:r w:rsidRPr="00A60554">
        <w:rPr>
          <w:rFonts w:ascii="Arial" w:hAnsi="Arial" w:cs="Arial"/>
          <w:sz w:val="20"/>
          <w:szCs w:val="20"/>
        </w:rPr>
        <w:t>i edukacyjne, w tym działania wspomagające wobec dzieci wymagających doda</w:t>
      </w:r>
      <w:r w:rsidR="006C1AF1" w:rsidRPr="00A60554">
        <w:rPr>
          <w:rFonts w:ascii="Arial" w:hAnsi="Arial" w:cs="Arial"/>
          <w:sz w:val="20"/>
          <w:szCs w:val="20"/>
        </w:rPr>
        <w:t>tkowego wsparcia pedagogicznego,</w:t>
      </w:r>
    </w:p>
    <w:p w:rsidR="006134FD" w:rsidRPr="00A60554" w:rsidRDefault="006134FD" w:rsidP="00A60554">
      <w:pPr>
        <w:pStyle w:val="Akapitzlist"/>
        <w:numPr>
          <w:ilvl w:val="1"/>
          <w:numId w:val="11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udzielanie dziecku pomocy psychologiczno</w:t>
      </w:r>
      <w:r w:rsidR="006C1AF1" w:rsidRPr="00A60554">
        <w:rPr>
          <w:rFonts w:ascii="Arial" w:hAnsi="Arial" w:cs="Arial"/>
          <w:sz w:val="20"/>
          <w:szCs w:val="20"/>
        </w:rPr>
        <w:t xml:space="preserve"> </w:t>
      </w:r>
      <w:r w:rsidRPr="00A60554">
        <w:rPr>
          <w:rFonts w:ascii="Arial" w:hAnsi="Arial" w:cs="Arial"/>
          <w:sz w:val="20"/>
          <w:szCs w:val="20"/>
        </w:rPr>
        <w:t>- pedagogicznej w trakcie bieżącej pracy, pl</w:t>
      </w:r>
      <w:r w:rsidR="006C1AF1" w:rsidRPr="00A60554">
        <w:rPr>
          <w:rFonts w:ascii="Arial" w:hAnsi="Arial" w:cs="Arial"/>
          <w:sz w:val="20"/>
          <w:szCs w:val="20"/>
        </w:rPr>
        <w:t>anuje i koordynuje jej przebieg,</w:t>
      </w:r>
    </w:p>
    <w:p w:rsidR="006134FD" w:rsidRPr="00A60554" w:rsidRDefault="006134FD" w:rsidP="00A60554">
      <w:pPr>
        <w:pStyle w:val="Akapitzlist"/>
        <w:numPr>
          <w:ilvl w:val="1"/>
          <w:numId w:val="11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współpracuje ze specjalistami i innymi osobami świadczącymi pomoc psychologiczno </w:t>
      </w:r>
      <w:r w:rsidR="00360BDB">
        <w:rPr>
          <w:rFonts w:ascii="Arial" w:hAnsi="Arial" w:cs="Arial"/>
          <w:sz w:val="20"/>
          <w:szCs w:val="20"/>
        </w:rPr>
        <w:br/>
      </w:r>
      <w:r w:rsidRPr="00A60554">
        <w:rPr>
          <w:rFonts w:ascii="Arial" w:hAnsi="Arial" w:cs="Arial"/>
          <w:sz w:val="20"/>
          <w:szCs w:val="20"/>
        </w:rPr>
        <w:t>–</w:t>
      </w:r>
      <w:r w:rsidR="00360BDB">
        <w:rPr>
          <w:rFonts w:ascii="Arial" w:hAnsi="Arial" w:cs="Arial"/>
          <w:sz w:val="20"/>
          <w:szCs w:val="20"/>
        </w:rPr>
        <w:t xml:space="preserve"> </w:t>
      </w:r>
      <w:r w:rsidRPr="00A60554">
        <w:rPr>
          <w:rFonts w:ascii="Arial" w:hAnsi="Arial" w:cs="Arial"/>
          <w:sz w:val="20"/>
          <w:szCs w:val="20"/>
        </w:rPr>
        <w:t>pedagogiczną, opiekę zdrowotną i inną.</w:t>
      </w:r>
    </w:p>
    <w:p w:rsidR="00845FF3" w:rsidRPr="00A60554" w:rsidRDefault="00845FF3" w:rsidP="00A60554">
      <w:pPr>
        <w:pStyle w:val="Akapitzlist"/>
        <w:spacing w:after="0" w:line="360" w:lineRule="auto"/>
        <w:ind w:left="360"/>
        <w:contextualSpacing w:val="0"/>
        <w:jc w:val="both"/>
        <w:rPr>
          <w:rFonts w:ascii="Arial" w:hAnsi="Arial" w:cs="Arial"/>
          <w:sz w:val="20"/>
          <w:szCs w:val="20"/>
        </w:rPr>
      </w:pPr>
    </w:p>
    <w:p w:rsidR="006134FD" w:rsidRPr="00E328BD" w:rsidRDefault="00845FF3" w:rsidP="00A60554">
      <w:pPr>
        <w:spacing w:after="0" w:line="360" w:lineRule="auto"/>
        <w:jc w:val="both"/>
        <w:rPr>
          <w:rFonts w:ascii="Arial" w:hAnsi="Arial" w:cs="Arial"/>
          <w:b/>
          <w:sz w:val="20"/>
          <w:szCs w:val="20"/>
        </w:rPr>
      </w:pPr>
      <w:r w:rsidRPr="00E328BD">
        <w:rPr>
          <w:rFonts w:ascii="Arial" w:hAnsi="Arial" w:cs="Arial"/>
          <w:b/>
          <w:sz w:val="20"/>
          <w:szCs w:val="20"/>
        </w:rPr>
        <w:t>§ 8</w:t>
      </w:r>
      <w:r w:rsidR="007C6008" w:rsidRPr="00E328BD">
        <w:rPr>
          <w:rFonts w:ascii="Arial" w:hAnsi="Arial" w:cs="Arial"/>
          <w:b/>
          <w:sz w:val="20"/>
          <w:szCs w:val="20"/>
        </w:rPr>
        <w:t>4</w:t>
      </w:r>
    </w:p>
    <w:p w:rsidR="006134FD" w:rsidRPr="00E328BD" w:rsidRDefault="006134FD" w:rsidP="00A60554">
      <w:pPr>
        <w:pStyle w:val="Akapitzlist"/>
        <w:numPr>
          <w:ilvl w:val="0"/>
          <w:numId w:val="118"/>
        </w:numPr>
        <w:spacing w:after="0" w:line="360" w:lineRule="auto"/>
        <w:ind w:left="426" w:hanging="284"/>
        <w:contextualSpacing w:val="0"/>
        <w:jc w:val="both"/>
        <w:rPr>
          <w:rFonts w:ascii="Arial" w:hAnsi="Arial" w:cs="Arial"/>
          <w:b/>
          <w:sz w:val="20"/>
          <w:szCs w:val="20"/>
        </w:rPr>
      </w:pPr>
      <w:r w:rsidRPr="00E328BD">
        <w:rPr>
          <w:rFonts w:ascii="Arial" w:hAnsi="Arial" w:cs="Arial"/>
          <w:b/>
          <w:sz w:val="20"/>
          <w:szCs w:val="20"/>
        </w:rPr>
        <w:t>Nauczyciel oddziału przedszkolnego ma prawo:</w:t>
      </w:r>
    </w:p>
    <w:p w:rsidR="006134FD" w:rsidRPr="00A60554" w:rsidRDefault="006134FD" w:rsidP="00A60554">
      <w:pPr>
        <w:pStyle w:val="Akapitzlist"/>
        <w:numPr>
          <w:ilvl w:val="1"/>
          <w:numId w:val="118"/>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wyboru programu wychowania przedszkolnego spośród zestawu programów dopuszczonych do użytku szkolnego lub opracowania własnego programu z uwzględnieniem zasad określony</w:t>
      </w:r>
      <w:r w:rsidR="006C1AF1" w:rsidRPr="00A60554">
        <w:rPr>
          <w:rFonts w:ascii="Arial" w:hAnsi="Arial" w:cs="Arial"/>
          <w:sz w:val="20"/>
          <w:szCs w:val="20"/>
        </w:rPr>
        <w:t>ch w ustawie o systemie oświaty,</w:t>
      </w:r>
    </w:p>
    <w:p w:rsidR="006134FD" w:rsidRPr="00A60554" w:rsidRDefault="006C1AF1" w:rsidP="00A60554">
      <w:pPr>
        <w:pStyle w:val="Akapitzlist"/>
        <w:numPr>
          <w:ilvl w:val="1"/>
          <w:numId w:val="118"/>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wyboru pomocy dydaktycznych,</w:t>
      </w:r>
    </w:p>
    <w:p w:rsidR="006134FD" w:rsidRPr="00A60554" w:rsidRDefault="006134FD" w:rsidP="00A60554">
      <w:pPr>
        <w:pStyle w:val="Akapitzlist"/>
        <w:numPr>
          <w:ilvl w:val="1"/>
          <w:numId w:val="118"/>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opracowania własnego pro</w:t>
      </w:r>
      <w:r w:rsidR="006C1AF1" w:rsidRPr="00A60554">
        <w:rPr>
          <w:rFonts w:ascii="Arial" w:hAnsi="Arial" w:cs="Arial"/>
          <w:sz w:val="20"/>
          <w:szCs w:val="20"/>
        </w:rPr>
        <w:t>gramu wychowania przedszkolnego,</w:t>
      </w:r>
    </w:p>
    <w:p w:rsidR="006134FD" w:rsidRPr="00A60554" w:rsidRDefault="006134FD" w:rsidP="00A60554">
      <w:pPr>
        <w:pStyle w:val="Akapitzlist"/>
        <w:numPr>
          <w:ilvl w:val="1"/>
          <w:numId w:val="118"/>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zdobywania dodatkowych kwalifikacji przydatnych do pracy w oddziale przedszkolny</w:t>
      </w:r>
      <w:r w:rsidR="006C1AF1" w:rsidRPr="00A60554">
        <w:rPr>
          <w:rFonts w:ascii="Arial" w:hAnsi="Arial" w:cs="Arial"/>
          <w:sz w:val="20"/>
          <w:szCs w:val="20"/>
        </w:rPr>
        <w:t>m,</w:t>
      </w:r>
    </w:p>
    <w:p w:rsidR="006134FD" w:rsidRPr="00A60554" w:rsidRDefault="006134FD" w:rsidP="00A60554">
      <w:pPr>
        <w:pStyle w:val="Akapitzlist"/>
        <w:numPr>
          <w:ilvl w:val="1"/>
          <w:numId w:val="118"/>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udziału w zewnętrznych </w:t>
      </w:r>
      <w:r w:rsidR="006C1AF1" w:rsidRPr="00A60554">
        <w:rPr>
          <w:rFonts w:ascii="Arial" w:hAnsi="Arial" w:cs="Arial"/>
          <w:sz w:val="20"/>
          <w:szCs w:val="20"/>
        </w:rPr>
        <w:t>formach doskonalenia zawodowego,</w:t>
      </w:r>
    </w:p>
    <w:p w:rsidR="006134FD" w:rsidRPr="00A60554" w:rsidRDefault="006134FD" w:rsidP="00A60554">
      <w:pPr>
        <w:pStyle w:val="Akapitzlist"/>
        <w:numPr>
          <w:ilvl w:val="1"/>
          <w:numId w:val="118"/>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aktywnego udziału w f</w:t>
      </w:r>
      <w:r w:rsidR="006C1AF1" w:rsidRPr="00A60554">
        <w:rPr>
          <w:rFonts w:ascii="Arial" w:hAnsi="Arial" w:cs="Arial"/>
          <w:sz w:val="20"/>
          <w:szCs w:val="20"/>
        </w:rPr>
        <w:t>ormach doskonalenia nauczycieli,</w:t>
      </w:r>
    </w:p>
    <w:p w:rsidR="006134FD" w:rsidRPr="00A60554" w:rsidRDefault="006134FD" w:rsidP="00A60554">
      <w:pPr>
        <w:pStyle w:val="Akapitzlist"/>
        <w:numPr>
          <w:ilvl w:val="1"/>
          <w:numId w:val="118"/>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pomocy merytorycznej ze strony dyrektora szkoły, pedagoga szko</w:t>
      </w:r>
      <w:r w:rsidR="006C1AF1" w:rsidRPr="00A60554">
        <w:rPr>
          <w:rFonts w:ascii="Arial" w:hAnsi="Arial" w:cs="Arial"/>
          <w:sz w:val="20"/>
          <w:szCs w:val="20"/>
        </w:rPr>
        <w:t>lnego, nauczycieli specjalistów,</w:t>
      </w:r>
    </w:p>
    <w:p w:rsidR="006134FD" w:rsidRPr="00A60554" w:rsidRDefault="006134FD" w:rsidP="00A60554">
      <w:pPr>
        <w:pStyle w:val="Akapitzlist"/>
        <w:numPr>
          <w:ilvl w:val="1"/>
          <w:numId w:val="118"/>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wymianę doświadczeń z innymi nauczycielami pracującymi w przedszkolach lub oddziałach przedszkolnych zorganizowanych przy szkole podstawowej oraz nauczycielami edukacji wczesnoszkolnej.</w:t>
      </w:r>
    </w:p>
    <w:p w:rsidR="00C6705C" w:rsidRDefault="00C6705C" w:rsidP="00A60554">
      <w:pPr>
        <w:spacing w:after="0" w:line="360" w:lineRule="auto"/>
        <w:jc w:val="both"/>
        <w:rPr>
          <w:rFonts w:ascii="Arial" w:hAnsi="Arial" w:cs="Arial"/>
          <w:sz w:val="20"/>
          <w:szCs w:val="20"/>
        </w:rPr>
      </w:pPr>
    </w:p>
    <w:p w:rsidR="006134FD" w:rsidRPr="00E328BD" w:rsidRDefault="00845FF3" w:rsidP="00A60554">
      <w:pPr>
        <w:spacing w:after="0" w:line="360" w:lineRule="auto"/>
        <w:jc w:val="both"/>
        <w:rPr>
          <w:rFonts w:ascii="Arial" w:hAnsi="Arial" w:cs="Arial"/>
          <w:b/>
          <w:sz w:val="20"/>
          <w:szCs w:val="20"/>
        </w:rPr>
      </w:pPr>
      <w:r w:rsidRPr="00E328BD">
        <w:rPr>
          <w:rFonts w:ascii="Arial" w:hAnsi="Arial" w:cs="Arial"/>
          <w:b/>
          <w:sz w:val="20"/>
          <w:szCs w:val="20"/>
        </w:rPr>
        <w:lastRenderedPageBreak/>
        <w:t>§ 8</w:t>
      </w:r>
      <w:r w:rsidR="007C6008" w:rsidRPr="00E328BD">
        <w:rPr>
          <w:rFonts w:ascii="Arial" w:hAnsi="Arial" w:cs="Arial"/>
          <w:b/>
          <w:sz w:val="20"/>
          <w:szCs w:val="20"/>
        </w:rPr>
        <w:t>5</w:t>
      </w:r>
    </w:p>
    <w:p w:rsidR="006134FD" w:rsidRPr="00EB77F7" w:rsidRDefault="006134FD" w:rsidP="00A60554">
      <w:pPr>
        <w:pStyle w:val="Akapitzlist"/>
        <w:numPr>
          <w:ilvl w:val="0"/>
          <w:numId w:val="119"/>
        </w:numPr>
        <w:spacing w:after="0" w:line="360" w:lineRule="auto"/>
        <w:ind w:hanging="218"/>
        <w:contextualSpacing w:val="0"/>
        <w:jc w:val="both"/>
        <w:rPr>
          <w:rFonts w:ascii="Arial" w:hAnsi="Arial" w:cs="Arial"/>
          <w:sz w:val="20"/>
          <w:szCs w:val="20"/>
        </w:rPr>
      </w:pPr>
      <w:r w:rsidRPr="00EB77F7">
        <w:rPr>
          <w:rFonts w:ascii="Arial" w:hAnsi="Arial" w:cs="Arial"/>
          <w:sz w:val="20"/>
          <w:szCs w:val="20"/>
        </w:rPr>
        <w:t xml:space="preserve">Dziecko w oddziale przedszkolnym ma wszystkie prawa i obowiązki wynikające z Konwencji </w:t>
      </w:r>
      <w:r w:rsidR="006C1AF1" w:rsidRPr="00EB77F7">
        <w:rPr>
          <w:rFonts w:ascii="Arial" w:hAnsi="Arial" w:cs="Arial"/>
          <w:sz w:val="20"/>
          <w:szCs w:val="20"/>
        </w:rPr>
        <w:br/>
      </w:r>
      <w:r w:rsidRPr="00EB77F7">
        <w:rPr>
          <w:rFonts w:ascii="Arial" w:hAnsi="Arial" w:cs="Arial"/>
          <w:sz w:val="20"/>
          <w:szCs w:val="20"/>
        </w:rPr>
        <w:t>o Prawach Dziecka a w szczególności:</w:t>
      </w:r>
    </w:p>
    <w:p w:rsidR="006134FD" w:rsidRPr="00A60554" w:rsidRDefault="00C6705C" w:rsidP="00A60554">
      <w:pPr>
        <w:pStyle w:val="Akapitzlist"/>
        <w:numPr>
          <w:ilvl w:val="0"/>
          <w:numId w:val="142"/>
        </w:numPr>
        <w:spacing w:after="0" w:line="360" w:lineRule="auto"/>
        <w:ind w:left="851" w:hanging="425"/>
        <w:contextualSpacing w:val="0"/>
        <w:jc w:val="both"/>
        <w:rPr>
          <w:rFonts w:ascii="Arial" w:hAnsi="Arial" w:cs="Arial"/>
          <w:sz w:val="20"/>
          <w:szCs w:val="20"/>
        </w:rPr>
      </w:pPr>
      <w:r>
        <w:rPr>
          <w:rFonts w:ascii="Arial" w:hAnsi="Arial" w:cs="Arial"/>
          <w:sz w:val="20"/>
          <w:szCs w:val="20"/>
        </w:rPr>
        <w:t>w</w:t>
      </w:r>
      <w:r w:rsidR="006134FD" w:rsidRPr="00A60554">
        <w:rPr>
          <w:rFonts w:ascii="Arial" w:hAnsi="Arial" w:cs="Arial"/>
          <w:sz w:val="20"/>
          <w:szCs w:val="20"/>
        </w:rPr>
        <w:t xml:space="preserve"> przedszkolu nie mogą być stosowane kary naruszające nietykal</w:t>
      </w:r>
      <w:r w:rsidR="006C1AF1" w:rsidRPr="00A60554">
        <w:rPr>
          <w:rFonts w:ascii="Arial" w:hAnsi="Arial" w:cs="Arial"/>
          <w:sz w:val="20"/>
          <w:szCs w:val="20"/>
        </w:rPr>
        <w:t>ność i godność osobistą dziecka,</w:t>
      </w:r>
    </w:p>
    <w:p w:rsidR="006134FD" w:rsidRPr="00A60554" w:rsidRDefault="00C6705C" w:rsidP="00A60554">
      <w:pPr>
        <w:pStyle w:val="Akapitzlist"/>
        <w:numPr>
          <w:ilvl w:val="0"/>
          <w:numId w:val="142"/>
        </w:numPr>
        <w:spacing w:after="0" w:line="360" w:lineRule="auto"/>
        <w:ind w:left="851" w:hanging="425"/>
        <w:contextualSpacing w:val="0"/>
        <w:jc w:val="both"/>
        <w:rPr>
          <w:rFonts w:ascii="Arial" w:hAnsi="Arial" w:cs="Arial"/>
          <w:sz w:val="20"/>
          <w:szCs w:val="20"/>
        </w:rPr>
      </w:pPr>
      <w:r>
        <w:rPr>
          <w:rFonts w:ascii="Arial" w:hAnsi="Arial" w:cs="Arial"/>
          <w:sz w:val="20"/>
          <w:szCs w:val="20"/>
        </w:rPr>
        <w:t>d</w:t>
      </w:r>
      <w:r w:rsidR="006134FD" w:rsidRPr="00A60554">
        <w:rPr>
          <w:rFonts w:ascii="Arial" w:hAnsi="Arial" w:cs="Arial"/>
          <w:sz w:val="20"/>
          <w:szCs w:val="20"/>
        </w:rPr>
        <w:t>ziecko ma praco korzystać za zgodą rodziców z poradnictwa pe</w:t>
      </w:r>
      <w:r w:rsidR="006C1AF1" w:rsidRPr="00A60554">
        <w:rPr>
          <w:rFonts w:ascii="Arial" w:hAnsi="Arial" w:cs="Arial"/>
          <w:sz w:val="20"/>
          <w:szCs w:val="20"/>
        </w:rPr>
        <w:t>dagogicznego</w:t>
      </w:r>
      <w:r w:rsidR="006C1AF1" w:rsidRPr="00A60554">
        <w:rPr>
          <w:rFonts w:ascii="Arial" w:hAnsi="Arial" w:cs="Arial"/>
          <w:sz w:val="20"/>
          <w:szCs w:val="20"/>
        </w:rPr>
        <w:br/>
        <w:t>i psychologicznego,</w:t>
      </w:r>
    </w:p>
    <w:p w:rsidR="006134FD" w:rsidRPr="00A60554" w:rsidRDefault="00C6705C" w:rsidP="00A60554">
      <w:pPr>
        <w:pStyle w:val="Akapitzlist"/>
        <w:numPr>
          <w:ilvl w:val="0"/>
          <w:numId w:val="142"/>
        </w:numPr>
        <w:spacing w:after="0" w:line="360" w:lineRule="auto"/>
        <w:ind w:left="851" w:hanging="425"/>
        <w:contextualSpacing w:val="0"/>
        <w:jc w:val="both"/>
        <w:rPr>
          <w:rFonts w:ascii="Arial" w:hAnsi="Arial" w:cs="Arial"/>
          <w:sz w:val="20"/>
          <w:szCs w:val="20"/>
        </w:rPr>
      </w:pPr>
      <w:r>
        <w:rPr>
          <w:rFonts w:ascii="Arial" w:hAnsi="Arial" w:cs="Arial"/>
          <w:sz w:val="20"/>
          <w:szCs w:val="20"/>
        </w:rPr>
        <w:t>d</w:t>
      </w:r>
      <w:r w:rsidR="006134FD" w:rsidRPr="00A60554">
        <w:rPr>
          <w:rFonts w:ascii="Arial" w:hAnsi="Arial" w:cs="Arial"/>
          <w:sz w:val="20"/>
          <w:szCs w:val="20"/>
        </w:rPr>
        <w:t>ziecko ma obowiązek przestrzegania zasad obowiązującyc</w:t>
      </w:r>
      <w:r w:rsidR="006C1AF1" w:rsidRPr="00A60554">
        <w:rPr>
          <w:rFonts w:ascii="Arial" w:hAnsi="Arial" w:cs="Arial"/>
          <w:sz w:val="20"/>
          <w:szCs w:val="20"/>
        </w:rPr>
        <w:t>h w przedszkolu,</w:t>
      </w:r>
    </w:p>
    <w:p w:rsidR="006134FD" w:rsidRPr="00A60554" w:rsidRDefault="00C6705C" w:rsidP="00A60554">
      <w:pPr>
        <w:pStyle w:val="Akapitzlist"/>
        <w:numPr>
          <w:ilvl w:val="0"/>
          <w:numId w:val="142"/>
        </w:numPr>
        <w:spacing w:after="0" w:line="360" w:lineRule="auto"/>
        <w:ind w:left="851" w:hanging="425"/>
        <w:contextualSpacing w:val="0"/>
        <w:jc w:val="both"/>
        <w:rPr>
          <w:rFonts w:ascii="Arial" w:hAnsi="Arial" w:cs="Arial"/>
          <w:sz w:val="20"/>
          <w:szCs w:val="20"/>
        </w:rPr>
      </w:pPr>
      <w:r>
        <w:rPr>
          <w:rFonts w:ascii="Arial" w:hAnsi="Arial" w:cs="Arial"/>
          <w:sz w:val="20"/>
          <w:szCs w:val="20"/>
        </w:rPr>
        <w:t>o</w:t>
      </w:r>
      <w:r w:rsidR="006134FD" w:rsidRPr="00A60554">
        <w:rPr>
          <w:rFonts w:ascii="Arial" w:hAnsi="Arial" w:cs="Arial"/>
          <w:sz w:val="20"/>
          <w:szCs w:val="20"/>
        </w:rPr>
        <w:t>bowiązek poszanowania i akcep</w:t>
      </w:r>
      <w:r w:rsidR="006C1AF1" w:rsidRPr="00A60554">
        <w:rPr>
          <w:rFonts w:ascii="Arial" w:hAnsi="Arial" w:cs="Arial"/>
          <w:sz w:val="20"/>
          <w:szCs w:val="20"/>
        </w:rPr>
        <w:t>tacji innych dzieci i przekonań,</w:t>
      </w:r>
    </w:p>
    <w:p w:rsidR="006134FD" w:rsidRPr="00A60554" w:rsidRDefault="00C6705C" w:rsidP="00A60554">
      <w:pPr>
        <w:pStyle w:val="Akapitzlist"/>
        <w:numPr>
          <w:ilvl w:val="0"/>
          <w:numId w:val="142"/>
        </w:numPr>
        <w:spacing w:after="0" w:line="360" w:lineRule="auto"/>
        <w:ind w:left="851" w:hanging="425"/>
        <w:contextualSpacing w:val="0"/>
        <w:jc w:val="both"/>
        <w:rPr>
          <w:rFonts w:ascii="Arial" w:hAnsi="Arial" w:cs="Arial"/>
          <w:sz w:val="20"/>
          <w:szCs w:val="20"/>
        </w:rPr>
      </w:pPr>
      <w:r>
        <w:rPr>
          <w:rFonts w:ascii="Arial" w:hAnsi="Arial" w:cs="Arial"/>
          <w:sz w:val="20"/>
          <w:szCs w:val="20"/>
        </w:rPr>
        <w:t>o</w:t>
      </w:r>
      <w:r w:rsidR="006134FD" w:rsidRPr="00A60554">
        <w:rPr>
          <w:rFonts w:ascii="Arial" w:hAnsi="Arial" w:cs="Arial"/>
          <w:sz w:val="20"/>
          <w:szCs w:val="20"/>
        </w:rPr>
        <w:t>bowiązek czynnego u</w:t>
      </w:r>
      <w:r w:rsidR="006C1AF1" w:rsidRPr="00A60554">
        <w:rPr>
          <w:rFonts w:ascii="Arial" w:hAnsi="Arial" w:cs="Arial"/>
          <w:sz w:val="20"/>
          <w:szCs w:val="20"/>
        </w:rPr>
        <w:t>czestnictwa w życiu przedszkola,</w:t>
      </w:r>
    </w:p>
    <w:p w:rsidR="006134FD" w:rsidRPr="00A60554" w:rsidRDefault="00C6705C" w:rsidP="00A60554">
      <w:pPr>
        <w:pStyle w:val="Akapitzlist"/>
        <w:numPr>
          <w:ilvl w:val="0"/>
          <w:numId w:val="142"/>
        </w:numPr>
        <w:spacing w:after="0" w:line="360" w:lineRule="auto"/>
        <w:ind w:left="851" w:hanging="425"/>
        <w:contextualSpacing w:val="0"/>
        <w:jc w:val="both"/>
        <w:rPr>
          <w:rFonts w:ascii="Arial" w:hAnsi="Arial" w:cs="Arial"/>
          <w:sz w:val="20"/>
          <w:szCs w:val="20"/>
        </w:rPr>
      </w:pPr>
      <w:r>
        <w:rPr>
          <w:rFonts w:ascii="Arial" w:hAnsi="Arial" w:cs="Arial"/>
          <w:sz w:val="20"/>
          <w:szCs w:val="20"/>
        </w:rPr>
        <w:t>o</w:t>
      </w:r>
      <w:r w:rsidR="006134FD" w:rsidRPr="00A60554">
        <w:rPr>
          <w:rFonts w:ascii="Arial" w:hAnsi="Arial" w:cs="Arial"/>
          <w:sz w:val="20"/>
          <w:szCs w:val="20"/>
        </w:rPr>
        <w:t xml:space="preserve">bowiązek </w:t>
      </w:r>
      <w:r w:rsidR="000803E6" w:rsidRPr="00A60554">
        <w:rPr>
          <w:rFonts w:ascii="Arial" w:hAnsi="Arial" w:cs="Arial"/>
          <w:sz w:val="20"/>
          <w:szCs w:val="20"/>
        </w:rPr>
        <w:t>dbania o</w:t>
      </w:r>
      <w:r w:rsidR="006134FD" w:rsidRPr="00A60554">
        <w:rPr>
          <w:rFonts w:ascii="Arial" w:hAnsi="Arial" w:cs="Arial"/>
          <w:sz w:val="20"/>
          <w:szCs w:val="20"/>
        </w:rPr>
        <w:t xml:space="preserve"> sprzęt, przybory, zabawki własne i kolegów.</w:t>
      </w:r>
    </w:p>
    <w:p w:rsidR="006134FD" w:rsidRPr="00A60554" w:rsidRDefault="006134FD" w:rsidP="00A60554">
      <w:pPr>
        <w:pStyle w:val="Akapitzlist"/>
        <w:numPr>
          <w:ilvl w:val="0"/>
          <w:numId w:val="119"/>
        </w:numPr>
        <w:spacing w:after="0" w:line="360" w:lineRule="auto"/>
        <w:ind w:hanging="218"/>
        <w:contextualSpacing w:val="0"/>
        <w:jc w:val="both"/>
        <w:rPr>
          <w:rFonts w:ascii="Arial" w:hAnsi="Arial" w:cs="Arial"/>
          <w:sz w:val="20"/>
          <w:szCs w:val="20"/>
        </w:rPr>
      </w:pPr>
      <w:r w:rsidRPr="00A60554">
        <w:rPr>
          <w:rFonts w:ascii="Arial" w:hAnsi="Arial" w:cs="Arial"/>
          <w:sz w:val="20"/>
          <w:szCs w:val="20"/>
        </w:rPr>
        <w:t>Wychowanek przedszkola ma prawo do:</w:t>
      </w:r>
    </w:p>
    <w:p w:rsidR="006134FD" w:rsidRPr="00A60554" w:rsidRDefault="006134FD" w:rsidP="00A60554">
      <w:pPr>
        <w:pStyle w:val="Akapitzlist"/>
        <w:numPr>
          <w:ilvl w:val="1"/>
          <w:numId w:val="143"/>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podmiotowego i życzliweg</w:t>
      </w:r>
      <w:r w:rsidR="006C1AF1" w:rsidRPr="00A60554">
        <w:rPr>
          <w:rFonts w:ascii="Arial" w:hAnsi="Arial" w:cs="Arial"/>
          <w:sz w:val="20"/>
          <w:szCs w:val="20"/>
        </w:rPr>
        <w:t>o traktowania,</w:t>
      </w:r>
    </w:p>
    <w:p w:rsidR="006134FD" w:rsidRPr="00A60554" w:rsidRDefault="006134FD" w:rsidP="00A60554">
      <w:pPr>
        <w:pStyle w:val="Akapitzlist"/>
        <w:numPr>
          <w:ilvl w:val="1"/>
          <w:numId w:val="143"/>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spokoju i </w:t>
      </w:r>
      <w:r w:rsidR="006C1AF1" w:rsidRPr="00A60554">
        <w:rPr>
          <w:rFonts w:ascii="Arial" w:hAnsi="Arial" w:cs="Arial"/>
          <w:sz w:val="20"/>
          <w:szCs w:val="20"/>
        </w:rPr>
        <w:t>samotności, gdy tego potrzebuje,</w:t>
      </w:r>
    </w:p>
    <w:p w:rsidR="006134FD" w:rsidRPr="00A60554" w:rsidRDefault="006C1AF1" w:rsidP="00A60554">
      <w:pPr>
        <w:pStyle w:val="Akapitzlist"/>
        <w:numPr>
          <w:ilvl w:val="1"/>
          <w:numId w:val="143"/>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akceptacji takim, jakim jest,</w:t>
      </w:r>
    </w:p>
    <w:p w:rsidR="006134FD" w:rsidRPr="00A60554" w:rsidRDefault="006C1AF1" w:rsidP="00A60554">
      <w:pPr>
        <w:pStyle w:val="Akapitzlist"/>
        <w:numPr>
          <w:ilvl w:val="1"/>
          <w:numId w:val="143"/>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własnego tempa rozwoju,</w:t>
      </w:r>
    </w:p>
    <w:p w:rsidR="006134FD" w:rsidRPr="00A60554" w:rsidRDefault="006134FD" w:rsidP="00A60554">
      <w:pPr>
        <w:pStyle w:val="Akapitzlist"/>
        <w:numPr>
          <w:ilvl w:val="1"/>
          <w:numId w:val="143"/>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konta</w:t>
      </w:r>
      <w:r w:rsidR="006C1AF1" w:rsidRPr="00A60554">
        <w:rPr>
          <w:rFonts w:ascii="Arial" w:hAnsi="Arial" w:cs="Arial"/>
          <w:sz w:val="20"/>
          <w:szCs w:val="20"/>
        </w:rPr>
        <w:t>któw z rówieśnikami i dorosłymi,</w:t>
      </w:r>
    </w:p>
    <w:p w:rsidR="006134FD" w:rsidRPr="00A60554" w:rsidRDefault="006134FD" w:rsidP="00A60554">
      <w:pPr>
        <w:pStyle w:val="Akapitzlist"/>
        <w:numPr>
          <w:ilvl w:val="1"/>
          <w:numId w:val="143"/>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zabawy i wyboru towarzysza zabaw.</w:t>
      </w:r>
    </w:p>
    <w:p w:rsidR="006134FD" w:rsidRPr="00A60554" w:rsidRDefault="006134FD" w:rsidP="00A60554">
      <w:pPr>
        <w:pStyle w:val="Akapitzlist"/>
        <w:numPr>
          <w:ilvl w:val="0"/>
          <w:numId w:val="119"/>
        </w:numPr>
        <w:spacing w:after="0" w:line="360" w:lineRule="auto"/>
        <w:ind w:hanging="218"/>
        <w:contextualSpacing w:val="0"/>
        <w:jc w:val="both"/>
        <w:rPr>
          <w:rFonts w:ascii="Arial" w:hAnsi="Arial" w:cs="Arial"/>
          <w:sz w:val="20"/>
          <w:szCs w:val="20"/>
        </w:rPr>
      </w:pPr>
      <w:r w:rsidRPr="00A60554">
        <w:rPr>
          <w:rFonts w:ascii="Arial" w:hAnsi="Arial" w:cs="Arial"/>
          <w:sz w:val="20"/>
          <w:szCs w:val="20"/>
        </w:rPr>
        <w:t>Dziecko ma obowiązek:</w:t>
      </w:r>
    </w:p>
    <w:p w:rsidR="006134FD" w:rsidRPr="00A60554" w:rsidRDefault="006134FD" w:rsidP="00A60554">
      <w:pPr>
        <w:pStyle w:val="Akapitzlist"/>
        <w:numPr>
          <w:ilvl w:val="1"/>
          <w:numId w:val="119"/>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podporządkowania się obowiązującym w oddziale umowom i</w:t>
      </w:r>
      <w:r w:rsidR="006C1AF1" w:rsidRPr="00A60554">
        <w:rPr>
          <w:rFonts w:ascii="Arial" w:hAnsi="Arial" w:cs="Arial"/>
          <w:sz w:val="20"/>
          <w:szCs w:val="20"/>
        </w:rPr>
        <w:t xml:space="preserve"> zasadom współżycia społecznego,</w:t>
      </w:r>
    </w:p>
    <w:p w:rsidR="006134FD" w:rsidRPr="00A60554" w:rsidRDefault="006134FD" w:rsidP="00A60554">
      <w:pPr>
        <w:pStyle w:val="Akapitzlist"/>
        <w:numPr>
          <w:ilvl w:val="1"/>
          <w:numId w:val="119"/>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przestr</w:t>
      </w:r>
      <w:r w:rsidR="006C1AF1" w:rsidRPr="00A60554">
        <w:rPr>
          <w:rFonts w:ascii="Arial" w:hAnsi="Arial" w:cs="Arial"/>
          <w:sz w:val="20"/>
          <w:szCs w:val="20"/>
        </w:rPr>
        <w:t>zegania zasad higieny osobistej,</w:t>
      </w:r>
    </w:p>
    <w:p w:rsidR="006134FD" w:rsidRPr="00A60554" w:rsidRDefault="006134FD" w:rsidP="00A60554">
      <w:pPr>
        <w:pStyle w:val="Akapitzlist"/>
        <w:numPr>
          <w:ilvl w:val="1"/>
          <w:numId w:val="119"/>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szanowania rówieśników i wytworów ich pracy.</w:t>
      </w:r>
    </w:p>
    <w:p w:rsidR="006134FD" w:rsidRPr="00A60554" w:rsidRDefault="006134FD" w:rsidP="00A60554">
      <w:pPr>
        <w:spacing w:after="0" w:line="360" w:lineRule="auto"/>
        <w:jc w:val="both"/>
        <w:rPr>
          <w:rFonts w:ascii="Arial" w:hAnsi="Arial" w:cs="Arial"/>
          <w:sz w:val="20"/>
          <w:szCs w:val="20"/>
        </w:rPr>
      </w:pPr>
    </w:p>
    <w:p w:rsidR="006134FD" w:rsidRPr="00E328BD" w:rsidRDefault="003E03BA" w:rsidP="00A60554">
      <w:pPr>
        <w:spacing w:after="0" w:line="360" w:lineRule="auto"/>
        <w:jc w:val="both"/>
        <w:rPr>
          <w:rFonts w:ascii="Arial" w:hAnsi="Arial" w:cs="Arial"/>
          <w:b/>
          <w:sz w:val="20"/>
          <w:szCs w:val="20"/>
        </w:rPr>
      </w:pPr>
      <w:r w:rsidRPr="00E328BD">
        <w:rPr>
          <w:rFonts w:ascii="Arial" w:hAnsi="Arial" w:cs="Arial"/>
          <w:b/>
          <w:sz w:val="20"/>
          <w:szCs w:val="20"/>
        </w:rPr>
        <w:t>§ 86</w:t>
      </w:r>
    </w:p>
    <w:p w:rsidR="006134FD" w:rsidRPr="00E328BD" w:rsidRDefault="006134FD" w:rsidP="00A60554">
      <w:pPr>
        <w:pStyle w:val="Akapitzlist"/>
        <w:numPr>
          <w:ilvl w:val="0"/>
          <w:numId w:val="120"/>
        </w:numPr>
        <w:spacing w:after="0" w:line="360" w:lineRule="auto"/>
        <w:ind w:left="426" w:hanging="284"/>
        <w:contextualSpacing w:val="0"/>
        <w:jc w:val="both"/>
        <w:rPr>
          <w:rFonts w:ascii="Arial" w:hAnsi="Arial" w:cs="Arial"/>
          <w:b/>
          <w:sz w:val="20"/>
          <w:szCs w:val="20"/>
        </w:rPr>
      </w:pPr>
      <w:r w:rsidRPr="00E328BD">
        <w:rPr>
          <w:rFonts w:ascii="Arial" w:hAnsi="Arial" w:cs="Arial"/>
          <w:b/>
          <w:sz w:val="20"/>
          <w:szCs w:val="20"/>
        </w:rPr>
        <w:t>Rodzice mają prawo do:</w:t>
      </w:r>
    </w:p>
    <w:p w:rsidR="006134FD" w:rsidRPr="00A60554" w:rsidRDefault="006134FD" w:rsidP="00A60554">
      <w:pPr>
        <w:pStyle w:val="Akapitzlist"/>
        <w:numPr>
          <w:ilvl w:val="1"/>
          <w:numId w:val="120"/>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wnioskowania o spełnianie obowiązku rocznego przygotowan</w:t>
      </w:r>
      <w:r w:rsidR="006C1AF1" w:rsidRPr="00A60554">
        <w:rPr>
          <w:rFonts w:ascii="Arial" w:hAnsi="Arial" w:cs="Arial"/>
          <w:sz w:val="20"/>
          <w:szCs w:val="20"/>
        </w:rPr>
        <w:t>ia poza oddziałem przedszkolnym,</w:t>
      </w:r>
    </w:p>
    <w:p w:rsidR="006134FD" w:rsidRPr="00A60554" w:rsidRDefault="006134FD" w:rsidP="00A60554">
      <w:pPr>
        <w:pStyle w:val="Akapitzlist"/>
        <w:numPr>
          <w:ilvl w:val="1"/>
          <w:numId w:val="120"/>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znajomości zadań wynikających z programu wychowania przedszkolnego realizowanego </w:t>
      </w:r>
      <w:r w:rsidR="006C1AF1" w:rsidRPr="00A60554">
        <w:rPr>
          <w:rFonts w:ascii="Arial" w:hAnsi="Arial" w:cs="Arial"/>
          <w:sz w:val="20"/>
          <w:szCs w:val="20"/>
        </w:rPr>
        <w:br/>
      </w:r>
      <w:r w:rsidRPr="00A60554">
        <w:rPr>
          <w:rFonts w:ascii="Arial" w:hAnsi="Arial" w:cs="Arial"/>
          <w:sz w:val="20"/>
          <w:szCs w:val="20"/>
        </w:rPr>
        <w:t>w danym oddziale, z którym zapoznawani są podczas pierwszego zebrania dla rodziców, organ</w:t>
      </w:r>
      <w:r w:rsidR="006C1AF1" w:rsidRPr="00A60554">
        <w:rPr>
          <w:rFonts w:ascii="Arial" w:hAnsi="Arial" w:cs="Arial"/>
          <w:sz w:val="20"/>
          <w:szCs w:val="20"/>
        </w:rPr>
        <w:t>izowanego w danym roku szkolnym,</w:t>
      </w:r>
    </w:p>
    <w:p w:rsidR="006134FD" w:rsidRPr="00A60554" w:rsidRDefault="006134FD" w:rsidP="00A60554">
      <w:pPr>
        <w:pStyle w:val="Akapitzlist"/>
        <w:numPr>
          <w:ilvl w:val="1"/>
          <w:numId w:val="120"/>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znajomości treści planów miesięcznych w oddziale przedszkolnym, z którym zapoznawani są w trakcie zebrań z rodzicami i na bieżąco poprzez informacje zamieszczane na tablicy oddziału przedszkolnego</w:t>
      </w:r>
      <w:r w:rsidR="006C1AF1" w:rsidRPr="00A60554">
        <w:rPr>
          <w:rFonts w:ascii="Arial" w:hAnsi="Arial" w:cs="Arial"/>
          <w:sz w:val="20"/>
          <w:szCs w:val="20"/>
        </w:rPr>
        <w:t>, prowadzonej przez nauczyciela,</w:t>
      </w:r>
    </w:p>
    <w:p w:rsidR="006134FD" w:rsidRPr="00A60554" w:rsidRDefault="006134FD" w:rsidP="00A60554">
      <w:pPr>
        <w:pStyle w:val="Akapitzlist"/>
        <w:numPr>
          <w:ilvl w:val="1"/>
          <w:numId w:val="120"/>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rzetelnej informacji na temat swojego dziecka, jego zachowań i rozwoju poprzez:</w:t>
      </w:r>
    </w:p>
    <w:p w:rsidR="006134FD" w:rsidRPr="00A60554" w:rsidRDefault="006134FD" w:rsidP="00A60554">
      <w:pPr>
        <w:pStyle w:val="Akapitzlist"/>
        <w:numPr>
          <w:ilvl w:val="2"/>
          <w:numId w:val="120"/>
        </w:numPr>
        <w:spacing w:after="0" w:line="360" w:lineRule="auto"/>
        <w:ind w:left="993" w:hanging="284"/>
        <w:contextualSpacing w:val="0"/>
        <w:jc w:val="both"/>
        <w:rPr>
          <w:rFonts w:ascii="Arial" w:hAnsi="Arial" w:cs="Arial"/>
          <w:sz w:val="20"/>
          <w:szCs w:val="20"/>
        </w:rPr>
      </w:pPr>
      <w:r w:rsidRPr="00A60554">
        <w:rPr>
          <w:rFonts w:ascii="Arial" w:hAnsi="Arial" w:cs="Arial"/>
          <w:sz w:val="20"/>
          <w:szCs w:val="20"/>
        </w:rPr>
        <w:t>uzyskiwanie od nauczyciela bezpośredniej informacji na temat postępów edukacyjnych dziecka, jego sukce</w:t>
      </w:r>
      <w:r w:rsidR="006C1AF1" w:rsidRPr="00A60554">
        <w:rPr>
          <w:rFonts w:ascii="Arial" w:hAnsi="Arial" w:cs="Arial"/>
          <w:sz w:val="20"/>
          <w:szCs w:val="20"/>
        </w:rPr>
        <w:t>sów i trudności oraz zachowaniu,</w:t>
      </w:r>
    </w:p>
    <w:p w:rsidR="006134FD" w:rsidRPr="00A60554" w:rsidRDefault="006134FD" w:rsidP="00A60554">
      <w:pPr>
        <w:pStyle w:val="Akapitzlist"/>
        <w:numPr>
          <w:ilvl w:val="2"/>
          <w:numId w:val="120"/>
        </w:numPr>
        <w:spacing w:after="0" w:line="360" w:lineRule="auto"/>
        <w:ind w:left="993" w:hanging="284"/>
        <w:contextualSpacing w:val="0"/>
        <w:jc w:val="both"/>
        <w:rPr>
          <w:rFonts w:ascii="Arial" w:hAnsi="Arial" w:cs="Arial"/>
          <w:sz w:val="20"/>
          <w:szCs w:val="20"/>
        </w:rPr>
      </w:pPr>
      <w:r w:rsidRPr="00A60554">
        <w:rPr>
          <w:rFonts w:ascii="Arial" w:hAnsi="Arial" w:cs="Arial"/>
          <w:sz w:val="20"/>
          <w:szCs w:val="20"/>
        </w:rPr>
        <w:lastRenderedPageBreak/>
        <w:t>obserwowanie własnego dziecka na tle grupy w trakcie zabaw, zajęć, uroczystości i imprez w oddziale</w:t>
      </w:r>
      <w:r w:rsidR="006C1AF1" w:rsidRPr="00A60554">
        <w:rPr>
          <w:rFonts w:ascii="Arial" w:hAnsi="Arial" w:cs="Arial"/>
          <w:sz w:val="20"/>
          <w:szCs w:val="20"/>
        </w:rPr>
        <w:t xml:space="preserve"> oraz podczas wyjść i wycieczek,</w:t>
      </w:r>
    </w:p>
    <w:p w:rsidR="006134FD" w:rsidRPr="00A60554" w:rsidRDefault="006134FD" w:rsidP="00A60554">
      <w:pPr>
        <w:pStyle w:val="Akapitzlist"/>
        <w:numPr>
          <w:ilvl w:val="2"/>
          <w:numId w:val="120"/>
        </w:numPr>
        <w:spacing w:after="0" w:line="360" w:lineRule="auto"/>
        <w:ind w:left="993" w:hanging="284"/>
        <w:contextualSpacing w:val="0"/>
        <w:jc w:val="both"/>
        <w:rPr>
          <w:rFonts w:ascii="Arial" w:hAnsi="Arial" w:cs="Arial"/>
          <w:sz w:val="20"/>
          <w:szCs w:val="20"/>
        </w:rPr>
      </w:pPr>
      <w:r w:rsidRPr="00A60554">
        <w:rPr>
          <w:rFonts w:ascii="Arial" w:hAnsi="Arial" w:cs="Arial"/>
          <w:sz w:val="20"/>
          <w:szCs w:val="20"/>
        </w:rPr>
        <w:t>zaznajomienie z wynikami i</w:t>
      </w:r>
      <w:r w:rsidR="006C1AF1" w:rsidRPr="00A60554">
        <w:rPr>
          <w:rFonts w:ascii="Arial" w:hAnsi="Arial" w:cs="Arial"/>
          <w:sz w:val="20"/>
          <w:szCs w:val="20"/>
        </w:rPr>
        <w:t>ndywidualnej obserwacji dziecka,</w:t>
      </w:r>
    </w:p>
    <w:p w:rsidR="006134FD" w:rsidRPr="00A60554" w:rsidRDefault="006134FD" w:rsidP="00A60554">
      <w:pPr>
        <w:pStyle w:val="Akapitzlist"/>
        <w:numPr>
          <w:ilvl w:val="2"/>
          <w:numId w:val="120"/>
        </w:numPr>
        <w:spacing w:after="0" w:line="360" w:lineRule="auto"/>
        <w:ind w:left="993" w:hanging="284"/>
        <w:contextualSpacing w:val="0"/>
        <w:jc w:val="both"/>
        <w:rPr>
          <w:rFonts w:ascii="Arial" w:hAnsi="Arial" w:cs="Arial"/>
          <w:sz w:val="20"/>
          <w:szCs w:val="20"/>
        </w:rPr>
      </w:pPr>
      <w:r w:rsidRPr="00A60554">
        <w:rPr>
          <w:rFonts w:ascii="Arial" w:hAnsi="Arial" w:cs="Arial"/>
          <w:sz w:val="20"/>
          <w:szCs w:val="20"/>
        </w:rPr>
        <w:t xml:space="preserve">udostępniania kart pracy </w:t>
      </w:r>
      <w:r w:rsidR="006C1AF1" w:rsidRPr="00A60554">
        <w:rPr>
          <w:rFonts w:ascii="Arial" w:hAnsi="Arial" w:cs="Arial"/>
          <w:sz w:val="20"/>
          <w:szCs w:val="20"/>
        </w:rPr>
        <w:t>dziecka i wytworów plastycznych,</w:t>
      </w:r>
    </w:p>
    <w:p w:rsidR="006134FD" w:rsidRPr="00A60554" w:rsidRDefault="006134FD" w:rsidP="00A60554">
      <w:pPr>
        <w:pStyle w:val="Akapitzlist"/>
        <w:numPr>
          <w:ilvl w:val="2"/>
          <w:numId w:val="120"/>
        </w:numPr>
        <w:spacing w:after="0" w:line="360" w:lineRule="auto"/>
        <w:ind w:left="993" w:hanging="284"/>
        <w:contextualSpacing w:val="0"/>
        <w:jc w:val="both"/>
        <w:rPr>
          <w:rFonts w:ascii="Arial" w:hAnsi="Arial" w:cs="Arial"/>
          <w:sz w:val="20"/>
          <w:szCs w:val="20"/>
        </w:rPr>
      </w:pPr>
      <w:r w:rsidRPr="00A60554">
        <w:rPr>
          <w:rFonts w:ascii="Arial" w:hAnsi="Arial" w:cs="Arial"/>
          <w:sz w:val="20"/>
          <w:szCs w:val="20"/>
        </w:rPr>
        <w:t xml:space="preserve">do przekazania organom szkoły, organowi prowadzącemu lub organowi sprawującemu nadzór pedagogiczny wniosków i opinii dotyczących pracy oddziału </w:t>
      </w:r>
      <w:r w:rsidR="006C1AF1" w:rsidRPr="00A60554">
        <w:rPr>
          <w:rFonts w:ascii="Arial" w:hAnsi="Arial" w:cs="Arial"/>
          <w:sz w:val="20"/>
          <w:szCs w:val="20"/>
        </w:rPr>
        <w:t>i szkoły,</w:t>
      </w:r>
    </w:p>
    <w:p w:rsidR="006134FD" w:rsidRPr="00A60554" w:rsidRDefault="006134FD" w:rsidP="00A60554">
      <w:pPr>
        <w:pStyle w:val="Akapitzlist"/>
        <w:numPr>
          <w:ilvl w:val="2"/>
          <w:numId w:val="120"/>
        </w:numPr>
        <w:spacing w:after="0" w:line="360" w:lineRule="auto"/>
        <w:ind w:left="993" w:hanging="284"/>
        <w:contextualSpacing w:val="0"/>
        <w:jc w:val="both"/>
        <w:rPr>
          <w:rFonts w:ascii="Arial" w:hAnsi="Arial" w:cs="Arial"/>
          <w:sz w:val="20"/>
          <w:szCs w:val="20"/>
        </w:rPr>
      </w:pPr>
      <w:r w:rsidRPr="00A60554">
        <w:rPr>
          <w:rFonts w:ascii="Arial" w:hAnsi="Arial" w:cs="Arial"/>
          <w:sz w:val="20"/>
          <w:szCs w:val="20"/>
        </w:rPr>
        <w:t>wychodzenia z inicjatywą udzielenia pomocy psycholog</w:t>
      </w:r>
      <w:r w:rsidR="006C1AF1" w:rsidRPr="00A60554">
        <w:rPr>
          <w:rFonts w:ascii="Arial" w:hAnsi="Arial" w:cs="Arial"/>
          <w:sz w:val="20"/>
          <w:szCs w:val="20"/>
        </w:rPr>
        <w:t>iczno-pedagogicznej ich dziecku,</w:t>
      </w:r>
    </w:p>
    <w:p w:rsidR="006134FD" w:rsidRPr="00A60554" w:rsidRDefault="006134FD" w:rsidP="00A60554">
      <w:pPr>
        <w:pStyle w:val="Akapitzlist"/>
        <w:numPr>
          <w:ilvl w:val="2"/>
          <w:numId w:val="120"/>
        </w:numPr>
        <w:spacing w:after="0" w:line="360" w:lineRule="auto"/>
        <w:ind w:left="993" w:hanging="284"/>
        <w:contextualSpacing w:val="0"/>
        <w:jc w:val="both"/>
        <w:rPr>
          <w:rFonts w:ascii="Arial" w:hAnsi="Arial" w:cs="Arial"/>
          <w:sz w:val="20"/>
          <w:szCs w:val="20"/>
        </w:rPr>
      </w:pPr>
      <w:r w:rsidRPr="00A60554">
        <w:rPr>
          <w:rFonts w:ascii="Arial" w:hAnsi="Arial" w:cs="Arial"/>
          <w:sz w:val="20"/>
          <w:szCs w:val="20"/>
        </w:rPr>
        <w:t xml:space="preserve">informacji i formach, sposobach i okresie udzielania pomocy pedagogicznej </w:t>
      </w:r>
      <w:r w:rsidR="006C1AF1" w:rsidRPr="00A60554">
        <w:rPr>
          <w:rFonts w:ascii="Arial" w:hAnsi="Arial" w:cs="Arial"/>
          <w:sz w:val="20"/>
          <w:szCs w:val="20"/>
        </w:rPr>
        <w:br/>
      </w:r>
      <w:r w:rsidRPr="00A60554">
        <w:rPr>
          <w:rFonts w:ascii="Arial" w:hAnsi="Arial" w:cs="Arial"/>
          <w:sz w:val="20"/>
          <w:szCs w:val="20"/>
        </w:rPr>
        <w:t>oraz o wymiarze godzin, w których poszczególn</w:t>
      </w:r>
      <w:r w:rsidR="006C1AF1" w:rsidRPr="00A60554">
        <w:rPr>
          <w:rFonts w:ascii="Arial" w:hAnsi="Arial" w:cs="Arial"/>
          <w:sz w:val="20"/>
          <w:szCs w:val="20"/>
        </w:rPr>
        <w:t>e formy pomocy będą realizowane.</w:t>
      </w:r>
    </w:p>
    <w:p w:rsidR="006134FD" w:rsidRPr="00A60554" w:rsidRDefault="006134FD" w:rsidP="00A60554">
      <w:pPr>
        <w:pStyle w:val="Akapitzlist"/>
        <w:numPr>
          <w:ilvl w:val="1"/>
          <w:numId w:val="121"/>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wystąpienia do dyrektora szkoły z wnioskiem o zmniejszenie tygodniowego wymiaru godzin zajęć indywidualnego obowiązkowego rocznego przygotowania przedszkolnego, </w:t>
      </w:r>
      <w:r w:rsidR="006C1AF1" w:rsidRPr="00A60554">
        <w:rPr>
          <w:rFonts w:ascii="Arial" w:hAnsi="Arial" w:cs="Arial"/>
          <w:sz w:val="20"/>
          <w:szCs w:val="20"/>
        </w:rPr>
        <w:br/>
      </w:r>
      <w:r w:rsidRPr="00A60554">
        <w:rPr>
          <w:rFonts w:ascii="Arial" w:hAnsi="Arial" w:cs="Arial"/>
          <w:sz w:val="20"/>
          <w:szCs w:val="20"/>
        </w:rPr>
        <w:t>w przypadkach uzasa</w:t>
      </w:r>
      <w:r w:rsidR="006C1AF1" w:rsidRPr="00A60554">
        <w:rPr>
          <w:rFonts w:ascii="Arial" w:hAnsi="Arial" w:cs="Arial"/>
          <w:sz w:val="20"/>
          <w:szCs w:val="20"/>
        </w:rPr>
        <w:t>dnionych stanem zdrowia dziecka,</w:t>
      </w:r>
    </w:p>
    <w:p w:rsidR="006134FD" w:rsidRPr="00A60554" w:rsidRDefault="006134FD" w:rsidP="00A60554">
      <w:pPr>
        <w:pStyle w:val="Akapitzlist"/>
        <w:numPr>
          <w:ilvl w:val="1"/>
          <w:numId w:val="121"/>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wystąpienia do dyrektora szkoły o zaprzestanie organizacji indywidualnego obowiązkowego rocznego przygotowania przedszkolnego – na podstawie zaświadczenia lekarskiego stwierdzającego, że stan zdrowia dziecka umożliwia mu uczęszczanie do oddziału przedszkolnego.</w:t>
      </w:r>
    </w:p>
    <w:p w:rsidR="00845FF3" w:rsidRPr="00A60554" w:rsidRDefault="00845FF3" w:rsidP="00A60554">
      <w:pPr>
        <w:pStyle w:val="Akapitzlist"/>
        <w:spacing w:after="0" w:line="360" w:lineRule="auto"/>
        <w:ind w:left="0"/>
        <w:contextualSpacing w:val="0"/>
        <w:jc w:val="both"/>
        <w:rPr>
          <w:rFonts w:ascii="Arial" w:hAnsi="Arial" w:cs="Arial"/>
          <w:sz w:val="20"/>
          <w:szCs w:val="20"/>
        </w:rPr>
      </w:pPr>
    </w:p>
    <w:p w:rsidR="006134FD" w:rsidRPr="00E328BD" w:rsidRDefault="00845FF3" w:rsidP="00A60554">
      <w:pPr>
        <w:spacing w:after="0" w:line="360" w:lineRule="auto"/>
        <w:jc w:val="both"/>
        <w:rPr>
          <w:rFonts w:ascii="Arial" w:hAnsi="Arial" w:cs="Arial"/>
          <w:b/>
          <w:sz w:val="20"/>
          <w:szCs w:val="20"/>
        </w:rPr>
      </w:pPr>
      <w:r w:rsidRPr="00E328BD">
        <w:rPr>
          <w:rFonts w:ascii="Arial" w:hAnsi="Arial" w:cs="Arial"/>
          <w:b/>
          <w:sz w:val="20"/>
          <w:szCs w:val="20"/>
        </w:rPr>
        <w:t>§ 8</w:t>
      </w:r>
      <w:r w:rsidR="003E03BA" w:rsidRPr="00E328BD">
        <w:rPr>
          <w:rFonts w:ascii="Arial" w:hAnsi="Arial" w:cs="Arial"/>
          <w:b/>
          <w:sz w:val="20"/>
          <w:szCs w:val="20"/>
        </w:rPr>
        <w:t>7</w:t>
      </w:r>
    </w:p>
    <w:p w:rsidR="006134FD" w:rsidRPr="00E328BD" w:rsidRDefault="006134FD" w:rsidP="00A60554">
      <w:pPr>
        <w:pStyle w:val="Akapitzlist"/>
        <w:numPr>
          <w:ilvl w:val="0"/>
          <w:numId w:val="122"/>
        </w:numPr>
        <w:spacing w:after="0" w:line="360" w:lineRule="auto"/>
        <w:ind w:left="426" w:hanging="284"/>
        <w:contextualSpacing w:val="0"/>
        <w:jc w:val="both"/>
        <w:rPr>
          <w:rFonts w:ascii="Arial" w:hAnsi="Arial" w:cs="Arial"/>
          <w:b/>
          <w:sz w:val="20"/>
          <w:szCs w:val="20"/>
        </w:rPr>
      </w:pPr>
      <w:r w:rsidRPr="00E328BD">
        <w:rPr>
          <w:rFonts w:ascii="Arial" w:hAnsi="Arial" w:cs="Arial"/>
          <w:b/>
          <w:sz w:val="20"/>
          <w:szCs w:val="20"/>
        </w:rPr>
        <w:t xml:space="preserve">Rodzice dzieci są zobowiązani do: </w:t>
      </w:r>
    </w:p>
    <w:p w:rsidR="006134FD" w:rsidRPr="00A60554" w:rsidRDefault="006134FD" w:rsidP="00A60554">
      <w:pPr>
        <w:pStyle w:val="Akapitzlist"/>
        <w:numPr>
          <w:ilvl w:val="0"/>
          <w:numId w:val="268"/>
        </w:numPr>
        <w:spacing w:after="0" w:line="360" w:lineRule="auto"/>
        <w:ind w:left="851" w:hanging="425"/>
        <w:jc w:val="both"/>
        <w:rPr>
          <w:rFonts w:ascii="Arial" w:hAnsi="Arial" w:cs="Arial"/>
          <w:sz w:val="20"/>
          <w:szCs w:val="20"/>
        </w:rPr>
      </w:pPr>
      <w:r w:rsidRPr="00A60554">
        <w:rPr>
          <w:rFonts w:ascii="Arial" w:hAnsi="Arial" w:cs="Arial"/>
          <w:sz w:val="20"/>
          <w:szCs w:val="20"/>
        </w:rPr>
        <w:t>zgłoszenia dziecka 6-letniego do oddziału przedszkolnego w związku z realizacją obowiązkowego roczne</w:t>
      </w:r>
      <w:r w:rsidR="006C1AF1" w:rsidRPr="00A60554">
        <w:rPr>
          <w:rFonts w:ascii="Arial" w:hAnsi="Arial" w:cs="Arial"/>
          <w:sz w:val="20"/>
          <w:szCs w:val="20"/>
        </w:rPr>
        <w:t>go przygotowania przedszkolnego,</w:t>
      </w:r>
    </w:p>
    <w:p w:rsidR="006134FD" w:rsidRPr="00A60554" w:rsidRDefault="006134FD" w:rsidP="00A60554">
      <w:pPr>
        <w:pStyle w:val="Akapitzlist"/>
        <w:numPr>
          <w:ilvl w:val="0"/>
          <w:numId w:val="268"/>
        </w:numPr>
        <w:spacing w:after="0" w:line="360" w:lineRule="auto"/>
        <w:ind w:left="851" w:hanging="425"/>
        <w:jc w:val="both"/>
        <w:rPr>
          <w:rFonts w:ascii="Arial" w:hAnsi="Arial" w:cs="Arial"/>
          <w:sz w:val="20"/>
          <w:szCs w:val="20"/>
        </w:rPr>
      </w:pPr>
      <w:r w:rsidRPr="00A60554">
        <w:rPr>
          <w:rFonts w:ascii="Arial" w:hAnsi="Arial" w:cs="Arial"/>
          <w:sz w:val="20"/>
          <w:szCs w:val="20"/>
        </w:rPr>
        <w:t xml:space="preserve">zapewnienia regularnego </w:t>
      </w:r>
      <w:r w:rsidR="006C1AF1" w:rsidRPr="00A60554">
        <w:rPr>
          <w:rFonts w:ascii="Arial" w:hAnsi="Arial" w:cs="Arial"/>
          <w:sz w:val="20"/>
          <w:szCs w:val="20"/>
        </w:rPr>
        <w:t>uczęszczania dziecka na zajęcia,</w:t>
      </w:r>
    </w:p>
    <w:p w:rsidR="006134FD" w:rsidRPr="00A60554" w:rsidRDefault="006134FD" w:rsidP="00A60554">
      <w:pPr>
        <w:pStyle w:val="Akapitzlist"/>
        <w:numPr>
          <w:ilvl w:val="0"/>
          <w:numId w:val="268"/>
        </w:numPr>
        <w:spacing w:after="0" w:line="360" w:lineRule="auto"/>
        <w:ind w:left="851" w:hanging="425"/>
        <w:jc w:val="both"/>
        <w:rPr>
          <w:rFonts w:ascii="Arial" w:hAnsi="Arial" w:cs="Arial"/>
          <w:sz w:val="20"/>
          <w:szCs w:val="20"/>
        </w:rPr>
      </w:pPr>
      <w:r w:rsidRPr="00A60554">
        <w:rPr>
          <w:rFonts w:ascii="Arial" w:hAnsi="Arial" w:cs="Arial"/>
          <w:sz w:val="20"/>
          <w:szCs w:val="20"/>
        </w:rPr>
        <w:t>zapewnienia dziecku warunków nauki określonych w zezwoleniu, w przypadku dziecka realizującego obowiązkowe roczne przygotowanie przedszkol</w:t>
      </w:r>
      <w:r w:rsidR="006C1AF1" w:rsidRPr="00A60554">
        <w:rPr>
          <w:rFonts w:ascii="Arial" w:hAnsi="Arial" w:cs="Arial"/>
          <w:sz w:val="20"/>
          <w:szCs w:val="20"/>
        </w:rPr>
        <w:t>ne poza oddziałem przedszkolnym,</w:t>
      </w:r>
    </w:p>
    <w:p w:rsidR="006134FD" w:rsidRPr="00A60554" w:rsidRDefault="006134FD" w:rsidP="00A60554">
      <w:pPr>
        <w:pStyle w:val="Akapitzlist"/>
        <w:numPr>
          <w:ilvl w:val="0"/>
          <w:numId w:val="268"/>
        </w:numPr>
        <w:spacing w:after="0" w:line="360" w:lineRule="auto"/>
        <w:ind w:left="851" w:hanging="425"/>
        <w:jc w:val="both"/>
        <w:rPr>
          <w:rFonts w:ascii="Arial" w:hAnsi="Arial" w:cs="Arial"/>
          <w:sz w:val="20"/>
          <w:szCs w:val="20"/>
        </w:rPr>
      </w:pPr>
      <w:r w:rsidRPr="00A60554">
        <w:rPr>
          <w:rFonts w:ascii="Arial" w:hAnsi="Arial" w:cs="Arial"/>
          <w:sz w:val="20"/>
          <w:szCs w:val="20"/>
        </w:rPr>
        <w:t>zapewnienia bezpieczeństwa dziecku w drodze do oddziału przedsz</w:t>
      </w:r>
      <w:r w:rsidR="006C1AF1" w:rsidRPr="00A60554">
        <w:rPr>
          <w:rFonts w:ascii="Arial" w:hAnsi="Arial" w:cs="Arial"/>
          <w:sz w:val="20"/>
          <w:szCs w:val="20"/>
        </w:rPr>
        <w:t>kolnego oraz w drodze powrotnej,</w:t>
      </w:r>
    </w:p>
    <w:p w:rsidR="006134FD" w:rsidRPr="00A60554" w:rsidRDefault="006134FD" w:rsidP="00A60554">
      <w:pPr>
        <w:pStyle w:val="Akapitzlist"/>
        <w:numPr>
          <w:ilvl w:val="0"/>
          <w:numId w:val="268"/>
        </w:numPr>
        <w:spacing w:after="0" w:line="360" w:lineRule="auto"/>
        <w:ind w:left="851" w:hanging="425"/>
        <w:jc w:val="both"/>
        <w:rPr>
          <w:rFonts w:ascii="Arial" w:hAnsi="Arial" w:cs="Arial"/>
          <w:sz w:val="20"/>
          <w:szCs w:val="20"/>
        </w:rPr>
      </w:pPr>
      <w:r w:rsidRPr="00A60554">
        <w:rPr>
          <w:rFonts w:ascii="Arial" w:hAnsi="Arial" w:cs="Arial"/>
          <w:sz w:val="20"/>
          <w:szCs w:val="20"/>
        </w:rPr>
        <w:t>udzielania pełnej informacji o sytuacji zdrowotnej dziecka, mającej wpływ na jego bezpieczeństwo i pra</w:t>
      </w:r>
      <w:r w:rsidR="006C1AF1" w:rsidRPr="00A60554">
        <w:rPr>
          <w:rFonts w:ascii="Arial" w:hAnsi="Arial" w:cs="Arial"/>
          <w:sz w:val="20"/>
          <w:szCs w:val="20"/>
        </w:rPr>
        <w:t>widłowe funkcjonowanie w grupie,</w:t>
      </w:r>
    </w:p>
    <w:p w:rsidR="006134FD" w:rsidRPr="00A60554" w:rsidRDefault="006134FD" w:rsidP="00A60554">
      <w:pPr>
        <w:pStyle w:val="Akapitzlist"/>
        <w:numPr>
          <w:ilvl w:val="0"/>
          <w:numId w:val="268"/>
        </w:numPr>
        <w:spacing w:after="0" w:line="360" w:lineRule="auto"/>
        <w:ind w:left="851" w:hanging="425"/>
        <w:jc w:val="both"/>
        <w:rPr>
          <w:rFonts w:ascii="Arial" w:hAnsi="Arial" w:cs="Arial"/>
          <w:sz w:val="20"/>
          <w:szCs w:val="20"/>
        </w:rPr>
      </w:pPr>
      <w:r w:rsidRPr="00A60554">
        <w:rPr>
          <w:rFonts w:ascii="Arial" w:hAnsi="Arial" w:cs="Arial"/>
          <w:sz w:val="20"/>
          <w:szCs w:val="20"/>
        </w:rPr>
        <w:t>regularnego kontaktowania się z wychowawcą w celu wspierania wszechstronnego rozwoju dziecka i ujednoli</w:t>
      </w:r>
      <w:r w:rsidR="006C1AF1" w:rsidRPr="00A60554">
        <w:rPr>
          <w:rFonts w:ascii="Arial" w:hAnsi="Arial" w:cs="Arial"/>
          <w:sz w:val="20"/>
          <w:szCs w:val="20"/>
        </w:rPr>
        <w:t>cenia oddziaływań wychowawczych,</w:t>
      </w:r>
    </w:p>
    <w:p w:rsidR="006134FD" w:rsidRPr="00A60554" w:rsidRDefault="006134FD" w:rsidP="00A60554">
      <w:pPr>
        <w:pStyle w:val="Akapitzlist"/>
        <w:numPr>
          <w:ilvl w:val="0"/>
          <w:numId w:val="268"/>
        </w:numPr>
        <w:spacing w:after="0" w:line="360" w:lineRule="auto"/>
        <w:ind w:left="851" w:hanging="425"/>
        <w:jc w:val="both"/>
        <w:rPr>
          <w:rFonts w:ascii="Arial" w:hAnsi="Arial" w:cs="Arial"/>
          <w:sz w:val="20"/>
          <w:szCs w:val="20"/>
        </w:rPr>
      </w:pPr>
      <w:r w:rsidRPr="00A60554">
        <w:rPr>
          <w:rFonts w:ascii="Arial" w:hAnsi="Arial" w:cs="Arial"/>
          <w:sz w:val="20"/>
          <w:szCs w:val="20"/>
        </w:rPr>
        <w:t xml:space="preserve">udziału w spotkaniach zespołowych rodziców oddziału, zgodnie z </w:t>
      </w:r>
      <w:r w:rsidR="006C1AF1" w:rsidRPr="00A60554">
        <w:rPr>
          <w:rFonts w:ascii="Arial" w:hAnsi="Arial" w:cs="Arial"/>
          <w:sz w:val="20"/>
          <w:szCs w:val="20"/>
        </w:rPr>
        <w:t>ustalonym harmonogramem spotkań,</w:t>
      </w:r>
    </w:p>
    <w:p w:rsidR="006134FD" w:rsidRPr="00A60554" w:rsidRDefault="006134FD" w:rsidP="00A60554">
      <w:pPr>
        <w:pStyle w:val="Akapitzlist"/>
        <w:numPr>
          <w:ilvl w:val="0"/>
          <w:numId w:val="268"/>
        </w:numPr>
        <w:spacing w:after="0" w:line="360" w:lineRule="auto"/>
        <w:ind w:left="851" w:hanging="425"/>
        <w:jc w:val="both"/>
        <w:rPr>
          <w:rFonts w:ascii="Arial" w:hAnsi="Arial" w:cs="Arial"/>
          <w:sz w:val="20"/>
          <w:szCs w:val="20"/>
        </w:rPr>
      </w:pPr>
      <w:r w:rsidRPr="00A60554">
        <w:rPr>
          <w:rFonts w:ascii="Arial" w:hAnsi="Arial" w:cs="Arial"/>
          <w:sz w:val="20"/>
          <w:szCs w:val="20"/>
        </w:rPr>
        <w:t>odbierania dziecka w godzinac</w:t>
      </w:r>
      <w:r w:rsidR="006C1AF1" w:rsidRPr="00A60554">
        <w:rPr>
          <w:rFonts w:ascii="Arial" w:hAnsi="Arial" w:cs="Arial"/>
          <w:sz w:val="20"/>
          <w:szCs w:val="20"/>
        </w:rPr>
        <w:t>h pracy oddziału przedszkolnego,</w:t>
      </w:r>
    </w:p>
    <w:p w:rsidR="006134FD" w:rsidRPr="00A60554" w:rsidRDefault="006134FD" w:rsidP="00A60554">
      <w:pPr>
        <w:pStyle w:val="Akapitzlist"/>
        <w:numPr>
          <w:ilvl w:val="0"/>
          <w:numId w:val="268"/>
        </w:numPr>
        <w:spacing w:after="0" w:line="360" w:lineRule="auto"/>
        <w:ind w:left="851" w:hanging="425"/>
        <w:jc w:val="both"/>
        <w:rPr>
          <w:rFonts w:ascii="Arial" w:hAnsi="Arial" w:cs="Arial"/>
          <w:sz w:val="20"/>
          <w:szCs w:val="20"/>
        </w:rPr>
      </w:pPr>
      <w:r w:rsidRPr="00A60554">
        <w:rPr>
          <w:rFonts w:ascii="Arial" w:hAnsi="Arial" w:cs="Arial"/>
          <w:sz w:val="20"/>
          <w:szCs w:val="20"/>
        </w:rPr>
        <w:t xml:space="preserve">współpracy z pielęgniarką szkolną w miejscu nauczania i wychowania w zakresie troski </w:t>
      </w:r>
      <w:r w:rsidR="006C1AF1" w:rsidRPr="00A60554">
        <w:rPr>
          <w:rFonts w:ascii="Arial" w:hAnsi="Arial" w:cs="Arial"/>
          <w:sz w:val="20"/>
          <w:szCs w:val="20"/>
        </w:rPr>
        <w:br/>
        <w:t>o zdrowie dziecka,</w:t>
      </w:r>
    </w:p>
    <w:p w:rsidR="006134FD" w:rsidRPr="00A60554" w:rsidRDefault="006134FD" w:rsidP="00A60554">
      <w:pPr>
        <w:pStyle w:val="Akapitzlist"/>
        <w:numPr>
          <w:ilvl w:val="0"/>
          <w:numId w:val="268"/>
        </w:numPr>
        <w:spacing w:after="0" w:line="360" w:lineRule="auto"/>
        <w:ind w:left="851" w:hanging="425"/>
        <w:jc w:val="both"/>
        <w:rPr>
          <w:rFonts w:ascii="Arial" w:hAnsi="Arial" w:cs="Arial"/>
          <w:sz w:val="20"/>
          <w:szCs w:val="20"/>
        </w:rPr>
      </w:pPr>
      <w:r w:rsidRPr="00A60554">
        <w:rPr>
          <w:rFonts w:ascii="Arial" w:hAnsi="Arial" w:cs="Arial"/>
          <w:sz w:val="20"/>
          <w:szCs w:val="20"/>
        </w:rPr>
        <w:t xml:space="preserve">kontaktowania się z poradniami psychologiczno-pedagogicznymi i poradniami specjalistycznymi świadczącymi pomoc dziecku i rodzinie. </w:t>
      </w:r>
    </w:p>
    <w:p w:rsidR="007C4882" w:rsidRDefault="007C4882" w:rsidP="00A60554">
      <w:pPr>
        <w:pStyle w:val="Akapitzlist"/>
        <w:spacing w:after="0" w:line="360" w:lineRule="auto"/>
        <w:ind w:left="0"/>
        <w:contextualSpacing w:val="0"/>
        <w:jc w:val="both"/>
        <w:rPr>
          <w:rFonts w:ascii="Arial" w:hAnsi="Arial" w:cs="Arial"/>
          <w:sz w:val="20"/>
          <w:szCs w:val="20"/>
        </w:rPr>
      </w:pPr>
    </w:p>
    <w:p w:rsidR="006134FD" w:rsidRPr="00E328BD" w:rsidRDefault="0068140A" w:rsidP="00A60554">
      <w:pPr>
        <w:pStyle w:val="Akapitzlist"/>
        <w:spacing w:after="0" w:line="360" w:lineRule="auto"/>
        <w:ind w:left="0"/>
        <w:contextualSpacing w:val="0"/>
        <w:jc w:val="both"/>
        <w:rPr>
          <w:rFonts w:ascii="Arial" w:hAnsi="Arial" w:cs="Arial"/>
          <w:b/>
          <w:sz w:val="20"/>
          <w:szCs w:val="20"/>
        </w:rPr>
      </w:pPr>
      <w:r w:rsidRPr="00E328BD">
        <w:rPr>
          <w:rFonts w:ascii="Arial" w:hAnsi="Arial" w:cs="Arial"/>
          <w:b/>
          <w:sz w:val="20"/>
          <w:szCs w:val="20"/>
        </w:rPr>
        <w:t>§ 8</w:t>
      </w:r>
      <w:r w:rsidR="003E03BA" w:rsidRPr="00E328BD">
        <w:rPr>
          <w:rFonts w:ascii="Arial" w:hAnsi="Arial" w:cs="Arial"/>
          <w:b/>
          <w:sz w:val="20"/>
          <w:szCs w:val="20"/>
        </w:rPr>
        <w:t>8</w:t>
      </w:r>
    </w:p>
    <w:p w:rsidR="006134FD" w:rsidRPr="00EB77F7" w:rsidRDefault="006134FD" w:rsidP="00A60554">
      <w:pPr>
        <w:pStyle w:val="Akapitzlist"/>
        <w:numPr>
          <w:ilvl w:val="0"/>
          <w:numId w:val="269"/>
        </w:numPr>
        <w:spacing w:after="0" w:line="360" w:lineRule="auto"/>
        <w:ind w:left="426" w:hanging="284"/>
        <w:jc w:val="both"/>
        <w:rPr>
          <w:rFonts w:ascii="Arial" w:hAnsi="Arial" w:cs="Arial"/>
          <w:sz w:val="20"/>
          <w:szCs w:val="20"/>
        </w:rPr>
      </w:pPr>
      <w:r w:rsidRPr="00EB77F7">
        <w:rPr>
          <w:rFonts w:ascii="Arial" w:hAnsi="Arial" w:cs="Arial"/>
          <w:sz w:val="20"/>
          <w:szCs w:val="20"/>
        </w:rPr>
        <w:t xml:space="preserve">Współpraca </w:t>
      </w:r>
      <w:r w:rsidR="00562013" w:rsidRPr="00EB77F7">
        <w:rPr>
          <w:rFonts w:ascii="Arial" w:hAnsi="Arial" w:cs="Arial"/>
          <w:sz w:val="20"/>
          <w:szCs w:val="20"/>
        </w:rPr>
        <w:t xml:space="preserve">oddziału przedszkolnego </w:t>
      </w:r>
      <w:r w:rsidRPr="00EB77F7">
        <w:rPr>
          <w:rFonts w:ascii="Arial" w:hAnsi="Arial" w:cs="Arial"/>
          <w:sz w:val="20"/>
          <w:szCs w:val="20"/>
        </w:rPr>
        <w:t>z rodzicami odb</w:t>
      </w:r>
      <w:r w:rsidR="00EB77F7">
        <w:rPr>
          <w:rFonts w:ascii="Arial" w:hAnsi="Arial" w:cs="Arial"/>
          <w:sz w:val="20"/>
          <w:szCs w:val="20"/>
        </w:rPr>
        <w:t>ywa się w następujących formach.</w:t>
      </w:r>
    </w:p>
    <w:p w:rsidR="006134FD" w:rsidRPr="00A60554" w:rsidRDefault="006C1AF1" w:rsidP="00A60554">
      <w:pPr>
        <w:pStyle w:val="Akapitzlist"/>
        <w:numPr>
          <w:ilvl w:val="0"/>
          <w:numId w:val="140"/>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indywidualna wymiana informacji podczas przyprowadzania i odbierania dzieci </w:t>
      </w:r>
      <w:r w:rsidRPr="00A60554">
        <w:rPr>
          <w:rFonts w:ascii="Arial" w:hAnsi="Arial" w:cs="Arial"/>
          <w:sz w:val="20"/>
          <w:szCs w:val="20"/>
        </w:rPr>
        <w:br/>
        <w:t>z przedszkola,</w:t>
      </w:r>
    </w:p>
    <w:p w:rsidR="006134FD" w:rsidRPr="00A60554" w:rsidRDefault="006C1AF1" w:rsidP="00A60554">
      <w:pPr>
        <w:pStyle w:val="Akapitzlist"/>
        <w:numPr>
          <w:ilvl w:val="0"/>
          <w:numId w:val="140"/>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zebrania ogólne,</w:t>
      </w:r>
    </w:p>
    <w:p w:rsidR="006134FD" w:rsidRPr="00A60554" w:rsidRDefault="006C1AF1" w:rsidP="00A60554">
      <w:pPr>
        <w:pStyle w:val="Akapitzlist"/>
        <w:numPr>
          <w:ilvl w:val="0"/>
          <w:numId w:val="140"/>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zebrania grupowe (trzy razy w roku szkolnym),</w:t>
      </w:r>
    </w:p>
    <w:p w:rsidR="006134FD" w:rsidRPr="00A60554" w:rsidRDefault="006C1AF1" w:rsidP="00A60554">
      <w:pPr>
        <w:pStyle w:val="Akapitzlist"/>
        <w:numPr>
          <w:ilvl w:val="0"/>
          <w:numId w:val="140"/>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zajęcia otwarte- obserwacja i udział,</w:t>
      </w:r>
    </w:p>
    <w:p w:rsidR="006134FD" w:rsidRPr="00A60554" w:rsidRDefault="006C1AF1" w:rsidP="00A60554">
      <w:pPr>
        <w:pStyle w:val="Akapitzlist"/>
        <w:numPr>
          <w:ilvl w:val="0"/>
          <w:numId w:val="140"/>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zajęcia z udziałem rodziców wg indywidualnych ustaleń nauczycieli,</w:t>
      </w:r>
    </w:p>
    <w:p w:rsidR="006134FD" w:rsidRPr="00A60554" w:rsidRDefault="006C1AF1" w:rsidP="00A60554">
      <w:pPr>
        <w:pStyle w:val="Akapitzlist"/>
        <w:numPr>
          <w:ilvl w:val="0"/>
          <w:numId w:val="140"/>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kącik/ tablica informacyjna dla rodziców,</w:t>
      </w:r>
    </w:p>
    <w:p w:rsidR="006134FD" w:rsidRPr="00A60554" w:rsidRDefault="006C1AF1" w:rsidP="00A60554">
      <w:pPr>
        <w:pStyle w:val="Akapitzlist"/>
        <w:numPr>
          <w:ilvl w:val="0"/>
          <w:numId w:val="140"/>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uroczystości,</w:t>
      </w:r>
    </w:p>
    <w:p w:rsidR="006134FD" w:rsidRPr="00A60554" w:rsidRDefault="006C1AF1" w:rsidP="00A60554">
      <w:pPr>
        <w:pStyle w:val="Akapitzlist"/>
        <w:numPr>
          <w:ilvl w:val="0"/>
          <w:numId w:val="140"/>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wycieczki,</w:t>
      </w:r>
    </w:p>
    <w:p w:rsidR="006134FD" w:rsidRPr="00A60554" w:rsidRDefault="006C1AF1" w:rsidP="00A60554">
      <w:pPr>
        <w:pStyle w:val="Akapitzlist"/>
        <w:numPr>
          <w:ilvl w:val="0"/>
          <w:numId w:val="140"/>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festyny,</w:t>
      </w:r>
    </w:p>
    <w:p w:rsidR="006134FD" w:rsidRPr="00A60554" w:rsidRDefault="006C1AF1" w:rsidP="00A60554">
      <w:pPr>
        <w:pStyle w:val="Akapitzlist"/>
        <w:numPr>
          <w:ilvl w:val="0"/>
          <w:numId w:val="140"/>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festiwale i bale tematyczne,</w:t>
      </w:r>
    </w:p>
    <w:p w:rsidR="006134FD" w:rsidRPr="00A60554" w:rsidRDefault="006C1AF1" w:rsidP="00A60554">
      <w:pPr>
        <w:pStyle w:val="Akapitzlist"/>
        <w:numPr>
          <w:ilvl w:val="0"/>
          <w:numId w:val="140"/>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spotkania i warsztaty plenerowe,</w:t>
      </w:r>
    </w:p>
    <w:p w:rsidR="006134FD" w:rsidRPr="00A60554" w:rsidRDefault="006C1AF1" w:rsidP="00A60554">
      <w:pPr>
        <w:pStyle w:val="Akapitzlist"/>
        <w:numPr>
          <w:ilvl w:val="0"/>
          <w:numId w:val="140"/>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spotkania adaptacyjne,</w:t>
      </w:r>
    </w:p>
    <w:p w:rsidR="006134FD" w:rsidRPr="00A60554" w:rsidRDefault="006C1AF1" w:rsidP="00A60554">
      <w:pPr>
        <w:pStyle w:val="Akapitzlist"/>
        <w:numPr>
          <w:ilvl w:val="0"/>
          <w:numId w:val="140"/>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spotkania ze specjalistami - prelekcje, referaty, warsztaty,</w:t>
      </w:r>
    </w:p>
    <w:p w:rsidR="006134FD" w:rsidRPr="00A60554" w:rsidRDefault="006C1AF1" w:rsidP="00A60554">
      <w:pPr>
        <w:pStyle w:val="Akapitzlist"/>
        <w:numPr>
          <w:ilvl w:val="0"/>
          <w:numId w:val="140"/>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konsultacje i rozmowy indywidualne z dyrektorem, nauczycielem,</w:t>
      </w:r>
    </w:p>
    <w:p w:rsidR="006134FD" w:rsidRPr="00A60554" w:rsidRDefault="006C1AF1" w:rsidP="00A60554">
      <w:pPr>
        <w:pStyle w:val="Akapitzlist"/>
        <w:numPr>
          <w:ilvl w:val="0"/>
          <w:numId w:val="140"/>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indywidualne uczestnictwo w jednostkach edukacyjnych – po wcześniejszym uzgodnieniu </w:t>
      </w:r>
      <w:r w:rsidRPr="00A60554">
        <w:rPr>
          <w:rFonts w:ascii="Arial" w:hAnsi="Arial" w:cs="Arial"/>
          <w:sz w:val="20"/>
          <w:szCs w:val="20"/>
        </w:rPr>
        <w:br/>
        <w:t>z dyrektorem szkoły.</w:t>
      </w:r>
    </w:p>
    <w:p w:rsidR="0068140A" w:rsidRPr="00A60554" w:rsidRDefault="0068140A" w:rsidP="00A60554">
      <w:pPr>
        <w:pStyle w:val="Akapitzlist"/>
        <w:spacing w:after="0" w:line="360" w:lineRule="auto"/>
        <w:ind w:left="0"/>
        <w:contextualSpacing w:val="0"/>
        <w:jc w:val="both"/>
        <w:rPr>
          <w:rFonts w:ascii="Arial" w:hAnsi="Arial" w:cs="Arial"/>
          <w:sz w:val="20"/>
          <w:szCs w:val="20"/>
        </w:rPr>
      </w:pPr>
    </w:p>
    <w:p w:rsidR="006134FD" w:rsidRPr="00E328BD" w:rsidRDefault="00FC487C" w:rsidP="00A60554">
      <w:pPr>
        <w:spacing w:after="0" w:line="360" w:lineRule="auto"/>
        <w:jc w:val="both"/>
        <w:rPr>
          <w:rFonts w:ascii="Arial" w:hAnsi="Arial" w:cs="Arial"/>
          <w:b/>
          <w:sz w:val="20"/>
          <w:szCs w:val="20"/>
        </w:rPr>
      </w:pPr>
      <w:r w:rsidRPr="00E328BD">
        <w:rPr>
          <w:rFonts w:ascii="Arial" w:hAnsi="Arial" w:cs="Arial"/>
          <w:b/>
          <w:sz w:val="20"/>
          <w:szCs w:val="20"/>
        </w:rPr>
        <w:t>§ 89</w:t>
      </w:r>
    </w:p>
    <w:p w:rsidR="006134FD" w:rsidRPr="00A60554" w:rsidRDefault="006134FD" w:rsidP="00A60554">
      <w:pPr>
        <w:pStyle w:val="Akapitzlist"/>
        <w:numPr>
          <w:ilvl w:val="0"/>
          <w:numId w:val="123"/>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Dziecko do oddziału przedszkolnego przyprowadzają rodzice lu</w:t>
      </w:r>
      <w:r w:rsidR="006C1AF1" w:rsidRPr="00A60554">
        <w:rPr>
          <w:rFonts w:ascii="Arial" w:hAnsi="Arial" w:cs="Arial"/>
          <w:sz w:val="20"/>
          <w:szCs w:val="20"/>
        </w:rPr>
        <w:t>b osoby przez nich upoważnione.</w:t>
      </w:r>
    </w:p>
    <w:p w:rsidR="006134FD" w:rsidRPr="00A60554" w:rsidRDefault="006134FD" w:rsidP="00A60554">
      <w:pPr>
        <w:pStyle w:val="Akapitzlist"/>
        <w:numPr>
          <w:ilvl w:val="0"/>
          <w:numId w:val="123"/>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Po wejściu na teren szkoły rodzice lub upoważnione przez nich osoby kierują się do szatni, </w:t>
      </w:r>
      <w:r w:rsidR="006C1AF1" w:rsidRPr="00A60554">
        <w:rPr>
          <w:rFonts w:ascii="Arial" w:hAnsi="Arial" w:cs="Arial"/>
          <w:sz w:val="20"/>
          <w:szCs w:val="20"/>
        </w:rPr>
        <w:br/>
      </w:r>
      <w:r w:rsidRPr="00A60554">
        <w:rPr>
          <w:rFonts w:ascii="Arial" w:hAnsi="Arial" w:cs="Arial"/>
          <w:sz w:val="20"/>
          <w:szCs w:val="20"/>
        </w:rPr>
        <w:t>gdzie przygotowują dziecko do pozostania w oddziale, po czym odprowadzają dziecko do sali oddziału i przekazują je pod opiekę nauczyciela oddziału.</w:t>
      </w:r>
    </w:p>
    <w:p w:rsidR="006134FD" w:rsidRPr="00A60554" w:rsidRDefault="006134FD" w:rsidP="00A60554">
      <w:pPr>
        <w:pStyle w:val="Akapitzlist"/>
        <w:numPr>
          <w:ilvl w:val="0"/>
          <w:numId w:val="123"/>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Odbioru dziecka z oddziału dokonują rodzice lub upoważnione przez nich osoby, upoważnione do tej czynności na piśmie przez rodziców dziecka lub w sytuacjach wyjątkowych telefonicznie.</w:t>
      </w:r>
    </w:p>
    <w:p w:rsidR="006134FD" w:rsidRPr="00A60554" w:rsidRDefault="006134FD" w:rsidP="00A60554">
      <w:pPr>
        <w:pStyle w:val="Akapitzlist"/>
        <w:numPr>
          <w:ilvl w:val="0"/>
          <w:numId w:val="123"/>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Upoważnienie, jest skuteczne przez cały okres uczęszczania dziecka do oddziału przedszkolnego lub jednorazowo. Może być zmieniane lub anulowane. </w:t>
      </w:r>
    </w:p>
    <w:p w:rsidR="006134FD" w:rsidRPr="00A60554" w:rsidRDefault="006134FD" w:rsidP="00A60554">
      <w:pPr>
        <w:pStyle w:val="Akapitzlist"/>
        <w:numPr>
          <w:ilvl w:val="0"/>
          <w:numId w:val="123"/>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W upoważnieniu wskazuje się dane osoby, w tym w szczególności: imię i nazwisko, rodzaj </w:t>
      </w:r>
      <w:r w:rsidR="006C1AF1" w:rsidRPr="00A60554">
        <w:rPr>
          <w:rFonts w:ascii="Arial" w:hAnsi="Arial" w:cs="Arial"/>
          <w:sz w:val="20"/>
          <w:szCs w:val="20"/>
        </w:rPr>
        <w:br/>
      </w:r>
      <w:r w:rsidRPr="00A60554">
        <w:rPr>
          <w:rFonts w:ascii="Arial" w:hAnsi="Arial" w:cs="Arial"/>
          <w:sz w:val="20"/>
          <w:szCs w:val="20"/>
        </w:rPr>
        <w:t>i numer dokumentu potwierdzającego tożsamość tej osoby. Oryginał pełnomocnictwa pozostawia się w oddziale przedszkolnym.</w:t>
      </w:r>
    </w:p>
    <w:p w:rsidR="006134FD" w:rsidRPr="00A60554" w:rsidRDefault="006134FD" w:rsidP="00A60554">
      <w:pPr>
        <w:pStyle w:val="Akapitzlist"/>
        <w:numPr>
          <w:ilvl w:val="0"/>
          <w:numId w:val="123"/>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Wydanie dziecka następuje po okazaniu przez osobę upoważnioną dokumentu potwierdzającego tożsamość, wskazanego w treści pełnomocnictwa.</w:t>
      </w:r>
    </w:p>
    <w:p w:rsidR="006134FD" w:rsidRPr="00A60554" w:rsidRDefault="006134FD" w:rsidP="00A60554">
      <w:pPr>
        <w:pStyle w:val="Akapitzlist"/>
        <w:numPr>
          <w:ilvl w:val="0"/>
          <w:numId w:val="123"/>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Szkoła może odmówić wydania dziecka w przypadku, gdy stan psychofizyczny osoby zamierzającej je odebrać będzie wskazywał, że nie jest ona w stanie zapewnić dziecku bezpieczeństwo (np. upojenie alkoholowe, podejrzenie zażycia substancji psychoaktywnych).</w:t>
      </w:r>
    </w:p>
    <w:p w:rsidR="006134FD" w:rsidRPr="00A60554" w:rsidRDefault="006134FD" w:rsidP="00A60554">
      <w:pPr>
        <w:pStyle w:val="Akapitzlist"/>
        <w:numPr>
          <w:ilvl w:val="0"/>
          <w:numId w:val="123"/>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lastRenderedPageBreak/>
        <w:t xml:space="preserve">W przypadku każdej odmowy wydania dziecka powiadamia się niezwłocznie dyrektora szkoły </w:t>
      </w:r>
      <w:r w:rsidR="006C1AF1" w:rsidRPr="00A60554">
        <w:rPr>
          <w:rFonts w:ascii="Arial" w:hAnsi="Arial" w:cs="Arial"/>
          <w:sz w:val="20"/>
          <w:szCs w:val="20"/>
        </w:rPr>
        <w:br/>
      </w:r>
      <w:r w:rsidRPr="00A60554">
        <w:rPr>
          <w:rFonts w:ascii="Arial" w:hAnsi="Arial" w:cs="Arial"/>
          <w:sz w:val="20"/>
          <w:szCs w:val="20"/>
        </w:rPr>
        <w:t xml:space="preserve">lub jego zastępcę. W takiej sytuacji szkoła zobowiązana jest do podjęcia wszelkich dostępnych czynności w celu nawiązania kontaktu z rodzicami. </w:t>
      </w:r>
    </w:p>
    <w:p w:rsidR="006134FD" w:rsidRPr="00A60554" w:rsidRDefault="006134FD" w:rsidP="00A60554">
      <w:pPr>
        <w:pStyle w:val="Akapitzlist"/>
        <w:numPr>
          <w:ilvl w:val="0"/>
          <w:numId w:val="123"/>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W przypadku, gdy dziecko nie zostanie odebrane po upływie czasu pracy oddziału przedszkolnego, nauczyciel zobowiązany jest powiadomić telefonicznie rodziców o zaistniałym fakcie. W sytuacji, gdy pod wskazanymi numerami telefonów nie można nawiązać kontaktu </w:t>
      </w:r>
      <w:r w:rsidR="006C1AF1" w:rsidRPr="00A60554">
        <w:rPr>
          <w:rFonts w:ascii="Arial" w:hAnsi="Arial" w:cs="Arial"/>
          <w:sz w:val="20"/>
          <w:szCs w:val="20"/>
        </w:rPr>
        <w:br/>
      </w:r>
      <w:r w:rsidRPr="00A60554">
        <w:rPr>
          <w:rFonts w:ascii="Arial" w:hAnsi="Arial" w:cs="Arial"/>
          <w:sz w:val="20"/>
          <w:szCs w:val="20"/>
        </w:rPr>
        <w:t>z rodzicami, nauczyciel oczekuje z dzieckiem w szkole 0,5 godziny.</w:t>
      </w:r>
    </w:p>
    <w:p w:rsidR="006134FD" w:rsidRPr="00A60554" w:rsidRDefault="006134FD" w:rsidP="00A60554">
      <w:pPr>
        <w:pStyle w:val="Akapitzlist"/>
        <w:numPr>
          <w:ilvl w:val="0"/>
          <w:numId w:val="123"/>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Po upływie czasu wskazanego w ust.9, powiadamia się Policję o niemożności skontaktowania </w:t>
      </w:r>
      <w:r w:rsidR="006C1AF1" w:rsidRPr="00A60554">
        <w:rPr>
          <w:rFonts w:ascii="Arial" w:hAnsi="Arial" w:cs="Arial"/>
          <w:sz w:val="20"/>
          <w:szCs w:val="20"/>
        </w:rPr>
        <w:br/>
      </w:r>
      <w:r w:rsidRPr="00A60554">
        <w:rPr>
          <w:rFonts w:ascii="Arial" w:hAnsi="Arial" w:cs="Arial"/>
          <w:sz w:val="20"/>
          <w:szCs w:val="20"/>
        </w:rPr>
        <w:t xml:space="preserve">się z rodzicami. </w:t>
      </w:r>
    </w:p>
    <w:p w:rsidR="000E506B" w:rsidRPr="00A60554" w:rsidRDefault="006134FD" w:rsidP="00A60554">
      <w:pPr>
        <w:pStyle w:val="Akapitzlist"/>
        <w:numPr>
          <w:ilvl w:val="0"/>
          <w:numId w:val="123"/>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Życzenie rodzica dotyczące niewydawania dziecka drugiemu z rodziców musi być poświadczone przez prawomocne orzeczenie sądowe, które udostępnia się wychowawcy oddziału przedszkolnego.</w:t>
      </w:r>
    </w:p>
    <w:p w:rsidR="00B673A5" w:rsidRPr="00A60554" w:rsidRDefault="00B673A5" w:rsidP="00A60554">
      <w:pPr>
        <w:pStyle w:val="Akapitzlist"/>
        <w:numPr>
          <w:ilvl w:val="0"/>
          <w:numId w:val="123"/>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 </w:t>
      </w:r>
      <w:r w:rsidRPr="00A60554">
        <w:rPr>
          <w:rFonts w:ascii="Arial" w:hAnsi="Arial" w:cs="Arial"/>
          <w:bCs/>
          <w:sz w:val="20"/>
          <w:szCs w:val="20"/>
        </w:rPr>
        <w:t>Dyrektor w porozumieniu z radą pedagogiczną może skreślić dziecko (z wyłączeniem dzieci objętych rocznym przygotowaniem przedszkolnym)</w:t>
      </w:r>
      <w:r w:rsidRPr="00A60554">
        <w:rPr>
          <w:rFonts w:ascii="Arial" w:hAnsi="Arial" w:cs="Arial"/>
          <w:sz w:val="20"/>
          <w:szCs w:val="20"/>
        </w:rPr>
        <w:t xml:space="preserve"> </w:t>
      </w:r>
      <w:r w:rsidRPr="00A60554">
        <w:rPr>
          <w:rFonts w:ascii="Arial" w:hAnsi="Arial" w:cs="Arial"/>
          <w:bCs/>
          <w:sz w:val="20"/>
          <w:szCs w:val="20"/>
        </w:rPr>
        <w:t xml:space="preserve">z listy przyjętych do przedszkola </w:t>
      </w:r>
      <w:r w:rsidR="006C1AF1" w:rsidRPr="00A60554">
        <w:rPr>
          <w:rFonts w:ascii="Arial" w:hAnsi="Arial" w:cs="Arial"/>
          <w:bCs/>
          <w:sz w:val="20"/>
          <w:szCs w:val="20"/>
        </w:rPr>
        <w:br/>
      </w:r>
      <w:r w:rsidRPr="00A60554">
        <w:rPr>
          <w:rFonts w:ascii="Arial" w:hAnsi="Arial" w:cs="Arial"/>
          <w:bCs/>
          <w:sz w:val="20"/>
          <w:szCs w:val="20"/>
        </w:rPr>
        <w:t xml:space="preserve">w przypadku: </w:t>
      </w:r>
    </w:p>
    <w:p w:rsidR="00B673A5" w:rsidRPr="00A60554" w:rsidRDefault="00B673A5" w:rsidP="00A60554">
      <w:pPr>
        <w:pStyle w:val="Akapitzlist"/>
        <w:numPr>
          <w:ilvl w:val="1"/>
          <w:numId w:val="270"/>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 sytuacji, gdy w sposób szczególny narażone jest dobro innych dzieci,</w:t>
      </w:r>
    </w:p>
    <w:p w:rsidR="00B673A5" w:rsidRPr="00A60554" w:rsidRDefault="00B673A5" w:rsidP="00A60554">
      <w:pPr>
        <w:pStyle w:val="Akapitzlist"/>
        <w:numPr>
          <w:ilvl w:val="1"/>
          <w:numId w:val="270"/>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utajeniu przez rodziców przy wypełnianiu karty zgłoszenia choroby dziecka, która uni</w:t>
      </w:r>
      <w:r w:rsidR="006C1AF1" w:rsidRPr="00A60554">
        <w:rPr>
          <w:rFonts w:ascii="Arial" w:hAnsi="Arial" w:cs="Arial"/>
          <w:sz w:val="20"/>
          <w:szCs w:val="20"/>
        </w:rPr>
        <w:t xml:space="preserve">emożliwia przebywania dziecka w grupie, a w </w:t>
      </w:r>
      <w:r w:rsidRPr="00A60554">
        <w:rPr>
          <w:rFonts w:ascii="Arial" w:hAnsi="Arial" w:cs="Arial"/>
          <w:sz w:val="20"/>
          <w:szCs w:val="20"/>
        </w:rPr>
        <w:t>szczególności choroby zakaźnej, poza chorob</w:t>
      </w:r>
      <w:r w:rsidR="006C1AF1" w:rsidRPr="00A60554">
        <w:rPr>
          <w:rFonts w:ascii="Arial" w:hAnsi="Arial" w:cs="Arial"/>
          <w:sz w:val="20"/>
          <w:szCs w:val="20"/>
        </w:rPr>
        <w:t>ami zakaźnymi wieku dziecięcego,</w:t>
      </w:r>
    </w:p>
    <w:p w:rsidR="00B673A5" w:rsidRPr="00A60554" w:rsidRDefault="00B673A5" w:rsidP="00A60554">
      <w:pPr>
        <w:pStyle w:val="Akapitzlist"/>
        <w:numPr>
          <w:ilvl w:val="1"/>
          <w:numId w:val="270"/>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nieprzestrzegania przez rodziców </w:t>
      </w:r>
      <w:r w:rsidR="00732469" w:rsidRPr="00A60554">
        <w:rPr>
          <w:rFonts w:ascii="Arial" w:hAnsi="Arial" w:cs="Arial"/>
          <w:sz w:val="20"/>
          <w:szCs w:val="20"/>
        </w:rPr>
        <w:t xml:space="preserve">postanowień statutu przedszkola i umowy w sprawie korzystania z oddziału przedszkolnego prowadzonego przez </w:t>
      </w:r>
      <w:r w:rsidR="006C1AF1" w:rsidRPr="00A60554">
        <w:rPr>
          <w:rFonts w:ascii="Arial" w:hAnsi="Arial" w:cs="Arial"/>
          <w:sz w:val="20"/>
          <w:szCs w:val="20"/>
        </w:rPr>
        <w:t>Gminę Wałcz – Szkołę Podstawową,</w:t>
      </w:r>
    </w:p>
    <w:p w:rsidR="00536C63" w:rsidRDefault="00B673A5" w:rsidP="00A60554">
      <w:pPr>
        <w:pStyle w:val="Akapitzlist"/>
        <w:numPr>
          <w:ilvl w:val="1"/>
          <w:numId w:val="270"/>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dziecko posiada orzeczenie Poradni Psychologiczno</w:t>
      </w:r>
      <w:r w:rsidR="006C1AF1" w:rsidRPr="00A60554">
        <w:rPr>
          <w:rFonts w:ascii="Arial" w:hAnsi="Arial" w:cs="Arial"/>
          <w:sz w:val="20"/>
          <w:szCs w:val="20"/>
        </w:rPr>
        <w:t xml:space="preserve"> </w:t>
      </w:r>
      <w:r w:rsidRPr="00A60554">
        <w:rPr>
          <w:rFonts w:ascii="Arial" w:hAnsi="Arial" w:cs="Arial"/>
          <w:sz w:val="20"/>
          <w:szCs w:val="20"/>
        </w:rPr>
        <w:t>-</w:t>
      </w:r>
      <w:r w:rsidR="006C1AF1" w:rsidRPr="00A60554">
        <w:rPr>
          <w:rFonts w:ascii="Arial" w:hAnsi="Arial" w:cs="Arial"/>
          <w:sz w:val="20"/>
          <w:szCs w:val="20"/>
        </w:rPr>
        <w:t xml:space="preserve"> </w:t>
      </w:r>
      <w:r w:rsidRPr="00A60554">
        <w:rPr>
          <w:rFonts w:ascii="Arial" w:hAnsi="Arial" w:cs="Arial"/>
          <w:sz w:val="20"/>
          <w:szCs w:val="20"/>
        </w:rPr>
        <w:t xml:space="preserve">Pedagogicznej o przeciwwskazaniach do korzystania z </w:t>
      </w:r>
      <w:r w:rsidR="006C1AF1" w:rsidRPr="00A60554">
        <w:rPr>
          <w:rFonts w:ascii="Arial" w:hAnsi="Arial" w:cs="Arial"/>
          <w:sz w:val="20"/>
          <w:szCs w:val="20"/>
        </w:rPr>
        <w:t>pobytu w publicznym przedszkolu.</w:t>
      </w:r>
    </w:p>
    <w:p w:rsidR="005A3DF4" w:rsidRPr="005A3DF4" w:rsidRDefault="005A3DF4" w:rsidP="005A3DF4">
      <w:pPr>
        <w:spacing w:after="0" w:line="360" w:lineRule="auto"/>
        <w:jc w:val="both"/>
        <w:rPr>
          <w:rFonts w:ascii="Arial" w:hAnsi="Arial" w:cs="Arial"/>
          <w:sz w:val="20"/>
          <w:szCs w:val="20"/>
        </w:rPr>
      </w:pPr>
    </w:p>
    <w:p w:rsidR="006A7881" w:rsidRPr="00A60554" w:rsidRDefault="006A7881" w:rsidP="00A60554">
      <w:pPr>
        <w:spacing w:after="0" w:line="360" w:lineRule="auto"/>
        <w:jc w:val="both"/>
        <w:rPr>
          <w:rFonts w:ascii="Arial" w:hAnsi="Arial" w:cs="Arial"/>
          <w:sz w:val="20"/>
          <w:szCs w:val="20"/>
        </w:rPr>
      </w:pPr>
    </w:p>
    <w:p w:rsidR="00C92548" w:rsidRDefault="00FC5785" w:rsidP="00A60554">
      <w:pPr>
        <w:pStyle w:val="Rozdzia"/>
        <w:spacing w:before="0"/>
        <w:jc w:val="both"/>
        <w:rPr>
          <w:rFonts w:cs="Arial"/>
          <w:color w:val="auto"/>
        </w:rPr>
      </w:pPr>
      <w:bookmarkStart w:id="11" w:name="_Toc493770158"/>
      <w:r w:rsidRPr="00A60554">
        <w:rPr>
          <w:rFonts w:cs="Arial"/>
          <w:color w:val="auto"/>
        </w:rPr>
        <w:t>Rozdział X</w:t>
      </w:r>
    </w:p>
    <w:p w:rsidR="00C261A6" w:rsidRPr="00A60554" w:rsidRDefault="006A7881" w:rsidP="00A60554">
      <w:pPr>
        <w:pStyle w:val="Rozdzia"/>
        <w:spacing w:before="0"/>
        <w:jc w:val="both"/>
        <w:rPr>
          <w:rFonts w:cs="Arial"/>
          <w:color w:val="auto"/>
        </w:rPr>
      </w:pPr>
      <w:r w:rsidRPr="00A60554">
        <w:rPr>
          <w:rFonts w:cs="Arial"/>
          <w:color w:val="auto"/>
        </w:rPr>
        <w:tab/>
      </w:r>
      <w:r w:rsidR="00FC5785" w:rsidRPr="00A60554">
        <w:rPr>
          <w:rFonts w:cs="Arial"/>
          <w:color w:val="auto"/>
        </w:rPr>
        <w:t>Klasy dotychczasowego gimnazjum</w:t>
      </w:r>
      <w:bookmarkEnd w:id="11"/>
    </w:p>
    <w:p w:rsidR="006A7881" w:rsidRPr="00A60554" w:rsidRDefault="006A7881" w:rsidP="00A60554">
      <w:pPr>
        <w:autoSpaceDE w:val="0"/>
        <w:autoSpaceDN w:val="0"/>
        <w:adjustRightInd w:val="0"/>
        <w:spacing w:after="0" w:line="360" w:lineRule="auto"/>
        <w:jc w:val="both"/>
        <w:rPr>
          <w:rFonts w:ascii="Arial" w:hAnsi="Arial" w:cs="Arial"/>
          <w:bCs/>
          <w:sz w:val="20"/>
          <w:szCs w:val="20"/>
        </w:rPr>
      </w:pPr>
    </w:p>
    <w:p w:rsidR="00C261A6" w:rsidRPr="00E328BD" w:rsidRDefault="0068140A" w:rsidP="00A60554">
      <w:pPr>
        <w:autoSpaceDE w:val="0"/>
        <w:autoSpaceDN w:val="0"/>
        <w:adjustRightInd w:val="0"/>
        <w:spacing w:after="0" w:line="360" w:lineRule="auto"/>
        <w:jc w:val="both"/>
        <w:rPr>
          <w:rFonts w:ascii="Arial" w:hAnsi="Arial" w:cs="Arial"/>
          <w:b/>
          <w:bCs/>
          <w:sz w:val="20"/>
          <w:szCs w:val="20"/>
        </w:rPr>
      </w:pPr>
      <w:r w:rsidRPr="00E328BD">
        <w:rPr>
          <w:rFonts w:ascii="Arial" w:hAnsi="Arial" w:cs="Arial"/>
          <w:b/>
          <w:bCs/>
          <w:sz w:val="20"/>
          <w:szCs w:val="20"/>
        </w:rPr>
        <w:t>§ 9</w:t>
      </w:r>
      <w:r w:rsidR="00FC487C" w:rsidRPr="00E328BD">
        <w:rPr>
          <w:rFonts w:ascii="Arial" w:hAnsi="Arial" w:cs="Arial"/>
          <w:b/>
          <w:bCs/>
          <w:sz w:val="20"/>
          <w:szCs w:val="20"/>
        </w:rPr>
        <w:t>0</w:t>
      </w:r>
    </w:p>
    <w:p w:rsidR="00FC5785" w:rsidRPr="00A60554" w:rsidRDefault="00C261A6" w:rsidP="00A60554">
      <w:pPr>
        <w:pStyle w:val="Akapitzlist"/>
        <w:numPr>
          <w:ilvl w:val="0"/>
          <w:numId w:val="124"/>
        </w:numPr>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Od dnia 1 września 2017r. szkoła </w:t>
      </w:r>
      <w:r w:rsidR="00CE4200" w:rsidRPr="00A60554">
        <w:rPr>
          <w:rFonts w:ascii="Arial" w:hAnsi="Arial" w:cs="Arial"/>
          <w:sz w:val="20"/>
          <w:szCs w:val="20"/>
        </w:rPr>
        <w:t xml:space="preserve">prowadzi klasy dotychczasowego Gimnazjum </w:t>
      </w:r>
      <w:r w:rsidR="006A7881" w:rsidRPr="00A60554">
        <w:rPr>
          <w:rFonts w:ascii="Arial" w:hAnsi="Arial" w:cs="Arial"/>
          <w:sz w:val="20"/>
          <w:szCs w:val="20"/>
        </w:rPr>
        <w:br/>
      </w:r>
      <w:r w:rsidR="00CE4200" w:rsidRPr="00A60554">
        <w:rPr>
          <w:rFonts w:ascii="Arial" w:hAnsi="Arial" w:cs="Arial"/>
          <w:sz w:val="20"/>
          <w:szCs w:val="20"/>
        </w:rPr>
        <w:t xml:space="preserve">im. ks. Jana Twardowskiego w Chwiramie, </w:t>
      </w:r>
      <w:r w:rsidRPr="00A60554">
        <w:rPr>
          <w:rFonts w:ascii="Arial" w:hAnsi="Arial" w:cs="Arial"/>
          <w:sz w:val="20"/>
          <w:szCs w:val="20"/>
        </w:rPr>
        <w:t>którego klasy zostały włączone</w:t>
      </w:r>
      <w:r w:rsidR="00F05463" w:rsidRPr="00A60554">
        <w:rPr>
          <w:rFonts w:ascii="Arial" w:hAnsi="Arial" w:cs="Arial"/>
          <w:sz w:val="20"/>
          <w:szCs w:val="20"/>
        </w:rPr>
        <w:t xml:space="preserve"> </w:t>
      </w:r>
      <w:r w:rsidR="00CE4200" w:rsidRPr="00A60554">
        <w:rPr>
          <w:rFonts w:ascii="Arial" w:hAnsi="Arial" w:cs="Arial"/>
          <w:sz w:val="20"/>
          <w:szCs w:val="20"/>
        </w:rPr>
        <w:t>do Szkoły Podstawowej im. ks. Jana Twardowskiego w Chwiramie</w:t>
      </w:r>
      <w:r w:rsidRPr="00A60554">
        <w:rPr>
          <w:rFonts w:ascii="Arial" w:hAnsi="Arial" w:cs="Arial"/>
          <w:sz w:val="20"/>
          <w:szCs w:val="20"/>
        </w:rPr>
        <w:t>, z tym że:</w:t>
      </w:r>
    </w:p>
    <w:p w:rsidR="00FC5785" w:rsidRPr="00A60554" w:rsidRDefault="00C261A6" w:rsidP="00A60554">
      <w:pPr>
        <w:pStyle w:val="Akapitzlist"/>
        <w:numPr>
          <w:ilvl w:val="1"/>
          <w:numId w:val="124"/>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 roku szkolnym 2017/2018</w:t>
      </w:r>
      <w:r w:rsidR="00F05463" w:rsidRPr="00A60554">
        <w:rPr>
          <w:rFonts w:ascii="Arial" w:hAnsi="Arial" w:cs="Arial"/>
          <w:sz w:val="20"/>
          <w:szCs w:val="20"/>
        </w:rPr>
        <w:t xml:space="preserve"> </w:t>
      </w:r>
      <w:r w:rsidRPr="00A60554">
        <w:rPr>
          <w:rFonts w:ascii="Arial" w:hAnsi="Arial" w:cs="Arial"/>
          <w:sz w:val="20"/>
          <w:szCs w:val="20"/>
        </w:rPr>
        <w:t>oddziały klas II i III;</w:t>
      </w:r>
    </w:p>
    <w:p w:rsidR="00FC5785" w:rsidRPr="00A60554" w:rsidRDefault="00C261A6" w:rsidP="00A60554">
      <w:pPr>
        <w:pStyle w:val="Akapitzlist"/>
        <w:numPr>
          <w:ilvl w:val="1"/>
          <w:numId w:val="124"/>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 roku szkolnym 2018/2019</w:t>
      </w:r>
      <w:r w:rsidR="00F05463" w:rsidRPr="00A60554">
        <w:rPr>
          <w:rFonts w:ascii="Arial" w:hAnsi="Arial" w:cs="Arial"/>
          <w:sz w:val="20"/>
          <w:szCs w:val="20"/>
        </w:rPr>
        <w:t xml:space="preserve"> </w:t>
      </w:r>
      <w:r w:rsidRPr="00A60554">
        <w:rPr>
          <w:rFonts w:ascii="Arial" w:hAnsi="Arial" w:cs="Arial"/>
          <w:sz w:val="20"/>
          <w:szCs w:val="20"/>
        </w:rPr>
        <w:t>oddziały klas III.</w:t>
      </w:r>
    </w:p>
    <w:p w:rsidR="00FC5785" w:rsidRPr="00A60554" w:rsidRDefault="00C261A6" w:rsidP="00A60554">
      <w:pPr>
        <w:pStyle w:val="Akapitzlist"/>
        <w:numPr>
          <w:ilvl w:val="0"/>
          <w:numId w:val="124"/>
        </w:numPr>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Klasy dotychczasowego gimnazjum realizują zadania określone w ustawie o systemie oświaty oraz w przepisach wydanych na jej podstawie, a także zawarte w </w:t>
      </w:r>
      <w:r w:rsidRPr="00A60554">
        <w:rPr>
          <w:rFonts w:ascii="Arial" w:hAnsi="Arial" w:cs="Arial"/>
          <w:iCs/>
          <w:sz w:val="20"/>
          <w:szCs w:val="20"/>
        </w:rPr>
        <w:t xml:space="preserve">Programie </w:t>
      </w:r>
      <w:r w:rsidR="006A7881" w:rsidRPr="00A60554">
        <w:rPr>
          <w:rFonts w:ascii="Arial" w:hAnsi="Arial" w:cs="Arial"/>
          <w:iCs/>
          <w:sz w:val="20"/>
          <w:szCs w:val="20"/>
        </w:rPr>
        <w:br/>
      </w:r>
      <w:r w:rsidRPr="00A60554">
        <w:rPr>
          <w:rFonts w:ascii="Arial" w:hAnsi="Arial" w:cs="Arial"/>
          <w:iCs/>
          <w:sz w:val="20"/>
          <w:szCs w:val="20"/>
        </w:rPr>
        <w:lastRenderedPageBreak/>
        <w:t>wychowawczo</w:t>
      </w:r>
      <w:r w:rsidR="006A7881" w:rsidRPr="00A60554">
        <w:rPr>
          <w:rFonts w:ascii="Arial" w:hAnsi="Arial" w:cs="Arial"/>
          <w:iCs/>
          <w:sz w:val="20"/>
          <w:szCs w:val="20"/>
        </w:rPr>
        <w:t xml:space="preserve"> </w:t>
      </w:r>
      <w:r w:rsidRPr="00A60554">
        <w:rPr>
          <w:rFonts w:ascii="Arial" w:hAnsi="Arial" w:cs="Arial"/>
          <w:iCs/>
          <w:sz w:val="20"/>
          <w:szCs w:val="20"/>
        </w:rPr>
        <w:t>-</w:t>
      </w:r>
      <w:r w:rsidRPr="00A60554">
        <w:rPr>
          <w:rFonts w:ascii="Arial" w:hAnsi="Arial" w:cs="Arial"/>
          <w:sz w:val="20"/>
          <w:szCs w:val="20"/>
        </w:rPr>
        <w:t xml:space="preserve"> </w:t>
      </w:r>
      <w:r w:rsidRPr="00A60554">
        <w:rPr>
          <w:rFonts w:ascii="Arial" w:hAnsi="Arial" w:cs="Arial"/>
          <w:iCs/>
          <w:sz w:val="20"/>
          <w:szCs w:val="20"/>
        </w:rPr>
        <w:t xml:space="preserve">profilaktycznym, </w:t>
      </w:r>
      <w:r w:rsidRPr="00A60554">
        <w:rPr>
          <w:rFonts w:ascii="Arial" w:hAnsi="Arial" w:cs="Arial"/>
          <w:sz w:val="20"/>
          <w:szCs w:val="20"/>
        </w:rPr>
        <w:t>dostosowane</w:t>
      </w:r>
      <w:r w:rsidR="00F05463" w:rsidRPr="00A60554">
        <w:rPr>
          <w:rFonts w:ascii="Arial" w:hAnsi="Arial" w:cs="Arial"/>
          <w:sz w:val="20"/>
          <w:szCs w:val="20"/>
        </w:rPr>
        <w:t xml:space="preserve"> </w:t>
      </w:r>
      <w:r w:rsidRPr="00A60554">
        <w:rPr>
          <w:rFonts w:ascii="Arial" w:hAnsi="Arial" w:cs="Arial"/>
          <w:sz w:val="20"/>
          <w:szCs w:val="20"/>
        </w:rPr>
        <w:t>do</w:t>
      </w:r>
      <w:r w:rsidR="00F05463" w:rsidRPr="00A60554">
        <w:rPr>
          <w:rFonts w:ascii="Arial" w:hAnsi="Arial" w:cs="Arial"/>
          <w:sz w:val="20"/>
          <w:szCs w:val="20"/>
        </w:rPr>
        <w:t xml:space="preserve"> </w:t>
      </w:r>
      <w:r w:rsidRPr="00A60554">
        <w:rPr>
          <w:rFonts w:ascii="Arial" w:hAnsi="Arial" w:cs="Arial"/>
          <w:sz w:val="20"/>
          <w:szCs w:val="20"/>
        </w:rPr>
        <w:t>potrzeb rozwojowych tych</w:t>
      </w:r>
      <w:r w:rsidR="00F05463" w:rsidRPr="00A60554">
        <w:rPr>
          <w:rFonts w:ascii="Arial" w:hAnsi="Arial" w:cs="Arial"/>
          <w:sz w:val="20"/>
          <w:szCs w:val="20"/>
        </w:rPr>
        <w:t xml:space="preserve"> </w:t>
      </w:r>
      <w:r w:rsidRPr="00A60554">
        <w:rPr>
          <w:rFonts w:ascii="Arial" w:hAnsi="Arial" w:cs="Arial"/>
          <w:sz w:val="20"/>
          <w:szCs w:val="20"/>
        </w:rPr>
        <w:t xml:space="preserve">uczniów </w:t>
      </w:r>
      <w:r w:rsidR="006A7881" w:rsidRPr="00A60554">
        <w:rPr>
          <w:rFonts w:ascii="Arial" w:hAnsi="Arial" w:cs="Arial"/>
          <w:sz w:val="20"/>
          <w:szCs w:val="20"/>
        </w:rPr>
        <w:br/>
      </w:r>
      <w:r w:rsidRPr="00A60554">
        <w:rPr>
          <w:rFonts w:ascii="Arial" w:hAnsi="Arial" w:cs="Arial"/>
          <w:sz w:val="20"/>
          <w:szCs w:val="20"/>
        </w:rPr>
        <w:t>oraz potrzeb</w:t>
      </w:r>
      <w:r w:rsidR="00F05463" w:rsidRPr="00A60554">
        <w:rPr>
          <w:rFonts w:ascii="Arial" w:hAnsi="Arial" w:cs="Arial"/>
          <w:sz w:val="20"/>
          <w:szCs w:val="20"/>
        </w:rPr>
        <w:t xml:space="preserve"> </w:t>
      </w:r>
      <w:r w:rsidRPr="00A60554">
        <w:rPr>
          <w:rFonts w:ascii="Arial" w:hAnsi="Arial" w:cs="Arial"/>
          <w:sz w:val="20"/>
          <w:szCs w:val="20"/>
        </w:rPr>
        <w:t>środowiska.</w:t>
      </w:r>
    </w:p>
    <w:p w:rsidR="00FC5785" w:rsidRPr="00A60554" w:rsidRDefault="00C261A6" w:rsidP="00A60554">
      <w:pPr>
        <w:pStyle w:val="Akapitzlist"/>
        <w:numPr>
          <w:ilvl w:val="0"/>
          <w:numId w:val="124"/>
        </w:numPr>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Prowadzenie kształcenia i wychowania w klasach dotychczasowego gimnazjum służy rozwijaniu </w:t>
      </w:r>
      <w:r w:rsidR="00BF772D">
        <w:rPr>
          <w:rFonts w:ascii="Arial" w:hAnsi="Arial" w:cs="Arial"/>
          <w:sz w:val="20"/>
          <w:szCs w:val="20"/>
        </w:rPr>
        <w:t xml:space="preserve">    </w:t>
      </w:r>
      <w:r w:rsidRPr="00A60554">
        <w:rPr>
          <w:rFonts w:ascii="Arial" w:hAnsi="Arial" w:cs="Arial"/>
          <w:sz w:val="20"/>
          <w:szCs w:val="20"/>
        </w:rPr>
        <w:t>u młodzieży poczucia odpowiedzialności, miłości ojczyzny oraz poszanowania dla polskiego dziedzictwa kulturowego, przy jednoczesnym otwarciu na wartości kultur Europy i świata.</w:t>
      </w:r>
    </w:p>
    <w:p w:rsidR="00FC5785" w:rsidRPr="00A60554" w:rsidRDefault="00C261A6" w:rsidP="00A60554">
      <w:pPr>
        <w:pStyle w:val="Akapitzlist"/>
        <w:numPr>
          <w:ilvl w:val="0"/>
          <w:numId w:val="124"/>
        </w:numPr>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Szkoła zapewnia każdemu uczniowi</w:t>
      </w:r>
      <w:r w:rsidR="00F05463" w:rsidRPr="00A60554">
        <w:rPr>
          <w:rFonts w:ascii="Arial" w:hAnsi="Arial" w:cs="Arial"/>
          <w:sz w:val="20"/>
          <w:szCs w:val="20"/>
        </w:rPr>
        <w:t xml:space="preserve"> </w:t>
      </w:r>
      <w:r w:rsidRPr="00A60554">
        <w:rPr>
          <w:rFonts w:ascii="Arial" w:hAnsi="Arial" w:cs="Arial"/>
          <w:sz w:val="20"/>
          <w:szCs w:val="20"/>
        </w:rPr>
        <w:t xml:space="preserve">warunki niezbędne dla jego rozwoju, dba o wszechstronny rozwój każdego ucznia, przygotowuje uczniów do wypełniania obowiązków rodzinnych </w:t>
      </w:r>
      <w:r w:rsidR="006A7881" w:rsidRPr="00A60554">
        <w:rPr>
          <w:rFonts w:ascii="Arial" w:hAnsi="Arial" w:cs="Arial"/>
          <w:sz w:val="20"/>
          <w:szCs w:val="20"/>
        </w:rPr>
        <w:br/>
      </w:r>
      <w:r w:rsidRPr="00A60554">
        <w:rPr>
          <w:rFonts w:ascii="Arial" w:hAnsi="Arial" w:cs="Arial"/>
          <w:sz w:val="20"/>
          <w:szCs w:val="20"/>
        </w:rPr>
        <w:t xml:space="preserve">i obywatelskich, w oparciu o zasady solidarności, demokracji, tolerancji, sprawiedliwości </w:t>
      </w:r>
      <w:r w:rsidR="006A7881" w:rsidRPr="00A60554">
        <w:rPr>
          <w:rFonts w:ascii="Arial" w:hAnsi="Arial" w:cs="Arial"/>
          <w:sz w:val="20"/>
          <w:szCs w:val="20"/>
        </w:rPr>
        <w:br/>
      </w:r>
      <w:r w:rsidRPr="00A60554">
        <w:rPr>
          <w:rFonts w:ascii="Arial" w:hAnsi="Arial" w:cs="Arial"/>
          <w:sz w:val="20"/>
          <w:szCs w:val="20"/>
        </w:rPr>
        <w:t>i wolności.</w:t>
      </w:r>
    </w:p>
    <w:p w:rsidR="00C261A6" w:rsidRPr="00A60554" w:rsidRDefault="00C261A6" w:rsidP="00A60554">
      <w:pPr>
        <w:pStyle w:val="Akapitzlist"/>
        <w:numPr>
          <w:ilvl w:val="0"/>
          <w:numId w:val="124"/>
        </w:numPr>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Umożliwia uczniom</w:t>
      </w:r>
      <w:r w:rsidR="00F05463" w:rsidRPr="00A60554">
        <w:rPr>
          <w:rFonts w:ascii="Arial" w:hAnsi="Arial" w:cs="Arial"/>
          <w:sz w:val="20"/>
          <w:szCs w:val="20"/>
        </w:rPr>
        <w:t xml:space="preserve"> </w:t>
      </w:r>
      <w:r w:rsidRPr="00A60554">
        <w:rPr>
          <w:rFonts w:ascii="Arial" w:hAnsi="Arial" w:cs="Arial"/>
          <w:sz w:val="20"/>
          <w:szCs w:val="20"/>
        </w:rPr>
        <w:t xml:space="preserve">wykorzystywanie posiadanych wiadomości podczas wykonywania zadań </w:t>
      </w:r>
      <w:r w:rsidR="006A7881" w:rsidRPr="00A60554">
        <w:rPr>
          <w:rFonts w:ascii="Arial" w:hAnsi="Arial" w:cs="Arial"/>
          <w:sz w:val="20"/>
          <w:szCs w:val="20"/>
        </w:rPr>
        <w:br/>
      </w:r>
      <w:r w:rsidRPr="00A60554">
        <w:rPr>
          <w:rFonts w:ascii="Arial" w:hAnsi="Arial" w:cs="Arial"/>
          <w:sz w:val="20"/>
          <w:szCs w:val="20"/>
        </w:rPr>
        <w:t>i rozwiązywania problemów, kształtuje u uczniów postawę</w:t>
      </w:r>
      <w:r w:rsidR="00F05463" w:rsidRPr="00A60554">
        <w:rPr>
          <w:rFonts w:ascii="Arial" w:hAnsi="Arial" w:cs="Arial"/>
          <w:sz w:val="20"/>
          <w:szCs w:val="20"/>
        </w:rPr>
        <w:t xml:space="preserve"> </w:t>
      </w:r>
      <w:r w:rsidRPr="00A60554">
        <w:rPr>
          <w:rFonts w:ascii="Arial" w:hAnsi="Arial" w:cs="Arial"/>
          <w:sz w:val="20"/>
          <w:szCs w:val="20"/>
        </w:rPr>
        <w:t xml:space="preserve">warunkującą sprawne </w:t>
      </w:r>
      <w:r w:rsidR="006A7881" w:rsidRPr="00A60554">
        <w:rPr>
          <w:rFonts w:ascii="Arial" w:hAnsi="Arial" w:cs="Arial"/>
          <w:sz w:val="20"/>
          <w:szCs w:val="20"/>
        </w:rPr>
        <w:br/>
      </w:r>
      <w:r w:rsidRPr="00A60554">
        <w:rPr>
          <w:rFonts w:ascii="Arial" w:hAnsi="Arial" w:cs="Arial"/>
          <w:sz w:val="20"/>
          <w:szCs w:val="20"/>
        </w:rPr>
        <w:t xml:space="preserve">i odpowiedzialne funkcjonowanie we współczesnym świecie, przygotowuje uczniów do życia </w:t>
      </w:r>
      <w:r w:rsidR="006A7881" w:rsidRPr="00A60554">
        <w:rPr>
          <w:rFonts w:ascii="Arial" w:hAnsi="Arial" w:cs="Arial"/>
          <w:sz w:val="20"/>
          <w:szCs w:val="20"/>
        </w:rPr>
        <w:br/>
      </w:r>
      <w:r w:rsidRPr="00A60554">
        <w:rPr>
          <w:rFonts w:ascii="Arial" w:hAnsi="Arial" w:cs="Arial"/>
          <w:sz w:val="20"/>
          <w:szCs w:val="20"/>
        </w:rPr>
        <w:t>w społeczeństwie informacyjnym, kontynuuje</w:t>
      </w:r>
      <w:r w:rsidR="00F05463" w:rsidRPr="00A60554">
        <w:rPr>
          <w:rFonts w:ascii="Arial" w:hAnsi="Arial" w:cs="Arial"/>
          <w:sz w:val="20"/>
          <w:szCs w:val="20"/>
        </w:rPr>
        <w:t xml:space="preserve"> </w:t>
      </w:r>
      <w:r w:rsidRPr="00A60554">
        <w:rPr>
          <w:rFonts w:ascii="Arial" w:hAnsi="Arial" w:cs="Arial"/>
          <w:sz w:val="20"/>
          <w:szCs w:val="20"/>
        </w:rPr>
        <w:t>kształcenie</w:t>
      </w:r>
      <w:r w:rsidR="00F05463" w:rsidRPr="00A60554">
        <w:rPr>
          <w:rFonts w:ascii="Arial" w:hAnsi="Arial" w:cs="Arial"/>
          <w:sz w:val="20"/>
          <w:szCs w:val="20"/>
        </w:rPr>
        <w:t xml:space="preserve"> </w:t>
      </w:r>
      <w:r w:rsidRPr="00A60554">
        <w:rPr>
          <w:rFonts w:ascii="Arial" w:hAnsi="Arial" w:cs="Arial"/>
          <w:sz w:val="20"/>
          <w:szCs w:val="20"/>
        </w:rPr>
        <w:t>umiejętności posługiwania się językiem polskim, w tym dba o wzbogacanie zasobu słownictwa uczniów, oraz</w:t>
      </w:r>
      <w:r w:rsidR="00F05463" w:rsidRPr="00A60554">
        <w:rPr>
          <w:rFonts w:ascii="Arial" w:hAnsi="Arial" w:cs="Arial"/>
          <w:sz w:val="20"/>
          <w:szCs w:val="20"/>
        </w:rPr>
        <w:t xml:space="preserve"> </w:t>
      </w:r>
      <w:r w:rsidRPr="00A60554">
        <w:rPr>
          <w:rFonts w:ascii="Arial" w:hAnsi="Arial" w:cs="Arial"/>
          <w:sz w:val="20"/>
          <w:szCs w:val="20"/>
        </w:rPr>
        <w:t xml:space="preserve">przygotowuje uczniów </w:t>
      </w:r>
      <w:r w:rsidR="006A7881" w:rsidRPr="00A60554">
        <w:rPr>
          <w:rFonts w:ascii="Arial" w:hAnsi="Arial" w:cs="Arial"/>
          <w:sz w:val="20"/>
          <w:szCs w:val="20"/>
        </w:rPr>
        <w:br/>
      </w:r>
      <w:r w:rsidRPr="00A60554">
        <w:rPr>
          <w:rFonts w:ascii="Arial" w:hAnsi="Arial" w:cs="Arial"/>
          <w:sz w:val="20"/>
          <w:szCs w:val="20"/>
        </w:rPr>
        <w:t>do kontynuowania nauki na kolejnym etapie edukacyjnym oraz do uczenia się przez całe życie.</w:t>
      </w:r>
    </w:p>
    <w:p w:rsidR="00C261A6" w:rsidRPr="00A60554" w:rsidRDefault="00C261A6" w:rsidP="00A60554">
      <w:pPr>
        <w:autoSpaceDE w:val="0"/>
        <w:autoSpaceDN w:val="0"/>
        <w:adjustRightInd w:val="0"/>
        <w:spacing w:after="0" w:line="360" w:lineRule="auto"/>
        <w:jc w:val="both"/>
        <w:rPr>
          <w:rFonts w:ascii="Arial" w:hAnsi="Arial" w:cs="Arial"/>
          <w:sz w:val="20"/>
          <w:szCs w:val="20"/>
        </w:rPr>
      </w:pPr>
    </w:p>
    <w:p w:rsidR="00C261A6" w:rsidRPr="00E328BD" w:rsidRDefault="003F43C0" w:rsidP="00A60554">
      <w:pPr>
        <w:autoSpaceDE w:val="0"/>
        <w:autoSpaceDN w:val="0"/>
        <w:adjustRightInd w:val="0"/>
        <w:spacing w:after="0" w:line="360" w:lineRule="auto"/>
        <w:jc w:val="both"/>
        <w:rPr>
          <w:rFonts w:ascii="Arial" w:hAnsi="Arial" w:cs="Arial"/>
          <w:b/>
          <w:bCs/>
          <w:sz w:val="20"/>
          <w:szCs w:val="20"/>
        </w:rPr>
      </w:pPr>
      <w:r w:rsidRPr="00E328BD">
        <w:rPr>
          <w:rFonts w:ascii="Arial" w:hAnsi="Arial" w:cs="Arial"/>
          <w:b/>
          <w:bCs/>
          <w:sz w:val="20"/>
          <w:szCs w:val="20"/>
        </w:rPr>
        <w:t xml:space="preserve">§ </w:t>
      </w:r>
      <w:r w:rsidR="00F23061" w:rsidRPr="00E328BD">
        <w:rPr>
          <w:rFonts w:ascii="Arial" w:hAnsi="Arial" w:cs="Arial"/>
          <w:b/>
          <w:bCs/>
          <w:sz w:val="20"/>
          <w:szCs w:val="20"/>
        </w:rPr>
        <w:t>9</w:t>
      </w:r>
      <w:r w:rsidR="00A30D3B" w:rsidRPr="00E328BD">
        <w:rPr>
          <w:rFonts w:ascii="Arial" w:hAnsi="Arial" w:cs="Arial"/>
          <w:b/>
          <w:bCs/>
          <w:sz w:val="20"/>
          <w:szCs w:val="20"/>
        </w:rPr>
        <w:t>1</w:t>
      </w:r>
    </w:p>
    <w:p w:rsidR="00FC5785" w:rsidRPr="00E328BD" w:rsidRDefault="00C261A6" w:rsidP="00A60554">
      <w:pPr>
        <w:pStyle w:val="Akapitzlist"/>
        <w:numPr>
          <w:ilvl w:val="0"/>
          <w:numId w:val="125"/>
        </w:numPr>
        <w:autoSpaceDE w:val="0"/>
        <w:autoSpaceDN w:val="0"/>
        <w:adjustRightInd w:val="0"/>
        <w:spacing w:after="0" w:line="360" w:lineRule="auto"/>
        <w:ind w:left="426" w:hanging="284"/>
        <w:contextualSpacing w:val="0"/>
        <w:jc w:val="both"/>
        <w:rPr>
          <w:rFonts w:ascii="Arial" w:hAnsi="Arial" w:cs="Arial"/>
          <w:b/>
          <w:sz w:val="20"/>
          <w:szCs w:val="20"/>
        </w:rPr>
      </w:pPr>
      <w:r w:rsidRPr="00E328BD">
        <w:rPr>
          <w:rFonts w:ascii="Arial" w:hAnsi="Arial" w:cs="Arial"/>
          <w:b/>
          <w:sz w:val="20"/>
          <w:szCs w:val="20"/>
        </w:rPr>
        <w:t>Uczniom klas dotychczasowego gimnazjum szkoła:</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zapewnia bezpieczne i higieniczne warunki pobytu oraz bezpieczeństwo na zajęci</w:t>
      </w:r>
      <w:r w:rsidR="00F22114" w:rsidRPr="00A60554">
        <w:rPr>
          <w:rFonts w:ascii="Arial" w:hAnsi="Arial" w:cs="Arial"/>
          <w:sz w:val="20"/>
          <w:szCs w:val="20"/>
        </w:rPr>
        <w:t>ach organizowanych przez szkołę,</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kształtuje środowisko wychowawcze, umożliwiając pełny rozwój umysłowy, emocjonalny </w:t>
      </w:r>
      <w:r w:rsidR="00F22114" w:rsidRPr="00A60554">
        <w:rPr>
          <w:rFonts w:ascii="Arial" w:hAnsi="Arial" w:cs="Arial"/>
          <w:sz w:val="20"/>
          <w:szCs w:val="20"/>
        </w:rPr>
        <w:br/>
      </w:r>
      <w:r w:rsidRPr="00A60554">
        <w:rPr>
          <w:rFonts w:ascii="Arial" w:hAnsi="Arial" w:cs="Arial"/>
          <w:sz w:val="20"/>
          <w:szCs w:val="20"/>
        </w:rPr>
        <w:t>i fizyczny uczniów w warunkach poszanowania ich godności osobistej oraz wolności</w:t>
      </w:r>
      <w:r w:rsidR="00F22114" w:rsidRPr="00A60554">
        <w:rPr>
          <w:rFonts w:ascii="Arial" w:hAnsi="Arial" w:cs="Arial"/>
          <w:sz w:val="20"/>
          <w:szCs w:val="20"/>
        </w:rPr>
        <w:t xml:space="preserve"> światopoglądowej i wyznaniowej,</w:t>
      </w:r>
    </w:p>
    <w:p w:rsidR="00FC5785"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realizuje programy nauczania, które zawierają podstawę programową kształcenia ogólnego dla przedmiotów, ob</w:t>
      </w:r>
      <w:r w:rsidR="00F22114" w:rsidRPr="00A60554">
        <w:rPr>
          <w:rFonts w:ascii="Arial" w:hAnsi="Arial" w:cs="Arial"/>
          <w:sz w:val="20"/>
          <w:szCs w:val="20"/>
        </w:rPr>
        <w:t>jętych ramowym planem nauczania,</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rozpoznaje</w:t>
      </w:r>
      <w:r w:rsidR="00F05463" w:rsidRPr="00A60554">
        <w:rPr>
          <w:rFonts w:ascii="Arial" w:hAnsi="Arial" w:cs="Arial"/>
          <w:sz w:val="20"/>
          <w:szCs w:val="20"/>
        </w:rPr>
        <w:t xml:space="preserve"> </w:t>
      </w:r>
      <w:r w:rsidRPr="00A60554">
        <w:rPr>
          <w:rFonts w:ascii="Arial" w:hAnsi="Arial" w:cs="Arial"/>
          <w:sz w:val="20"/>
          <w:szCs w:val="20"/>
        </w:rPr>
        <w:t>możliwości psychofizyczne oraz indywidualne</w:t>
      </w:r>
      <w:r w:rsidR="00F05463" w:rsidRPr="00A60554">
        <w:rPr>
          <w:rFonts w:ascii="Arial" w:hAnsi="Arial" w:cs="Arial"/>
          <w:sz w:val="20"/>
          <w:szCs w:val="20"/>
        </w:rPr>
        <w:t xml:space="preserve"> </w:t>
      </w:r>
      <w:r w:rsidRPr="00A60554">
        <w:rPr>
          <w:rFonts w:ascii="Arial" w:hAnsi="Arial" w:cs="Arial"/>
          <w:sz w:val="20"/>
          <w:szCs w:val="20"/>
        </w:rPr>
        <w:t>potrzeby rozwojowe i edukacyjne uczniów i wykorzystuje</w:t>
      </w:r>
      <w:r w:rsidR="00F05463" w:rsidRPr="00A60554">
        <w:rPr>
          <w:rFonts w:ascii="Arial" w:hAnsi="Arial" w:cs="Arial"/>
          <w:sz w:val="20"/>
          <w:szCs w:val="20"/>
        </w:rPr>
        <w:t xml:space="preserve"> </w:t>
      </w:r>
      <w:r w:rsidRPr="00A60554">
        <w:rPr>
          <w:rFonts w:ascii="Arial" w:hAnsi="Arial" w:cs="Arial"/>
          <w:sz w:val="20"/>
          <w:szCs w:val="20"/>
        </w:rPr>
        <w:t>wyniki diagnoz</w:t>
      </w:r>
      <w:r w:rsidR="00F22114" w:rsidRPr="00A60554">
        <w:rPr>
          <w:rFonts w:ascii="Arial" w:hAnsi="Arial" w:cs="Arial"/>
          <w:sz w:val="20"/>
          <w:szCs w:val="20"/>
        </w:rPr>
        <w:t xml:space="preserve"> w procesie uczenia i nauczania,</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organizuje pomoc psychologiczno-pedagogiczną uczniom, rodzicom i nauczycielom stosownie do zdiagnozowanych potrzeb i</w:t>
      </w:r>
      <w:r w:rsidR="00F22114" w:rsidRPr="00A60554">
        <w:rPr>
          <w:rFonts w:ascii="Arial" w:hAnsi="Arial" w:cs="Arial"/>
          <w:sz w:val="20"/>
          <w:szCs w:val="20"/>
        </w:rPr>
        <w:t xml:space="preserve"> zgodnie z odrębnymi przepisami,</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organizuje obowiązkowe i nadobowiązkowe zajęcia dydaktyczne z zachow</w:t>
      </w:r>
      <w:r w:rsidR="00F22114" w:rsidRPr="00A60554">
        <w:rPr>
          <w:rFonts w:ascii="Arial" w:hAnsi="Arial" w:cs="Arial"/>
          <w:sz w:val="20"/>
          <w:szCs w:val="20"/>
        </w:rPr>
        <w:t>aniem zasad higieny psychicznej,</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dostosowuje treści, metody i organizację nauczania do możliwości psychofizycznych uczniów lub poszczególnego uczni</w:t>
      </w:r>
      <w:r w:rsidR="00F22114" w:rsidRPr="00A60554">
        <w:rPr>
          <w:rFonts w:ascii="Arial" w:hAnsi="Arial" w:cs="Arial"/>
          <w:sz w:val="20"/>
          <w:szCs w:val="20"/>
        </w:rPr>
        <w:t>a,</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wykorzystuje pomoce dydaktyczne oraz sprzęt umożliwiający realizację zadań dydaktycznyc</w:t>
      </w:r>
      <w:r w:rsidR="00F22114" w:rsidRPr="00A60554">
        <w:rPr>
          <w:rFonts w:ascii="Arial" w:hAnsi="Arial" w:cs="Arial"/>
          <w:sz w:val="20"/>
          <w:szCs w:val="20"/>
        </w:rPr>
        <w:t>h, wychowawczych i opiekuńczych,</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organizuje kształcenie, wychowanie i opiekę dla uczniów niepełnosprawnych w formach</w:t>
      </w:r>
      <w:r w:rsidR="00F22114" w:rsidRPr="00A60554">
        <w:rPr>
          <w:rFonts w:ascii="Arial" w:hAnsi="Arial" w:cs="Arial"/>
          <w:sz w:val="20"/>
          <w:szCs w:val="20"/>
        </w:rPr>
        <w:br/>
      </w:r>
      <w:r w:rsidRPr="00A60554">
        <w:rPr>
          <w:rFonts w:ascii="Arial" w:hAnsi="Arial" w:cs="Arial"/>
          <w:sz w:val="20"/>
          <w:szCs w:val="20"/>
        </w:rPr>
        <w:t>i na zasadach okr</w:t>
      </w:r>
      <w:r w:rsidR="00F22114" w:rsidRPr="00A60554">
        <w:rPr>
          <w:rFonts w:ascii="Arial" w:hAnsi="Arial" w:cs="Arial"/>
          <w:sz w:val="20"/>
          <w:szCs w:val="20"/>
        </w:rPr>
        <w:t>eślonych w odrębnych przepisach,</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wsp</w:t>
      </w:r>
      <w:r w:rsidR="00F22114" w:rsidRPr="00A60554">
        <w:rPr>
          <w:rFonts w:ascii="Arial" w:hAnsi="Arial" w:cs="Arial"/>
          <w:sz w:val="20"/>
          <w:szCs w:val="20"/>
        </w:rPr>
        <w:t>omaga wychowawczą rolę rodziców,</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lastRenderedPageBreak/>
        <w:t>umożliwia uczniom podtrzymywania poczucia tożsamości narodowej, et</w:t>
      </w:r>
      <w:r w:rsidR="00F22114" w:rsidRPr="00A60554">
        <w:rPr>
          <w:rFonts w:ascii="Arial" w:hAnsi="Arial" w:cs="Arial"/>
          <w:sz w:val="20"/>
          <w:szCs w:val="20"/>
        </w:rPr>
        <w:t xml:space="preserve">nicznej, językowej </w:t>
      </w:r>
      <w:r w:rsidR="00F22114" w:rsidRPr="00A60554">
        <w:rPr>
          <w:rFonts w:ascii="Arial" w:hAnsi="Arial" w:cs="Arial"/>
          <w:sz w:val="20"/>
          <w:szCs w:val="20"/>
        </w:rPr>
        <w:br/>
        <w:t>i religijnej,</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zapewnia, w miarę posiadanych środków, opiekę i pomoc materialną uczniom pozostającym w trudnej sytuacji materialnej i ż</w:t>
      </w:r>
      <w:r w:rsidR="00F22114" w:rsidRPr="00A60554">
        <w:rPr>
          <w:rFonts w:ascii="Arial" w:hAnsi="Arial" w:cs="Arial"/>
          <w:sz w:val="20"/>
          <w:szCs w:val="20"/>
        </w:rPr>
        <w:t>yciowej,</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sprawuje opiekę nad uczniami szczególnie uzdolnionymi poprzez umożliwienie realizowania ind</w:t>
      </w:r>
      <w:r w:rsidR="00F22114" w:rsidRPr="00A60554">
        <w:rPr>
          <w:rFonts w:ascii="Arial" w:hAnsi="Arial" w:cs="Arial"/>
          <w:sz w:val="20"/>
          <w:szCs w:val="20"/>
        </w:rPr>
        <w:t>ywidualnych programów nauczania,</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prowadzi nauczanie języków obcych poprzez dostosowywanie ich nauczania d</w:t>
      </w:r>
      <w:r w:rsidR="00F22114" w:rsidRPr="00A60554">
        <w:rPr>
          <w:rFonts w:ascii="Arial" w:hAnsi="Arial" w:cs="Arial"/>
          <w:sz w:val="20"/>
          <w:szCs w:val="20"/>
        </w:rPr>
        <w:t>o poziomu przygotowania uczniów,</w:t>
      </w:r>
    </w:p>
    <w:p w:rsidR="00C261A6" w:rsidRPr="00A60554" w:rsidRDefault="00FC5785"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w:t>
      </w:r>
      <w:r w:rsidR="00C261A6" w:rsidRPr="00A60554">
        <w:rPr>
          <w:rFonts w:ascii="Arial" w:hAnsi="Arial" w:cs="Arial"/>
          <w:sz w:val="20"/>
          <w:szCs w:val="20"/>
        </w:rPr>
        <w:t xml:space="preserve">rzygotowuje uczniów do dokonania świadomego wyboru kierunku dalszego kształcenia </w:t>
      </w:r>
      <w:r w:rsidR="00F22114" w:rsidRPr="00A60554">
        <w:rPr>
          <w:rFonts w:ascii="Arial" w:hAnsi="Arial" w:cs="Arial"/>
          <w:sz w:val="20"/>
          <w:szCs w:val="20"/>
        </w:rPr>
        <w:br/>
      </w:r>
      <w:r w:rsidR="00C261A6" w:rsidRPr="00A60554">
        <w:rPr>
          <w:rFonts w:ascii="Arial" w:hAnsi="Arial" w:cs="Arial"/>
          <w:sz w:val="20"/>
          <w:szCs w:val="20"/>
        </w:rPr>
        <w:t>lub wykonywania wybranego zawodu poprzez</w:t>
      </w:r>
      <w:r w:rsidR="00F22114" w:rsidRPr="00A60554">
        <w:rPr>
          <w:rFonts w:ascii="Arial" w:hAnsi="Arial" w:cs="Arial"/>
          <w:sz w:val="20"/>
          <w:szCs w:val="20"/>
        </w:rPr>
        <w:t xml:space="preserve"> doradztwo </w:t>
      </w:r>
      <w:proofErr w:type="spellStart"/>
      <w:r w:rsidR="00F22114" w:rsidRPr="00A60554">
        <w:rPr>
          <w:rFonts w:ascii="Arial" w:hAnsi="Arial" w:cs="Arial"/>
          <w:sz w:val="20"/>
          <w:szCs w:val="20"/>
        </w:rPr>
        <w:t>edukacyjno</w:t>
      </w:r>
      <w:proofErr w:type="spellEnd"/>
      <w:r w:rsidR="00F22114" w:rsidRPr="00A60554">
        <w:rPr>
          <w:rFonts w:ascii="Arial" w:hAnsi="Arial" w:cs="Arial"/>
          <w:sz w:val="20"/>
          <w:szCs w:val="20"/>
        </w:rPr>
        <w:t xml:space="preserve"> - zawodowe,</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upowszechnia wśród uczniów wiedzę o bezpieczeństwie oraz kształtuje właściwe postawy wobec zagrożeń i sytuacji nadzwycz</w:t>
      </w:r>
      <w:r w:rsidR="00F22114" w:rsidRPr="00A60554">
        <w:rPr>
          <w:rFonts w:ascii="Arial" w:hAnsi="Arial" w:cs="Arial"/>
          <w:sz w:val="20"/>
          <w:szCs w:val="20"/>
        </w:rPr>
        <w:t>ajnych,</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tworzy warunki do rozwoju zainteresowań i uzdolnień przez organizowanie zajęć</w:t>
      </w:r>
      <w:r w:rsidR="00F22114" w:rsidRPr="00A60554">
        <w:rPr>
          <w:rFonts w:ascii="Arial" w:hAnsi="Arial" w:cs="Arial"/>
          <w:sz w:val="20"/>
          <w:szCs w:val="20"/>
        </w:rPr>
        <w:t xml:space="preserve"> pozalekcyjnych i pozaszkolnych,</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przygotowuje uczniów do podejmowania przemyślanych decyzji, poprzez umożliwienie </w:t>
      </w:r>
      <w:r w:rsidR="00F22114" w:rsidRPr="00A60554">
        <w:rPr>
          <w:rFonts w:ascii="Arial" w:hAnsi="Arial" w:cs="Arial"/>
          <w:sz w:val="20"/>
          <w:szCs w:val="20"/>
        </w:rPr>
        <w:br/>
      </w:r>
      <w:r w:rsidRPr="00A60554">
        <w:rPr>
          <w:rFonts w:ascii="Arial" w:hAnsi="Arial" w:cs="Arial"/>
          <w:sz w:val="20"/>
          <w:szCs w:val="20"/>
        </w:rPr>
        <w:t>im samodzielnego w</w:t>
      </w:r>
      <w:r w:rsidR="00F22114" w:rsidRPr="00A60554">
        <w:rPr>
          <w:rFonts w:ascii="Arial" w:hAnsi="Arial" w:cs="Arial"/>
          <w:sz w:val="20"/>
          <w:szCs w:val="20"/>
        </w:rPr>
        <w:t>yboru części zajęć edukacyjnych,</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kształtuje aktywność społeczną i umie</w:t>
      </w:r>
      <w:r w:rsidR="00F22114" w:rsidRPr="00A60554">
        <w:rPr>
          <w:rFonts w:ascii="Arial" w:hAnsi="Arial" w:cs="Arial"/>
          <w:sz w:val="20"/>
          <w:szCs w:val="20"/>
        </w:rPr>
        <w:t>jętność spędzania wolnego czasu,</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rozwija u uczniów dbałość o zdrowie własne i innych ludzi oraz umiejętność tworzenia ś</w:t>
      </w:r>
      <w:r w:rsidR="00F22114" w:rsidRPr="00A60554">
        <w:rPr>
          <w:rFonts w:ascii="Arial" w:hAnsi="Arial" w:cs="Arial"/>
          <w:sz w:val="20"/>
          <w:szCs w:val="20"/>
        </w:rPr>
        <w:t>rodowiska sprzyjającego zdrowiu,</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kształtuje i rozwija u uczniów postawy sprzyjające ich dalszemu rozwojowi indywidualnemu </w:t>
      </w:r>
      <w:r w:rsidR="00F22114" w:rsidRPr="00A60554">
        <w:rPr>
          <w:rFonts w:ascii="Arial" w:hAnsi="Arial" w:cs="Arial"/>
          <w:sz w:val="20"/>
          <w:szCs w:val="20"/>
        </w:rPr>
        <w:br/>
      </w:r>
      <w:r w:rsidRPr="00A60554">
        <w:rPr>
          <w:rFonts w:ascii="Arial" w:hAnsi="Arial" w:cs="Arial"/>
          <w:sz w:val="20"/>
          <w:szCs w:val="20"/>
        </w:rPr>
        <w:t>i społecznemu, takich, jak uczciwość, wiarygodność, odpowiedzialność, wytrwałość, poczucie własnej wartości, szacunek dla innych ludzi, kulturę osobistą, kreatywność, przedsiębiorczość, gotowość do uczestnictwa w kulturze, podejmowanie inic</w:t>
      </w:r>
      <w:r w:rsidR="00F22114" w:rsidRPr="00A60554">
        <w:rPr>
          <w:rFonts w:ascii="Arial" w:hAnsi="Arial" w:cs="Arial"/>
          <w:sz w:val="20"/>
          <w:szCs w:val="20"/>
        </w:rPr>
        <w:t>jatyw i pracy zespołowej,</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kształtuje postawę obywatelską, poszanowanie tradycji i kultury narodowej, a także postawę poszanowan</w:t>
      </w:r>
      <w:r w:rsidR="00F22114" w:rsidRPr="00A60554">
        <w:rPr>
          <w:rFonts w:ascii="Arial" w:hAnsi="Arial" w:cs="Arial"/>
          <w:sz w:val="20"/>
          <w:szCs w:val="20"/>
        </w:rPr>
        <w:t>ia dla innych kultur i tradycji,</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upowszechnia wśród młodzieży wiedzę ekologiczną oraz kształtuje właściwe postawy wobec problemów</w:t>
      </w:r>
      <w:r w:rsidR="00F22114" w:rsidRPr="00A60554">
        <w:rPr>
          <w:rFonts w:ascii="Arial" w:hAnsi="Arial" w:cs="Arial"/>
          <w:sz w:val="20"/>
          <w:szCs w:val="20"/>
        </w:rPr>
        <w:t xml:space="preserve"> ochrony środowiska,</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za</w:t>
      </w:r>
      <w:r w:rsidR="00F22114" w:rsidRPr="00A60554">
        <w:rPr>
          <w:rFonts w:ascii="Arial" w:hAnsi="Arial" w:cs="Arial"/>
          <w:sz w:val="20"/>
          <w:szCs w:val="20"/>
        </w:rPr>
        <w:t>pobiega wszelkiej dyskryminacji,</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tworzy warunki do nabywania przez uczniów umiejętności wyszukiwania, porządkowania </w:t>
      </w:r>
      <w:r w:rsidR="00F22114" w:rsidRPr="00A60554">
        <w:rPr>
          <w:rFonts w:ascii="Arial" w:hAnsi="Arial" w:cs="Arial"/>
          <w:sz w:val="20"/>
          <w:szCs w:val="20"/>
        </w:rPr>
        <w:br/>
      </w:r>
      <w:r w:rsidRPr="00A60554">
        <w:rPr>
          <w:rFonts w:ascii="Arial" w:hAnsi="Arial" w:cs="Arial"/>
          <w:sz w:val="20"/>
          <w:szCs w:val="20"/>
        </w:rPr>
        <w:t xml:space="preserve">i wykorzystywania informacji z różnych źródeł, z zastosowaniem technologii </w:t>
      </w:r>
      <w:r w:rsidR="00F22114" w:rsidRPr="00A60554">
        <w:rPr>
          <w:rFonts w:ascii="Arial" w:hAnsi="Arial" w:cs="Arial"/>
          <w:sz w:val="20"/>
          <w:szCs w:val="20"/>
        </w:rPr>
        <w:br/>
      </w:r>
      <w:proofErr w:type="spellStart"/>
      <w:r w:rsidRPr="00A60554">
        <w:rPr>
          <w:rFonts w:ascii="Arial" w:hAnsi="Arial" w:cs="Arial"/>
          <w:sz w:val="20"/>
          <w:szCs w:val="20"/>
        </w:rPr>
        <w:t>informacyjno</w:t>
      </w:r>
      <w:proofErr w:type="spellEnd"/>
      <w:r w:rsidR="00F22114" w:rsidRPr="00A60554">
        <w:rPr>
          <w:rFonts w:ascii="Arial" w:hAnsi="Arial" w:cs="Arial"/>
          <w:sz w:val="20"/>
          <w:szCs w:val="20"/>
        </w:rPr>
        <w:t xml:space="preserve"> </w:t>
      </w:r>
      <w:r w:rsidRPr="00A60554">
        <w:rPr>
          <w:rFonts w:ascii="Arial" w:hAnsi="Arial" w:cs="Arial"/>
          <w:sz w:val="20"/>
          <w:szCs w:val="20"/>
        </w:rPr>
        <w:t>-</w:t>
      </w:r>
      <w:r w:rsidR="00F22114" w:rsidRPr="00A60554">
        <w:rPr>
          <w:rFonts w:ascii="Arial" w:hAnsi="Arial" w:cs="Arial"/>
          <w:sz w:val="20"/>
          <w:szCs w:val="20"/>
        </w:rPr>
        <w:t xml:space="preserve"> </w:t>
      </w:r>
      <w:r w:rsidRPr="00A60554">
        <w:rPr>
          <w:rFonts w:ascii="Arial" w:hAnsi="Arial" w:cs="Arial"/>
          <w:sz w:val="20"/>
          <w:szCs w:val="20"/>
        </w:rPr>
        <w:t>komunikacyjnej na zajęciach z</w:t>
      </w:r>
      <w:r w:rsidR="00F22114" w:rsidRPr="00A60554">
        <w:rPr>
          <w:rFonts w:ascii="Arial" w:hAnsi="Arial" w:cs="Arial"/>
          <w:sz w:val="20"/>
          <w:szCs w:val="20"/>
        </w:rPr>
        <w:t xml:space="preserve"> różnych przedmiotów,</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prowadzenie edukacji medialnej w celu przygotowania uczniów do właściwego odbioru </w:t>
      </w:r>
      <w:r w:rsidR="00F22114" w:rsidRPr="00A60554">
        <w:rPr>
          <w:rFonts w:ascii="Arial" w:hAnsi="Arial" w:cs="Arial"/>
          <w:sz w:val="20"/>
          <w:szCs w:val="20"/>
        </w:rPr>
        <w:br/>
        <w:t>i wykorzystywania mediów,</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zapewnia ochronę uczniów przed treściami, które mogą stanowić zagrożenie dla ich prawidłowego rozwoju, a w szczególności instaluje programy filtrujące i ograniczające dostęp do </w:t>
      </w:r>
      <w:r w:rsidR="00F22114" w:rsidRPr="00A60554">
        <w:rPr>
          <w:rFonts w:ascii="Arial" w:hAnsi="Arial" w:cs="Arial"/>
          <w:sz w:val="20"/>
          <w:szCs w:val="20"/>
        </w:rPr>
        <w:t>zasobów sieciowych w Internecie,</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egzekwuje obowiązek szkolny w trybie przepisów o postępowaniu egzekucyjnym </w:t>
      </w:r>
      <w:r w:rsidR="00F22114" w:rsidRPr="00A60554">
        <w:rPr>
          <w:rFonts w:ascii="Arial" w:hAnsi="Arial" w:cs="Arial"/>
          <w:sz w:val="20"/>
          <w:szCs w:val="20"/>
        </w:rPr>
        <w:br/>
        <w:t>w administracji,</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lastRenderedPageBreak/>
        <w:t>dokumentuje proces dydaktyczny, opiekuńczy i wychowawczy, zgodnie z zasadami określonymi w przepisach o w sprawie dok</w:t>
      </w:r>
      <w:r w:rsidR="00F22114" w:rsidRPr="00A60554">
        <w:rPr>
          <w:rFonts w:ascii="Arial" w:hAnsi="Arial" w:cs="Arial"/>
          <w:sz w:val="20"/>
          <w:szCs w:val="20"/>
        </w:rPr>
        <w:t>umentowania przebiegu nauczania,</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kształtuje postawę obywatelską, poszanowanie tradycji i kultury narodowej, a także postawę poszanowan</w:t>
      </w:r>
      <w:r w:rsidR="00F22114" w:rsidRPr="00A60554">
        <w:rPr>
          <w:rFonts w:ascii="Arial" w:hAnsi="Arial" w:cs="Arial"/>
          <w:sz w:val="20"/>
          <w:szCs w:val="20"/>
        </w:rPr>
        <w:t>ia dla innych kultur i tradycji,</w:t>
      </w:r>
    </w:p>
    <w:p w:rsidR="00C261A6" w:rsidRPr="00A60554" w:rsidRDefault="00C261A6" w:rsidP="00A60554">
      <w:pPr>
        <w:pStyle w:val="Akapitzlist"/>
        <w:numPr>
          <w:ilvl w:val="1"/>
          <w:numId w:val="125"/>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kształtuje u uczniów postawę przedsiębiorczości sprzyjającej aktywnemu uczestnictwu </w:t>
      </w:r>
      <w:r w:rsidR="00F22114" w:rsidRPr="00A60554">
        <w:rPr>
          <w:rFonts w:ascii="Arial" w:hAnsi="Arial" w:cs="Arial"/>
          <w:sz w:val="20"/>
          <w:szCs w:val="20"/>
        </w:rPr>
        <w:br/>
      </w:r>
      <w:r w:rsidRPr="00A60554">
        <w:rPr>
          <w:rFonts w:ascii="Arial" w:hAnsi="Arial" w:cs="Arial"/>
          <w:sz w:val="20"/>
          <w:szCs w:val="20"/>
        </w:rPr>
        <w:t>w życiu gospodarczym.</w:t>
      </w:r>
    </w:p>
    <w:p w:rsidR="0001081E" w:rsidRPr="00A60554" w:rsidRDefault="0001081E" w:rsidP="00A60554">
      <w:pPr>
        <w:autoSpaceDE w:val="0"/>
        <w:autoSpaceDN w:val="0"/>
        <w:adjustRightInd w:val="0"/>
        <w:spacing w:after="0" w:line="360" w:lineRule="auto"/>
        <w:jc w:val="both"/>
        <w:rPr>
          <w:rFonts w:ascii="Arial" w:hAnsi="Arial" w:cs="Arial"/>
          <w:sz w:val="20"/>
          <w:szCs w:val="20"/>
        </w:rPr>
      </w:pPr>
    </w:p>
    <w:p w:rsidR="00FC5785" w:rsidRPr="00310E29" w:rsidRDefault="00F23061"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 9</w:t>
      </w:r>
      <w:r w:rsidR="00A30D3B" w:rsidRPr="00310E29">
        <w:rPr>
          <w:rFonts w:ascii="Arial" w:hAnsi="Arial" w:cs="Arial"/>
          <w:b/>
          <w:bCs/>
          <w:sz w:val="20"/>
          <w:szCs w:val="20"/>
        </w:rPr>
        <w:t>2</w:t>
      </w:r>
    </w:p>
    <w:p w:rsidR="00FC5785" w:rsidRPr="00A60554" w:rsidRDefault="00C261A6" w:rsidP="00A60554">
      <w:pPr>
        <w:pStyle w:val="Akapitzlist"/>
        <w:numPr>
          <w:ilvl w:val="0"/>
          <w:numId w:val="126"/>
        </w:numPr>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Szkoła współpracuje ze środowiskiem, systematycznie diagnozuje oczekiwania wobec klas dotychczasowego gimnazjum, stwarza mechanizmy zapewniające możliwość realizacji tych oczekiwań.</w:t>
      </w:r>
    </w:p>
    <w:p w:rsidR="00C261A6" w:rsidRPr="00A60554" w:rsidRDefault="00C261A6" w:rsidP="00A60554">
      <w:pPr>
        <w:pStyle w:val="Akapitzlist"/>
        <w:numPr>
          <w:ilvl w:val="0"/>
          <w:numId w:val="126"/>
        </w:numPr>
        <w:autoSpaceDE w:val="0"/>
        <w:autoSpaceDN w:val="0"/>
        <w:adjustRightInd w:val="0"/>
        <w:spacing w:after="0" w:line="360" w:lineRule="auto"/>
        <w:ind w:left="426" w:hanging="284"/>
        <w:contextualSpacing w:val="0"/>
        <w:jc w:val="both"/>
        <w:rPr>
          <w:rFonts w:ascii="Arial" w:hAnsi="Arial" w:cs="Arial"/>
          <w:bCs/>
          <w:sz w:val="20"/>
          <w:szCs w:val="20"/>
        </w:rPr>
      </w:pPr>
      <w:r w:rsidRPr="00A60554">
        <w:rPr>
          <w:rFonts w:ascii="Arial" w:hAnsi="Arial" w:cs="Arial"/>
          <w:sz w:val="20"/>
          <w:szCs w:val="20"/>
        </w:rPr>
        <w:t>Szkoła systematycznie diagnozuje osiągnięcia uczniów, stopień zadowolenia uczniów i rodziców, realizację zadań wykonywanych przez pracowników Szkoły. Wnioski z realizacji celów i zadań</w:t>
      </w:r>
      <w:r w:rsidR="00F05463" w:rsidRPr="00A60554">
        <w:rPr>
          <w:rFonts w:ascii="Arial" w:hAnsi="Arial" w:cs="Arial"/>
          <w:sz w:val="20"/>
          <w:szCs w:val="20"/>
        </w:rPr>
        <w:t xml:space="preserve"> </w:t>
      </w:r>
      <w:r w:rsidRPr="00A60554">
        <w:rPr>
          <w:rFonts w:ascii="Arial" w:hAnsi="Arial" w:cs="Arial"/>
          <w:sz w:val="20"/>
          <w:szCs w:val="20"/>
        </w:rPr>
        <w:t>szkoła wykorzystuje do doskonalenia jakości swojej pracy.</w:t>
      </w:r>
    </w:p>
    <w:p w:rsidR="00C261A6" w:rsidRPr="00A60554" w:rsidRDefault="00C261A6" w:rsidP="00A60554">
      <w:pPr>
        <w:pStyle w:val="Akapitzlist"/>
        <w:numPr>
          <w:ilvl w:val="0"/>
          <w:numId w:val="126"/>
        </w:numPr>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Zadania, o których mowa w </w:t>
      </w:r>
      <w:r w:rsidR="0068140A" w:rsidRPr="00A60554">
        <w:rPr>
          <w:rFonts w:ascii="Arial" w:hAnsi="Arial" w:cs="Arial"/>
          <w:bCs/>
          <w:sz w:val="20"/>
          <w:szCs w:val="20"/>
        </w:rPr>
        <w:t>§ 99</w:t>
      </w:r>
      <w:r w:rsidRPr="00A60554">
        <w:rPr>
          <w:rFonts w:ascii="Arial" w:hAnsi="Arial" w:cs="Arial"/>
          <w:bCs/>
          <w:sz w:val="20"/>
          <w:szCs w:val="20"/>
        </w:rPr>
        <w:t xml:space="preserve">, </w:t>
      </w:r>
      <w:r w:rsidRPr="00A60554">
        <w:rPr>
          <w:rFonts w:ascii="Arial" w:hAnsi="Arial" w:cs="Arial"/>
          <w:sz w:val="20"/>
          <w:szCs w:val="20"/>
        </w:rPr>
        <w:t xml:space="preserve">realizuje dyrektor szkoły, nauczyciele i zatrudnieni pracownicy administracji i obsługi we współpracy z uczniami, rodzicami, poradnią </w:t>
      </w:r>
      <w:r w:rsidR="00F22114" w:rsidRPr="00A60554">
        <w:rPr>
          <w:rFonts w:ascii="Arial" w:hAnsi="Arial" w:cs="Arial"/>
          <w:sz w:val="20"/>
          <w:szCs w:val="20"/>
        </w:rPr>
        <w:br/>
      </w:r>
      <w:proofErr w:type="spellStart"/>
      <w:r w:rsidRPr="00A60554">
        <w:rPr>
          <w:rFonts w:ascii="Arial" w:hAnsi="Arial" w:cs="Arial"/>
          <w:sz w:val="20"/>
          <w:szCs w:val="20"/>
        </w:rPr>
        <w:t>pedagogiczno</w:t>
      </w:r>
      <w:proofErr w:type="spellEnd"/>
      <w:r w:rsidR="00F22114" w:rsidRPr="00A60554">
        <w:rPr>
          <w:rFonts w:ascii="Arial" w:hAnsi="Arial" w:cs="Arial"/>
          <w:sz w:val="20"/>
          <w:szCs w:val="20"/>
        </w:rPr>
        <w:t xml:space="preserve"> </w:t>
      </w:r>
      <w:r w:rsidRPr="00A60554">
        <w:rPr>
          <w:rFonts w:ascii="Arial" w:hAnsi="Arial" w:cs="Arial"/>
          <w:sz w:val="20"/>
          <w:szCs w:val="20"/>
        </w:rPr>
        <w:t>-</w:t>
      </w:r>
      <w:r w:rsidR="00F22114" w:rsidRPr="00A60554">
        <w:rPr>
          <w:rFonts w:ascii="Arial" w:hAnsi="Arial" w:cs="Arial"/>
          <w:sz w:val="20"/>
          <w:szCs w:val="20"/>
        </w:rPr>
        <w:t xml:space="preserve"> </w:t>
      </w:r>
      <w:r w:rsidRPr="00A60554">
        <w:rPr>
          <w:rFonts w:ascii="Arial" w:hAnsi="Arial" w:cs="Arial"/>
          <w:sz w:val="20"/>
          <w:szCs w:val="20"/>
        </w:rPr>
        <w:t xml:space="preserve">psychologiczną, z organizacjami i instytucjami gospodarczymi, społecznymi </w:t>
      </w:r>
      <w:r w:rsidR="00F22114" w:rsidRPr="00A60554">
        <w:rPr>
          <w:rFonts w:ascii="Arial" w:hAnsi="Arial" w:cs="Arial"/>
          <w:sz w:val="20"/>
          <w:szCs w:val="20"/>
        </w:rPr>
        <w:br/>
      </w:r>
      <w:r w:rsidRPr="00A60554">
        <w:rPr>
          <w:rFonts w:ascii="Arial" w:hAnsi="Arial" w:cs="Arial"/>
          <w:sz w:val="20"/>
          <w:szCs w:val="20"/>
        </w:rPr>
        <w:t>i kulturalnymi w porozumieniu z organem prowadzącym placówkę.</w:t>
      </w:r>
    </w:p>
    <w:p w:rsidR="00FC5785" w:rsidRPr="00A60554" w:rsidRDefault="00FC5785" w:rsidP="00A60554">
      <w:pPr>
        <w:autoSpaceDE w:val="0"/>
        <w:autoSpaceDN w:val="0"/>
        <w:adjustRightInd w:val="0"/>
        <w:spacing w:after="0" w:line="360" w:lineRule="auto"/>
        <w:jc w:val="both"/>
        <w:rPr>
          <w:rFonts w:ascii="Arial" w:hAnsi="Arial" w:cs="Arial"/>
          <w:bCs/>
          <w:sz w:val="20"/>
          <w:szCs w:val="20"/>
        </w:rPr>
      </w:pPr>
    </w:p>
    <w:p w:rsidR="00C261A6" w:rsidRPr="00310E29" w:rsidRDefault="005D0756" w:rsidP="00A60554">
      <w:pPr>
        <w:autoSpaceDE w:val="0"/>
        <w:autoSpaceDN w:val="0"/>
        <w:adjustRightInd w:val="0"/>
        <w:spacing w:after="0" w:line="360" w:lineRule="auto"/>
        <w:jc w:val="both"/>
        <w:rPr>
          <w:rFonts w:ascii="Arial" w:hAnsi="Arial" w:cs="Arial"/>
          <w:b/>
          <w:sz w:val="20"/>
          <w:szCs w:val="20"/>
        </w:rPr>
      </w:pPr>
      <w:r w:rsidRPr="00310E29">
        <w:rPr>
          <w:rFonts w:ascii="Arial" w:hAnsi="Arial" w:cs="Arial"/>
          <w:b/>
          <w:bCs/>
          <w:sz w:val="20"/>
          <w:szCs w:val="20"/>
        </w:rPr>
        <w:t>§ 9</w:t>
      </w:r>
      <w:r w:rsidR="00A30D3B" w:rsidRPr="00310E29">
        <w:rPr>
          <w:rFonts w:ascii="Arial" w:hAnsi="Arial" w:cs="Arial"/>
          <w:b/>
          <w:bCs/>
          <w:sz w:val="20"/>
          <w:szCs w:val="20"/>
        </w:rPr>
        <w:t>3</w:t>
      </w:r>
    </w:p>
    <w:p w:rsidR="00C261A6" w:rsidRPr="00A60554" w:rsidRDefault="00C261A6" w:rsidP="00A60554">
      <w:pPr>
        <w:pStyle w:val="Akapitzlist"/>
        <w:numPr>
          <w:ilvl w:val="0"/>
          <w:numId w:val="127"/>
        </w:numPr>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Praca wychowawczo</w:t>
      </w:r>
      <w:r w:rsidR="005D0756" w:rsidRPr="00A60554">
        <w:rPr>
          <w:rFonts w:ascii="Arial" w:hAnsi="Arial" w:cs="Arial"/>
          <w:sz w:val="20"/>
          <w:szCs w:val="20"/>
        </w:rPr>
        <w:t xml:space="preserve"> </w:t>
      </w:r>
      <w:r w:rsidRPr="00A60554">
        <w:rPr>
          <w:rFonts w:ascii="Arial" w:hAnsi="Arial" w:cs="Arial"/>
          <w:sz w:val="20"/>
          <w:szCs w:val="20"/>
        </w:rPr>
        <w:t>-</w:t>
      </w:r>
      <w:r w:rsidR="005D0756" w:rsidRPr="00A60554">
        <w:rPr>
          <w:rFonts w:ascii="Arial" w:hAnsi="Arial" w:cs="Arial"/>
          <w:sz w:val="20"/>
          <w:szCs w:val="20"/>
        </w:rPr>
        <w:t xml:space="preserve"> </w:t>
      </w:r>
      <w:r w:rsidRPr="00A60554">
        <w:rPr>
          <w:rFonts w:ascii="Arial" w:hAnsi="Arial" w:cs="Arial"/>
          <w:sz w:val="20"/>
          <w:szCs w:val="20"/>
        </w:rPr>
        <w:t>dydaktyczna w klasach dotychczasowego gimnazjum prowadzona jest</w:t>
      </w:r>
      <w:r w:rsidR="00F22114" w:rsidRPr="00A60554">
        <w:rPr>
          <w:rFonts w:ascii="Arial" w:hAnsi="Arial" w:cs="Arial"/>
          <w:sz w:val="20"/>
          <w:szCs w:val="20"/>
        </w:rPr>
        <w:br/>
      </w:r>
      <w:r w:rsidRPr="00A60554">
        <w:rPr>
          <w:rFonts w:ascii="Arial" w:hAnsi="Arial" w:cs="Arial"/>
          <w:sz w:val="20"/>
          <w:szCs w:val="20"/>
        </w:rPr>
        <w:t>w oparciu o podstawę programową kształcenia ogólnego, zgodnie z przyjętymi programami nauczania dla poszczególnych zajęć edukacyjnych, zgodnie ze szkolnym zestawem programów nauczania przyjętym na dany rok szkolny.</w:t>
      </w:r>
    </w:p>
    <w:p w:rsidR="00C261A6" w:rsidRPr="00A60554" w:rsidRDefault="00C261A6" w:rsidP="00A60554">
      <w:pPr>
        <w:pStyle w:val="Akapitzlist"/>
        <w:numPr>
          <w:ilvl w:val="0"/>
          <w:numId w:val="127"/>
        </w:numPr>
        <w:autoSpaceDE w:val="0"/>
        <w:autoSpaceDN w:val="0"/>
        <w:adjustRightInd w:val="0"/>
        <w:spacing w:after="0" w:line="360" w:lineRule="auto"/>
        <w:ind w:left="426" w:hanging="284"/>
        <w:contextualSpacing w:val="0"/>
        <w:jc w:val="both"/>
        <w:rPr>
          <w:rFonts w:ascii="Arial" w:hAnsi="Arial" w:cs="Arial"/>
          <w:bCs/>
          <w:sz w:val="20"/>
          <w:szCs w:val="20"/>
        </w:rPr>
      </w:pPr>
      <w:r w:rsidRPr="00A60554">
        <w:rPr>
          <w:rFonts w:ascii="Arial" w:hAnsi="Arial" w:cs="Arial"/>
          <w:sz w:val="20"/>
          <w:szCs w:val="20"/>
        </w:rPr>
        <w:t>Dyrektor szkoły powierza każdy oddział klas II i III dotychczasowego gimnazjum opiece jednego nauczyciela, zwanemu dalej wychowawcą klasy,</w:t>
      </w:r>
      <w:r w:rsidR="00F05463" w:rsidRPr="00A60554">
        <w:rPr>
          <w:rFonts w:ascii="Arial" w:hAnsi="Arial" w:cs="Arial"/>
          <w:sz w:val="20"/>
          <w:szCs w:val="20"/>
        </w:rPr>
        <w:t xml:space="preserve"> </w:t>
      </w:r>
      <w:r w:rsidRPr="00A60554">
        <w:rPr>
          <w:rFonts w:ascii="Arial" w:hAnsi="Arial" w:cs="Arial"/>
          <w:sz w:val="20"/>
          <w:szCs w:val="20"/>
        </w:rPr>
        <w:t>zapewniając</w:t>
      </w:r>
      <w:r w:rsidR="00F05463" w:rsidRPr="00A60554">
        <w:rPr>
          <w:rFonts w:ascii="Arial" w:hAnsi="Arial" w:cs="Arial"/>
          <w:sz w:val="20"/>
          <w:szCs w:val="20"/>
        </w:rPr>
        <w:t xml:space="preserve"> </w:t>
      </w:r>
      <w:r w:rsidRPr="00A60554">
        <w:rPr>
          <w:rFonts w:ascii="Arial" w:hAnsi="Arial" w:cs="Arial"/>
          <w:sz w:val="20"/>
          <w:szCs w:val="20"/>
        </w:rPr>
        <w:t>zachowanie ciągłości pracy wychowawczej przez cały okres funkcjonowania oddziału.</w:t>
      </w:r>
    </w:p>
    <w:p w:rsidR="00C261A6" w:rsidRPr="00A60554" w:rsidRDefault="00C261A6" w:rsidP="00A60554">
      <w:pPr>
        <w:pStyle w:val="Akapitzlist"/>
        <w:numPr>
          <w:ilvl w:val="0"/>
          <w:numId w:val="127"/>
        </w:numPr>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Dyrektor szkoły</w:t>
      </w:r>
      <w:r w:rsidR="00F05463" w:rsidRPr="00A60554">
        <w:rPr>
          <w:rFonts w:ascii="Arial" w:hAnsi="Arial" w:cs="Arial"/>
          <w:sz w:val="20"/>
          <w:szCs w:val="20"/>
        </w:rPr>
        <w:t xml:space="preserve"> </w:t>
      </w:r>
      <w:r w:rsidRPr="00A60554">
        <w:rPr>
          <w:rFonts w:ascii="Arial" w:hAnsi="Arial" w:cs="Arial"/>
          <w:sz w:val="20"/>
          <w:szCs w:val="20"/>
        </w:rPr>
        <w:t xml:space="preserve">może podjąć decyzję o zmianie wychowawcy w danym oddziale z urzędu, </w:t>
      </w:r>
      <w:r w:rsidR="00F22114" w:rsidRPr="00A60554">
        <w:rPr>
          <w:rFonts w:ascii="Arial" w:hAnsi="Arial" w:cs="Arial"/>
          <w:sz w:val="20"/>
          <w:szCs w:val="20"/>
        </w:rPr>
        <w:br/>
      </w:r>
      <w:r w:rsidRPr="00A60554">
        <w:rPr>
          <w:rFonts w:ascii="Arial" w:hAnsi="Arial" w:cs="Arial"/>
          <w:sz w:val="20"/>
          <w:szCs w:val="20"/>
        </w:rPr>
        <w:t xml:space="preserve">w oparciu o wyniki prowadzonego nadzoru pedagogicznego lub na wniosek rodziców uczniów danego oddziału. </w:t>
      </w:r>
    </w:p>
    <w:p w:rsidR="00FC5785" w:rsidRPr="00A60554" w:rsidRDefault="00FC5785" w:rsidP="00A60554">
      <w:pPr>
        <w:autoSpaceDE w:val="0"/>
        <w:autoSpaceDN w:val="0"/>
        <w:adjustRightInd w:val="0"/>
        <w:spacing w:after="0" w:line="360" w:lineRule="auto"/>
        <w:jc w:val="both"/>
        <w:rPr>
          <w:rFonts w:ascii="Arial" w:hAnsi="Arial" w:cs="Arial"/>
          <w:bCs/>
          <w:sz w:val="20"/>
          <w:szCs w:val="20"/>
        </w:rPr>
      </w:pPr>
    </w:p>
    <w:p w:rsidR="00C261A6" w:rsidRPr="00310E29" w:rsidRDefault="0068140A"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 9</w:t>
      </w:r>
      <w:r w:rsidR="00A30D3B" w:rsidRPr="00310E29">
        <w:rPr>
          <w:rFonts w:ascii="Arial" w:hAnsi="Arial" w:cs="Arial"/>
          <w:b/>
          <w:bCs/>
          <w:sz w:val="20"/>
          <w:szCs w:val="20"/>
        </w:rPr>
        <w:t>4</w:t>
      </w:r>
    </w:p>
    <w:p w:rsidR="00C261A6" w:rsidRPr="00EB77F7" w:rsidRDefault="00C261A6" w:rsidP="00A60554">
      <w:pPr>
        <w:pStyle w:val="Akapitzlist"/>
        <w:numPr>
          <w:ilvl w:val="0"/>
          <w:numId w:val="128"/>
        </w:numPr>
        <w:autoSpaceDE w:val="0"/>
        <w:autoSpaceDN w:val="0"/>
        <w:adjustRightInd w:val="0"/>
        <w:spacing w:after="0" w:line="360" w:lineRule="auto"/>
        <w:ind w:left="426" w:hanging="284"/>
        <w:contextualSpacing w:val="0"/>
        <w:jc w:val="both"/>
        <w:rPr>
          <w:rFonts w:ascii="Arial" w:hAnsi="Arial" w:cs="Arial"/>
          <w:sz w:val="20"/>
          <w:szCs w:val="20"/>
        </w:rPr>
      </w:pPr>
      <w:r w:rsidRPr="00EB77F7">
        <w:rPr>
          <w:rFonts w:ascii="Arial" w:hAnsi="Arial" w:cs="Arial"/>
          <w:sz w:val="20"/>
          <w:szCs w:val="20"/>
        </w:rPr>
        <w:t>Szkoła zapewnia uczniom pełne bezpieczeństwo w czasie zajęć przez nią organizowanych poprzez:</w:t>
      </w:r>
    </w:p>
    <w:p w:rsidR="00C261A6" w:rsidRPr="00A60554" w:rsidRDefault="00C261A6" w:rsidP="00A60554">
      <w:pPr>
        <w:pStyle w:val="Akapitzlist"/>
        <w:numPr>
          <w:ilvl w:val="1"/>
          <w:numId w:val="128"/>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realizację przez nauc</w:t>
      </w:r>
      <w:r w:rsidR="00F12781" w:rsidRPr="00A60554">
        <w:rPr>
          <w:rFonts w:ascii="Arial" w:hAnsi="Arial" w:cs="Arial"/>
          <w:sz w:val="20"/>
          <w:szCs w:val="20"/>
        </w:rPr>
        <w:t>zycieli zadań zapisanych w § 14</w:t>
      </w:r>
      <w:r w:rsidR="00A30D3B" w:rsidRPr="00A60554">
        <w:rPr>
          <w:rFonts w:ascii="Arial" w:hAnsi="Arial" w:cs="Arial"/>
          <w:sz w:val="20"/>
          <w:szCs w:val="20"/>
        </w:rPr>
        <w:t>6</w:t>
      </w:r>
      <w:r w:rsidR="007152B8" w:rsidRPr="00A60554">
        <w:rPr>
          <w:rFonts w:ascii="Arial" w:hAnsi="Arial" w:cs="Arial"/>
          <w:sz w:val="20"/>
          <w:szCs w:val="20"/>
        </w:rPr>
        <w:t xml:space="preserve"> niniejszego statutu,</w:t>
      </w:r>
    </w:p>
    <w:p w:rsidR="00C261A6" w:rsidRPr="00A60554" w:rsidRDefault="00C261A6" w:rsidP="00A60554">
      <w:pPr>
        <w:pStyle w:val="Akapitzlist"/>
        <w:numPr>
          <w:ilvl w:val="1"/>
          <w:numId w:val="128"/>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pełnienie dyżurów nauczycieli. Zasady </w:t>
      </w:r>
      <w:proofErr w:type="spellStart"/>
      <w:r w:rsidRPr="00A60554">
        <w:rPr>
          <w:rFonts w:ascii="Arial" w:hAnsi="Arial" w:cs="Arial"/>
          <w:sz w:val="20"/>
          <w:szCs w:val="20"/>
        </w:rPr>
        <w:t>organizacyjno</w:t>
      </w:r>
      <w:proofErr w:type="spellEnd"/>
      <w:r w:rsidR="00D77C85" w:rsidRPr="00A60554">
        <w:rPr>
          <w:rFonts w:ascii="Arial" w:hAnsi="Arial" w:cs="Arial"/>
          <w:sz w:val="20"/>
          <w:szCs w:val="20"/>
        </w:rPr>
        <w:t xml:space="preserve"> </w:t>
      </w:r>
      <w:r w:rsidRPr="00A60554">
        <w:rPr>
          <w:rFonts w:ascii="Arial" w:hAnsi="Arial" w:cs="Arial"/>
          <w:sz w:val="20"/>
          <w:szCs w:val="20"/>
        </w:rPr>
        <w:t>- porządkowe, harmonogram pełnienia dyżurów ustala dyrektor szkoły. Dyżur nauczycie</w:t>
      </w:r>
      <w:r w:rsidR="0068140A" w:rsidRPr="00A60554">
        <w:rPr>
          <w:rFonts w:ascii="Arial" w:hAnsi="Arial" w:cs="Arial"/>
          <w:sz w:val="20"/>
          <w:szCs w:val="20"/>
        </w:rPr>
        <w:t>li rozpoczyna się od godziny 7.2</w:t>
      </w:r>
      <w:r w:rsidRPr="00A60554">
        <w:rPr>
          <w:rFonts w:ascii="Arial" w:hAnsi="Arial" w:cs="Arial"/>
          <w:sz w:val="20"/>
          <w:szCs w:val="20"/>
        </w:rPr>
        <w:t xml:space="preserve">0 i trwa </w:t>
      </w:r>
      <w:r w:rsidR="007152B8" w:rsidRPr="00A60554">
        <w:rPr>
          <w:rFonts w:ascii="Arial" w:hAnsi="Arial" w:cs="Arial"/>
          <w:sz w:val="20"/>
          <w:szCs w:val="20"/>
        </w:rPr>
        <w:br/>
      </w:r>
      <w:r w:rsidRPr="00A60554">
        <w:rPr>
          <w:rFonts w:ascii="Arial" w:hAnsi="Arial" w:cs="Arial"/>
          <w:sz w:val="20"/>
          <w:szCs w:val="20"/>
        </w:rPr>
        <w:t>do</w:t>
      </w:r>
      <w:r w:rsidR="007152B8" w:rsidRPr="00A60554">
        <w:rPr>
          <w:rFonts w:ascii="Arial" w:hAnsi="Arial" w:cs="Arial"/>
          <w:sz w:val="20"/>
          <w:szCs w:val="20"/>
        </w:rPr>
        <w:t xml:space="preserve"> zakończenia zajęć w danym dniu,</w:t>
      </w:r>
    </w:p>
    <w:p w:rsidR="00C261A6" w:rsidRPr="00A60554" w:rsidRDefault="00C261A6" w:rsidP="00A60554">
      <w:pPr>
        <w:pStyle w:val="Akapitzlist"/>
        <w:numPr>
          <w:ilvl w:val="1"/>
          <w:numId w:val="128"/>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lastRenderedPageBreak/>
        <w:t>opracowanie, w miarę możliwości, tygodniowego rozkładu zajęć, który uwzględnia równomierne rozłożenie zajęć w poszczególnych dniach oraz r</w:t>
      </w:r>
      <w:r w:rsidR="007152B8" w:rsidRPr="00A60554">
        <w:rPr>
          <w:rFonts w:ascii="Arial" w:hAnsi="Arial" w:cs="Arial"/>
          <w:sz w:val="20"/>
          <w:szCs w:val="20"/>
        </w:rPr>
        <w:t>óżnorodność zajęć w każdym dniu,</w:t>
      </w:r>
    </w:p>
    <w:p w:rsidR="00C261A6" w:rsidRPr="00A60554" w:rsidRDefault="00C261A6" w:rsidP="00A60554">
      <w:pPr>
        <w:pStyle w:val="Akapitzlist"/>
        <w:numPr>
          <w:ilvl w:val="1"/>
          <w:numId w:val="128"/>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przestrzeganie liczebności grup uczniowskich na zajęciach praktycznych, w pracowniach </w:t>
      </w:r>
      <w:r w:rsidR="007152B8" w:rsidRPr="00A60554">
        <w:rPr>
          <w:rFonts w:ascii="Arial" w:hAnsi="Arial" w:cs="Arial"/>
          <w:sz w:val="20"/>
          <w:szCs w:val="20"/>
        </w:rPr>
        <w:br/>
      </w:r>
      <w:r w:rsidRPr="00A60554">
        <w:rPr>
          <w:rFonts w:ascii="Arial" w:hAnsi="Arial" w:cs="Arial"/>
          <w:sz w:val="20"/>
          <w:szCs w:val="20"/>
        </w:rPr>
        <w:t>i innych przedmiotach</w:t>
      </w:r>
      <w:r w:rsidR="007152B8" w:rsidRPr="00A60554">
        <w:rPr>
          <w:rFonts w:ascii="Arial" w:hAnsi="Arial" w:cs="Arial"/>
          <w:sz w:val="20"/>
          <w:szCs w:val="20"/>
        </w:rPr>
        <w:t xml:space="preserve"> wymagających podziału na grupy,</w:t>
      </w:r>
    </w:p>
    <w:p w:rsidR="00C261A6" w:rsidRPr="00A60554" w:rsidRDefault="00C261A6" w:rsidP="00A60554">
      <w:pPr>
        <w:pStyle w:val="Akapitzlist"/>
        <w:numPr>
          <w:ilvl w:val="1"/>
          <w:numId w:val="128"/>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obciążanie uczniów pracą do</w:t>
      </w:r>
      <w:r w:rsidR="007152B8" w:rsidRPr="00A60554">
        <w:rPr>
          <w:rFonts w:ascii="Arial" w:hAnsi="Arial" w:cs="Arial"/>
          <w:sz w:val="20"/>
          <w:szCs w:val="20"/>
        </w:rPr>
        <w:t>mową zgodnie z zasadami higieny,</w:t>
      </w:r>
    </w:p>
    <w:p w:rsidR="00C261A6" w:rsidRPr="00A60554" w:rsidRDefault="00C261A6" w:rsidP="00A60554">
      <w:pPr>
        <w:pStyle w:val="Akapitzlist"/>
        <w:numPr>
          <w:ilvl w:val="1"/>
          <w:numId w:val="128"/>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odpowiednie oświetlenie, went</w:t>
      </w:r>
      <w:r w:rsidR="007152B8" w:rsidRPr="00A60554">
        <w:rPr>
          <w:rFonts w:ascii="Arial" w:hAnsi="Arial" w:cs="Arial"/>
          <w:sz w:val="20"/>
          <w:szCs w:val="20"/>
        </w:rPr>
        <w:t>ylację i ogrzewanie pomieszczeń,</w:t>
      </w:r>
    </w:p>
    <w:p w:rsidR="00C261A6" w:rsidRPr="00A60554" w:rsidRDefault="00C261A6" w:rsidP="00A60554">
      <w:pPr>
        <w:pStyle w:val="Akapitzlist"/>
        <w:numPr>
          <w:ilvl w:val="1"/>
          <w:numId w:val="128"/>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oznakowanie ciągów komun</w:t>
      </w:r>
      <w:r w:rsidR="007152B8" w:rsidRPr="00A60554">
        <w:rPr>
          <w:rFonts w:ascii="Arial" w:hAnsi="Arial" w:cs="Arial"/>
          <w:sz w:val="20"/>
          <w:szCs w:val="20"/>
        </w:rPr>
        <w:t>ikacyjnych zgodnie z przepisami,</w:t>
      </w:r>
    </w:p>
    <w:p w:rsidR="00C261A6" w:rsidRPr="00A60554" w:rsidRDefault="00C261A6" w:rsidP="00A60554">
      <w:pPr>
        <w:pStyle w:val="Akapitzlist"/>
        <w:numPr>
          <w:ilvl w:val="1"/>
          <w:numId w:val="128"/>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prowadzenie zajęć z wychowania komunikacyjnego, współdziałanie z organizacjami </w:t>
      </w:r>
      <w:r w:rsidR="007152B8" w:rsidRPr="00A60554">
        <w:rPr>
          <w:rFonts w:ascii="Arial" w:hAnsi="Arial" w:cs="Arial"/>
          <w:sz w:val="20"/>
          <w:szCs w:val="20"/>
        </w:rPr>
        <w:t>zajmującymi się ruchem drogowym,</w:t>
      </w:r>
    </w:p>
    <w:p w:rsidR="00C261A6" w:rsidRPr="00A60554" w:rsidRDefault="00C261A6" w:rsidP="00A60554">
      <w:pPr>
        <w:pStyle w:val="Akapitzlist"/>
        <w:numPr>
          <w:ilvl w:val="1"/>
          <w:numId w:val="128"/>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kontrolę obiektów budowlanych należących do szkoły pod kątem zapewnienia bezpiecznych i higienicznych warunków korzystania z tych obiektów. Kontroli obiektów dokonuje dyrekto</w:t>
      </w:r>
      <w:r w:rsidR="007152B8" w:rsidRPr="00A60554">
        <w:rPr>
          <w:rFonts w:ascii="Arial" w:hAnsi="Arial" w:cs="Arial"/>
          <w:sz w:val="20"/>
          <w:szCs w:val="20"/>
        </w:rPr>
        <w:t>r szkoły co najmniej raz w roku,</w:t>
      </w:r>
    </w:p>
    <w:p w:rsidR="00C261A6" w:rsidRPr="00A60554" w:rsidRDefault="00C261A6" w:rsidP="00A60554">
      <w:pPr>
        <w:pStyle w:val="Akapitzlist"/>
        <w:numPr>
          <w:ilvl w:val="1"/>
          <w:numId w:val="128"/>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umieszczenie w wi</w:t>
      </w:r>
      <w:r w:rsidR="007152B8" w:rsidRPr="00A60554">
        <w:rPr>
          <w:rFonts w:ascii="Arial" w:hAnsi="Arial" w:cs="Arial"/>
          <w:sz w:val="20"/>
          <w:szCs w:val="20"/>
        </w:rPr>
        <w:t>docznym miejscu planu ewakuacji,</w:t>
      </w:r>
    </w:p>
    <w:p w:rsidR="00C261A6" w:rsidRPr="00A60554" w:rsidRDefault="00C261A6" w:rsidP="00A60554">
      <w:pPr>
        <w:pStyle w:val="Akapitzlist"/>
        <w:numPr>
          <w:ilvl w:val="1"/>
          <w:numId w:val="128"/>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oznaczenie dróg ewakuacyjnych w sposób wyraźny </w:t>
      </w:r>
      <w:r w:rsidR="007152B8" w:rsidRPr="00A60554">
        <w:rPr>
          <w:rFonts w:ascii="Arial" w:hAnsi="Arial" w:cs="Arial"/>
          <w:sz w:val="20"/>
          <w:szCs w:val="20"/>
        </w:rPr>
        <w:t>i trwały,</w:t>
      </w:r>
    </w:p>
    <w:p w:rsidR="00C261A6" w:rsidRPr="00A60554" w:rsidRDefault="00C261A6" w:rsidP="00A60554">
      <w:pPr>
        <w:pStyle w:val="Akapitzlist"/>
        <w:numPr>
          <w:ilvl w:val="1"/>
          <w:numId w:val="128"/>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zabezpieczenie szlaków komunikacyjnych wychodzących poza teren szkoły w sposób uniemożliwiający </w:t>
      </w:r>
      <w:r w:rsidR="007152B8" w:rsidRPr="00A60554">
        <w:rPr>
          <w:rFonts w:ascii="Arial" w:hAnsi="Arial" w:cs="Arial"/>
          <w:sz w:val="20"/>
          <w:szCs w:val="20"/>
        </w:rPr>
        <w:t>bezpośrednie wyjście na jezdnię,</w:t>
      </w:r>
    </w:p>
    <w:p w:rsidR="00C261A6" w:rsidRPr="00A60554" w:rsidRDefault="007152B8" w:rsidP="00A60554">
      <w:pPr>
        <w:pStyle w:val="Akapitzlist"/>
        <w:numPr>
          <w:ilvl w:val="1"/>
          <w:numId w:val="128"/>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ogrodzenie terenu szkoły,</w:t>
      </w:r>
    </w:p>
    <w:p w:rsidR="00C261A6" w:rsidRPr="00A60554" w:rsidRDefault="00C261A6" w:rsidP="00A60554">
      <w:pPr>
        <w:pStyle w:val="Akapitzlist"/>
        <w:numPr>
          <w:ilvl w:val="1"/>
          <w:numId w:val="128"/>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zabezpieczenie otworów kanalizacyjnych</w:t>
      </w:r>
      <w:r w:rsidR="007152B8" w:rsidRPr="00A60554">
        <w:rPr>
          <w:rFonts w:ascii="Arial" w:hAnsi="Arial" w:cs="Arial"/>
          <w:sz w:val="20"/>
          <w:szCs w:val="20"/>
        </w:rPr>
        <w:t>, studzienek i innych zagłębień,</w:t>
      </w:r>
    </w:p>
    <w:p w:rsidR="00C261A6" w:rsidRPr="00A60554" w:rsidRDefault="00C261A6" w:rsidP="00A60554">
      <w:pPr>
        <w:pStyle w:val="Akapitzlist"/>
        <w:numPr>
          <w:ilvl w:val="1"/>
          <w:numId w:val="128"/>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wyposażenie schodów w balustrady z poręczami zabezpieczającymi przed ewentualnym zsuwaniem się po nich. Otwartą przestrzeń pomiędzy biegami </w:t>
      </w:r>
      <w:r w:rsidR="007152B8" w:rsidRPr="00A60554">
        <w:rPr>
          <w:rFonts w:ascii="Arial" w:hAnsi="Arial" w:cs="Arial"/>
          <w:sz w:val="20"/>
          <w:szCs w:val="20"/>
        </w:rPr>
        <w:t>schodów zabezpiecza się kratami,</w:t>
      </w:r>
    </w:p>
    <w:p w:rsidR="00C261A6" w:rsidRPr="00A60554" w:rsidRDefault="00C261A6" w:rsidP="00A60554">
      <w:pPr>
        <w:pStyle w:val="Akapitzlist"/>
        <w:numPr>
          <w:ilvl w:val="1"/>
          <w:numId w:val="128"/>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wyposażenie pomieszczeń szkoły, a w szczególności sal dydaktycznych w apteczki zaopatrzone w niezbędne środki do udzielenia pierwszej pomocy i instrukcję o</w:t>
      </w:r>
      <w:r w:rsidR="007152B8" w:rsidRPr="00A60554">
        <w:rPr>
          <w:rFonts w:ascii="Arial" w:hAnsi="Arial" w:cs="Arial"/>
          <w:sz w:val="20"/>
          <w:szCs w:val="20"/>
        </w:rPr>
        <w:t xml:space="preserve"> zasadach udzielania tej pomocy,</w:t>
      </w:r>
    </w:p>
    <w:p w:rsidR="00C261A6" w:rsidRPr="00A60554" w:rsidRDefault="00C261A6" w:rsidP="00A60554">
      <w:pPr>
        <w:pStyle w:val="Akapitzlist"/>
        <w:numPr>
          <w:ilvl w:val="1"/>
          <w:numId w:val="128"/>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zapewnianie odpowiedniej liczby opiekunów nad uczniami uczestniczącymi w imprezach </w:t>
      </w:r>
      <w:r w:rsidR="007152B8" w:rsidRPr="00A60554">
        <w:rPr>
          <w:rFonts w:ascii="Arial" w:hAnsi="Arial" w:cs="Arial"/>
          <w:sz w:val="20"/>
          <w:szCs w:val="20"/>
        </w:rPr>
        <w:br/>
        <w:t>i wycieczkach poza teren szkoły,</w:t>
      </w:r>
    </w:p>
    <w:p w:rsidR="00C261A6" w:rsidRPr="00A60554" w:rsidRDefault="00C261A6" w:rsidP="00A60554">
      <w:pPr>
        <w:pStyle w:val="Akapitzlist"/>
        <w:numPr>
          <w:ilvl w:val="1"/>
          <w:numId w:val="128"/>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przeszkolenie nauczycieli w zakresie udzielania pierwsz</w:t>
      </w:r>
      <w:r w:rsidR="007152B8" w:rsidRPr="00A60554">
        <w:rPr>
          <w:rFonts w:ascii="Arial" w:hAnsi="Arial" w:cs="Arial"/>
          <w:sz w:val="20"/>
          <w:szCs w:val="20"/>
        </w:rPr>
        <w:t>ej pomocy,</w:t>
      </w:r>
    </w:p>
    <w:p w:rsidR="00C261A6" w:rsidRPr="00A60554" w:rsidRDefault="00C261A6" w:rsidP="00A60554">
      <w:pPr>
        <w:pStyle w:val="Akapitzlist"/>
        <w:numPr>
          <w:ilvl w:val="1"/>
          <w:numId w:val="128"/>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zapewnienie bezpiecznych warunków prowadzenia zajęć z wychowania fizycznego poprzez mocowanie na stałe bramek i koszy do gry oraz innych urządzeń, których przemieszczanie się może stanowić zagrożenie dla zdrowia ćwiczących.</w:t>
      </w:r>
    </w:p>
    <w:p w:rsidR="00FC5785" w:rsidRPr="00A60554" w:rsidRDefault="00FC5785" w:rsidP="00A60554">
      <w:pPr>
        <w:autoSpaceDE w:val="0"/>
        <w:autoSpaceDN w:val="0"/>
        <w:adjustRightInd w:val="0"/>
        <w:spacing w:after="0" w:line="360" w:lineRule="auto"/>
        <w:jc w:val="both"/>
        <w:rPr>
          <w:rFonts w:ascii="Arial" w:hAnsi="Arial" w:cs="Arial"/>
          <w:bCs/>
          <w:sz w:val="20"/>
          <w:szCs w:val="20"/>
        </w:rPr>
      </w:pPr>
    </w:p>
    <w:p w:rsidR="00C261A6" w:rsidRPr="00310E29" w:rsidRDefault="004358F5"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 9</w:t>
      </w:r>
      <w:r w:rsidR="00A30D3B" w:rsidRPr="00310E29">
        <w:rPr>
          <w:rFonts w:ascii="Arial" w:hAnsi="Arial" w:cs="Arial"/>
          <w:b/>
          <w:bCs/>
          <w:sz w:val="20"/>
          <w:szCs w:val="20"/>
        </w:rPr>
        <w:t>5</w:t>
      </w:r>
    </w:p>
    <w:p w:rsidR="00C261A6" w:rsidRPr="00EB77F7" w:rsidRDefault="00C261A6" w:rsidP="00A60554">
      <w:pPr>
        <w:pStyle w:val="Akapitzlist"/>
        <w:numPr>
          <w:ilvl w:val="0"/>
          <w:numId w:val="129"/>
        </w:numPr>
        <w:autoSpaceDE w:val="0"/>
        <w:autoSpaceDN w:val="0"/>
        <w:adjustRightInd w:val="0"/>
        <w:spacing w:after="0" w:line="360" w:lineRule="auto"/>
        <w:ind w:left="426" w:hanging="284"/>
        <w:contextualSpacing w:val="0"/>
        <w:jc w:val="both"/>
        <w:rPr>
          <w:rFonts w:ascii="Arial" w:hAnsi="Arial" w:cs="Arial"/>
          <w:sz w:val="20"/>
          <w:szCs w:val="20"/>
        </w:rPr>
      </w:pPr>
      <w:r w:rsidRPr="00EB77F7">
        <w:rPr>
          <w:rFonts w:ascii="Arial" w:hAnsi="Arial" w:cs="Arial"/>
          <w:sz w:val="20"/>
          <w:szCs w:val="20"/>
        </w:rPr>
        <w:t>Szkoła sprawuje indywidualną opiekę wychowawczą, pedagogiczną, psychologiczną i materialną nad uczniami klas dotychczasowego gimnazjum poprzez:</w:t>
      </w:r>
    </w:p>
    <w:p w:rsidR="00C261A6" w:rsidRPr="00A60554" w:rsidRDefault="00C261A6" w:rsidP="00A60554">
      <w:pPr>
        <w:pStyle w:val="Akapitzlist"/>
        <w:numPr>
          <w:ilvl w:val="1"/>
          <w:numId w:val="129"/>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organizowanie spotkań dyrektora sz</w:t>
      </w:r>
      <w:r w:rsidR="007152B8" w:rsidRPr="00A60554">
        <w:rPr>
          <w:rFonts w:ascii="Arial" w:hAnsi="Arial" w:cs="Arial"/>
          <w:sz w:val="20"/>
          <w:szCs w:val="20"/>
        </w:rPr>
        <w:t>koły z uczniami i ich rodzicami,</w:t>
      </w:r>
    </w:p>
    <w:p w:rsidR="00C261A6" w:rsidRPr="00A60554" w:rsidRDefault="00C261A6" w:rsidP="00A60554">
      <w:pPr>
        <w:pStyle w:val="Akapitzlist"/>
        <w:numPr>
          <w:ilvl w:val="1"/>
          <w:numId w:val="129"/>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współpracę z poradnią psychologiczno-pedagogiczną, w tym specjalistyczną,</w:t>
      </w:r>
    </w:p>
    <w:p w:rsidR="00C261A6" w:rsidRPr="00A60554" w:rsidRDefault="00C261A6" w:rsidP="00A60554">
      <w:pPr>
        <w:pStyle w:val="Akapitzlist"/>
        <w:numPr>
          <w:ilvl w:val="1"/>
          <w:numId w:val="129"/>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lastRenderedPageBreak/>
        <w:t xml:space="preserve">respektowanie zaleceń lekarza specjalisty oraz orzeczeń poradni </w:t>
      </w:r>
      <w:r w:rsidR="007152B8" w:rsidRPr="00A60554">
        <w:rPr>
          <w:rFonts w:ascii="Arial" w:hAnsi="Arial" w:cs="Arial"/>
          <w:sz w:val="20"/>
          <w:szCs w:val="20"/>
        </w:rPr>
        <w:br/>
      </w:r>
      <w:r w:rsidRPr="00A60554">
        <w:rPr>
          <w:rFonts w:ascii="Arial" w:hAnsi="Arial" w:cs="Arial"/>
          <w:sz w:val="20"/>
          <w:szCs w:val="20"/>
        </w:rPr>
        <w:t>psychologiczno</w:t>
      </w:r>
      <w:r w:rsidR="007152B8" w:rsidRPr="00A60554">
        <w:rPr>
          <w:rFonts w:ascii="Arial" w:hAnsi="Arial" w:cs="Arial"/>
          <w:sz w:val="20"/>
          <w:szCs w:val="20"/>
        </w:rPr>
        <w:t xml:space="preserve"> </w:t>
      </w:r>
      <w:r w:rsidRPr="00A60554">
        <w:rPr>
          <w:rFonts w:ascii="Arial" w:hAnsi="Arial" w:cs="Arial"/>
          <w:sz w:val="20"/>
          <w:szCs w:val="20"/>
        </w:rPr>
        <w:t>-</w:t>
      </w:r>
      <w:r w:rsidR="007152B8" w:rsidRPr="00A60554">
        <w:rPr>
          <w:rFonts w:ascii="Arial" w:hAnsi="Arial" w:cs="Arial"/>
          <w:sz w:val="20"/>
          <w:szCs w:val="20"/>
        </w:rPr>
        <w:t xml:space="preserve"> pedagogicznej,</w:t>
      </w:r>
    </w:p>
    <w:p w:rsidR="00C261A6" w:rsidRPr="00A60554" w:rsidRDefault="00C261A6" w:rsidP="00A60554">
      <w:pPr>
        <w:pStyle w:val="Akapitzlist"/>
        <w:numPr>
          <w:ilvl w:val="1"/>
          <w:numId w:val="129"/>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prowadzenie nauczania indywidualnego na podstawie orzeczenia o </w:t>
      </w:r>
      <w:r w:rsidR="007152B8" w:rsidRPr="00A60554">
        <w:rPr>
          <w:rFonts w:ascii="Arial" w:hAnsi="Arial" w:cs="Arial"/>
          <w:sz w:val="20"/>
          <w:szCs w:val="20"/>
        </w:rPr>
        <w:t>potrzebie takiej formy edukacji,</w:t>
      </w:r>
    </w:p>
    <w:p w:rsidR="00C261A6" w:rsidRPr="00A60554" w:rsidRDefault="00C261A6" w:rsidP="00A60554">
      <w:pPr>
        <w:pStyle w:val="Akapitzlist"/>
        <w:numPr>
          <w:ilvl w:val="1"/>
          <w:numId w:val="129"/>
        </w:numPr>
        <w:autoSpaceDE w:val="0"/>
        <w:autoSpaceDN w:val="0"/>
        <w:adjustRightInd w:val="0"/>
        <w:spacing w:after="0" w:line="360" w:lineRule="auto"/>
        <w:ind w:left="851" w:hanging="425"/>
        <w:contextualSpacing w:val="0"/>
        <w:jc w:val="both"/>
        <w:rPr>
          <w:rFonts w:ascii="Arial" w:hAnsi="Arial" w:cs="Arial"/>
          <w:iCs/>
          <w:sz w:val="20"/>
          <w:szCs w:val="20"/>
        </w:rPr>
      </w:pPr>
      <w:r w:rsidRPr="00A60554">
        <w:rPr>
          <w:rFonts w:ascii="Arial" w:hAnsi="Arial" w:cs="Arial"/>
          <w:sz w:val="20"/>
          <w:szCs w:val="20"/>
        </w:rPr>
        <w:t xml:space="preserve">udzielanie pomocy materialnej w formach określonych </w:t>
      </w:r>
      <w:r w:rsidRPr="00A60554">
        <w:rPr>
          <w:rFonts w:ascii="Arial" w:hAnsi="Arial" w:cs="Arial"/>
          <w:iCs/>
          <w:sz w:val="20"/>
          <w:szCs w:val="20"/>
        </w:rPr>
        <w:t>w Regulaminie udzielania uczniom pomocy materialnej,</w:t>
      </w:r>
    </w:p>
    <w:p w:rsidR="00C261A6" w:rsidRPr="00A60554" w:rsidRDefault="00C261A6" w:rsidP="00A60554">
      <w:pPr>
        <w:pStyle w:val="Akapitzlist"/>
        <w:numPr>
          <w:ilvl w:val="1"/>
          <w:numId w:val="129"/>
        </w:numPr>
        <w:autoSpaceDE w:val="0"/>
        <w:autoSpaceDN w:val="0"/>
        <w:adjustRightInd w:val="0"/>
        <w:spacing w:after="0" w:line="360" w:lineRule="auto"/>
        <w:ind w:left="851" w:hanging="425"/>
        <w:contextualSpacing w:val="0"/>
        <w:jc w:val="both"/>
        <w:rPr>
          <w:rFonts w:ascii="Arial" w:hAnsi="Arial" w:cs="Arial"/>
          <w:iCs/>
          <w:sz w:val="20"/>
          <w:szCs w:val="20"/>
        </w:rPr>
      </w:pPr>
      <w:r w:rsidRPr="00A60554">
        <w:rPr>
          <w:rFonts w:ascii="Arial" w:hAnsi="Arial" w:cs="Arial"/>
          <w:sz w:val="20"/>
          <w:szCs w:val="20"/>
        </w:rPr>
        <w:t>występowanie o pomoc dla uczniów do rady rodziców i sponsorów, a dla wybitnie uzdolnionych uczniów</w:t>
      </w:r>
      <w:r w:rsidR="007152B8" w:rsidRPr="00A60554">
        <w:rPr>
          <w:rFonts w:ascii="Arial" w:hAnsi="Arial" w:cs="Arial"/>
          <w:sz w:val="20"/>
          <w:szCs w:val="20"/>
        </w:rPr>
        <w:t xml:space="preserve"> również do organu prowadzącego,</w:t>
      </w:r>
    </w:p>
    <w:p w:rsidR="00C261A6" w:rsidRPr="00A60554" w:rsidRDefault="00C261A6" w:rsidP="00A60554">
      <w:pPr>
        <w:pStyle w:val="Akapitzlist"/>
        <w:numPr>
          <w:ilvl w:val="1"/>
          <w:numId w:val="129"/>
        </w:numPr>
        <w:autoSpaceDE w:val="0"/>
        <w:autoSpaceDN w:val="0"/>
        <w:adjustRightInd w:val="0"/>
        <w:spacing w:after="0" w:line="360" w:lineRule="auto"/>
        <w:ind w:left="851" w:hanging="425"/>
        <w:contextualSpacing w:val="0"/>
        <w:jc w:val="both"/>
        <w:rPr>
          <w:rFonts w:ascii="Arial" w:hAnsi="Arial" w:cs="Arial"/>
          <w:iCs/>
          <w:sz w:val="20"/>
          <w:szCs w:val="20"/>
        </w:rPr>
      </w:pPr>
      <w:r w:rsidRPr="00A60554">
        <w:rPr>
          <w:rFonts w:ascii="Arial" w:hAnsi="Arial" w:cs="Arial"/>
          <w:iCs/>
          <w:sz w:val="20"/>
          <w:szCs w:val="20"/>
        </w:rPr>
        <w:t xml:space="preserve">umożliwienie </w:t>
      </w:r>
      <w:r w:rsidRPr="00A60554">
        <w:rPr>
          <w:rFonts w:ascii="Arial" w:hAnsi="Arial" w:cs="Arial"/>
          <w:sz w:val="20"/>
          <w:szCs w:val="20"/>
        </w:rPr>
        <w:t xml:space="preserve">uczniom szczególnie zdolnym realizację indywidualnego programu nauki </w:t>
      </w:r>
      <w:r w:rsidR="007152B8" w:rsidRPr="00A60554">
        <w:rPr>
          <w:rFonts w:ascii="Arial" w:hAnsi="Arial" w:cs="Arial"/>
          <w:sz w:val="20"/>
          <w:szCs w:val="20"/>
        </w:rPr>
        <w:br/>
      </w:r>
      <w:r w:rsidRPr="00A60554">
        <w:rPr>
          <w:rFonts w:ascii="Arial" w:hAnsi="Arial" w:cs="Arial"/>
          <w:sz w:val="20"/>
          <w:szCs w:val="20"/>
        </w:rPr>
        <w:t>lub toku nauki,</w:t>
      </w:r>
      <w:r w:rsidR="007152B8" w:rsidRPr="00A60554">
        <w:rPr>
          <w:rFonts w:ascii="Arial" w:hAnsi="Arial" w:cs="Arial"/>
          <w:sz w:val="20"/>
          <w:szCs w:val="20"/>
        </w:rPr>
        <w:t xml:space="preserve"> zgodnie z odrębnymi przepisami,</w:t>
      </w:r>
    </w:p>
    <w:p w:rsidR="00C261A6" w:rsidRPr="00A60554" w:rsidRDefault="00C261A6" w:rsidP="00A60554">
      <w:pPr>
        <w:pStyle w:val="Akapitzlist"/>
        <w:numPr>
          <w:ilvl w:val="1"/>
          <w:numId w:val="129"/>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organizację zajęć wspierających przygotowanie u</w:t>
      </w:r>
      <w:r w:rsidR="007152B8" w:rsidRPr="00A60554">
        <w:rPr>
          <w:rFonts w:ascii="Arial" w:hAnsi="Arial" w:cs="Arial"/>
          <w:sz w:val="20"/>
          <w:szCs w:val="20"/>
        </w:rPr>
        <w:t>czniów do konkursów, i olimpiad,</w:t>
      </w:r>
    </w:p>
    <w:p w:rsidR="00C261A6" w:rsidRPr="00A60554" w:rsidRDefault="00C261A6" w:rsidP="00A60554">
      <w:pPr>
        <w:pStyle w:val="Akapitzlist"/>
        <w:numPr>
          <w:ilvl w:val="1"/>
          <w:numId w:val="129"/>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organizację</w:t>
      </w:r>
      <w:r w:rsidR="00F05463" w:rsidRPr="00A60554">
        <w:rPr>
          <w:rFonts w:ascii="Arial" w:hAnsi="Arial" w:cs="Arial"/>
          <w:sz w:val="20"/>
          <w:szCs w:val="20"/>
        </w:rPr>
        <w:t xml:space="preserve"> </w:t>
      </w:r>
      <w:r w:rsidRPr="00A60554">
        <w:rPr>
          <w:rFonts w:ascii="Arial" w:hAnsi="Arial" w:cs="Arial"/>
          <w:sz w:val="20"/>
          <w:szCs w:val="20"/>
        </w:rPr>
        <w:t xml:space="preserve">wewnętrznych </w:t>
      </w:r>
      <w:r w:rsidR="007152B8" w:rsidRPr="00A60554">
        <w:rPr>
          <w:rFonts w:ascii="Arial" w:hAnsi="Arial" w:cs="Arial"/>
          <w:sz w:val="20"/>
          <w:szCs w:val="20"/>
        </w:rPr>
        <w:t>konkursów wiedzy i umiejętności,</w:t>
      </w:r>
    </w:p>
    <w:p w:rsidR="00C261A6" w:rsidRPr="00A60554" w:rsidRDefault="00C261A6" w:rsidP="00A60554">
      <w:pPr>
        <w:pStyle w:val="Akapitzlist"/>
        <w:numPr>
          <w:ilvl w:val="1"/>
          <w:numId w:val="129"/>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objęcie ucznia oddziaływaniem zespołu ds. pomocy </w:t>
      </w:r>
      <w:proofErr w:type="spellStart"/>
      <w:r w:rsidRPr="00A60554">
        <w:rPr>
          <w:rFonts w:ascii="Arial" w:hAnsi="Arial" w:cs="Arial"/>
          <w:sz w:val="20"/>
          <w:szCs w:val="20"/>
        </w:rPr>
        <w:t>pedagogiczno</w:t>
      </w:r>
      <w:proofErr w:type="spellEnd"/>
      <w:r w:rsidR="007152B8" w:rsidRPr="00A60554">
        <w:rPr>
          <w:rFonts w:ascii="Arial" w:hAnsi="Arial" w:cs="Arial"/>
          <w:sz w:val="20"/>
          <w:szCs w:val="20"/>
        </w:rPr>
        <w:t xml:space="preserve"> </w:t>
      </w:r>
      <w:r w:rsidRPr="00A60554">
        <w:rPr>
          <w:rFonts w:ascii="Arial" w:hAnsi="Arial" w:cs="Arial"/>
          <w:sz w:val="20"/>
          <w:szCs w:val="20"/>
        </w:rPr>
        <w:t>-</w:t>
      </w:r>
      <w:r w:rsidR="007152B8" w:rsidRPr="00A60554">
        <w:rPr>
          <w:rFonts w:ascii="Arial" w:hAnsi="Arial" w:cs="Arial"/>
          <w:sz w:val="20"/>
          <w:szCs w:val="20"/>
        </w:rPr>
        <w:t xml:space="preserve"> </w:t>
      </w:r>
      <w:r w:rsidRPr="00A60554">
        <w:rPr>
          <w:rFonts w:ascii="Arial" w:hAnsi="Arial" w:cs="Arial"/>
          <w:sz w:val="20"/>
          <w:szCs w:val="20"/>
        </w:rPr>
        <w:t>psychologicznej, w celu wypracowania indywidu</w:t>
      </w:r>
      <w:r w:rsidR="007152B8" w:rsidRPr="00A60554">
        <w:rPr>
          <w:rFonts w:ascii="Arial" w:hAnsi="Arial" w:cs="Arial"/>
          <w:sz w:val="20"/>
          <w:szCs w:val="20"/>
        </w:rPr>
        <w:t>alnych form i metod pracy z nim,</w:t>
      </w:r>
    </w:p>
    <w:p w:rsidR="00C261A6" w:rsidRPr="00A60554" w:rsidRDefault="00C261A6" w:rsidP="00A60554">
      <w:pPr>
        <w:pStyle w:val="Akapitzlist"/>
        <w:numPr>
          <w:ilvl w:val="1"/>
          <w:numId w:val="129"/>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dostosowanie wymagań</w:t>
      </w:r>
      <w:r w:rsidR="007152B8" w:rsidRPr="00A60554">
        <w:rPr>
          <w:rFonts w:ascii="Arial" w:hAnsi="Arial" w:cs="Arial"/>
          <w:sz w:val="20"/>
          <w:szCs w:val="20"/>
        </w:rPr>
        <w:t xml:space="preserve"> edukacyjnych do potrzeb ucznia,</w:t>
      </w:r>
    </w:p>
    <w:p w:rsidR="00C261A6" w:rsidRPr="00A60554" w:rsidRDefault="00C261A6" w:rsidP="00A60554">
      <w:pPr>
        <w:pStyle w:val="Akapitzlist"/>
        <w:numPr>
          <w:ilvl w:val="1"/>
          <w:numId w:val="129"/>
        </w:numPr>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indywidualizację</w:t>
      </w:r>
      <w:r w:rsidR="00F05463" w:rsidRPr="00A60554">
        <w:rPr>
          <w:rFonts w:ascii="Arial" w:hAnsi="Arial" w:cs="Arial"/>
          <w:sz w:val="20"/>
          <w:szCs w:val="20"/>
        </w:rPr>
        <w:t xml:space="preserve"> </w:t>
      </w:r>
      <w:r w:rsidRPr="00A60554">
        <w:rPr>
          <w:rFonts w:ascii="Arial" w:hAnsi="Arial" w:cs="Arial"/>
          <w:sz w:val="20"/>
          <w:szCs w:val="20"/>
        </w:rPr>
        <w:t>pracę z uczniem na zajęciach obowiązkowych i dodatkowych.</w:t>
      </w:r>
    </w:p>
    <w:p w:rsidR="00FC5785" w:rsidRPr="00A60554" w:rsidRDefault="00FC5785" w:rsidP="00A60554">
      <w:pPr>
        <w:autoSpaceDE w:val="0"/>
        <w:autoSpaceDN w:val="0"/>
        <w:adjustRightInd w:val="0"/>
        <w:spacing w:after="0" w:line="360" w:lineRule="auto"/>
        <w:jc w:val="both"/>
        <w:rPr>
          <w:rFonts w:ascii="Arial" w:hAnsi="Arial" w:cs="Arial"/>
          <w:bCs/>
          <w:sz w:val="20"/>
          <w:szCs w:val="20"/>
        </w:rPr>
      </w:pPr>
    </w:p>
    <w:p w:rsidR="00C261A6" w:rsidRPr="00310E29" w:rsidRDefault="0068140A"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 9</w:t>
      </w:r>
      <w:r w:rsidR="00C37E75" w:rsidRPr="00310E29">
        <w:rPr>
          <w:rFonts w:ascii="Arial" w:hAnsi="Arial" w:cs="Arial"/>
          <w:b/>
          <w:bCs/>
          <w:sz w:val="20"/>
          <w:szCs w:val="20"/>
        </w:rPr>
        <w:t>6</w:t>
      </w:r>
    </w:p>
    <w:p w:rsidR="00C261A6" w:rsidRPr="00EB77F7" w:rsidRDefault="00C261A6" w:rsidP="00A60554">
      <w:pPr>
        <w:pStyle w:val="Akapitzlist"/>
        <w:numPr>
          <w:ilvl w:val="0"/>
          <w:numId w:val="130"/>
        </w:numPr>
        <w:autoSpaceDE w:val="0"/>
        <w:autoSpaceDN w:val="0"/>
        <w:adjustRightInd w:val="0"/>
        <w:spacing w:after="0" w:line="360" w:lineRule="auto"/>
        <w:ind w:left="426" w:hanging="284"/>
        <w:contextualSpacing w:val="0"/>
        <w:jc w:val="both"/>
        <w:rPr>
          <w:rFonts w:ascii="Arial" w:hAnsi="Arial" w:cs="Arial"/>
          <w:sz w:val="20"/>
          <w:szCs w:val="20"/>
        </w:rPr>
      </w:pPr>
      <w:r w:rsidRPr="00EB77F7">
        <w:rPr>
          <w:rFonts w:ascii="Arial" w:hAnsi="Arial" w:cs="Arial"/>
          <w:sz w:val="20"/>
          <w:szCs w:val="20"/>
        </w:rPr>
        <w:t>Szkoła prowadzi działalność profilaktyczną w stosunku do uczniów klas dotychczasowego gimnazjum</w:t>
      </w:r>
      <w:r w:rsidR="00F05463" w:rsidRPr="00EB77F7">
        <w:rPr>
          <w:rFonts w:ascii="Arial" w:hAnsi="Arial" w:cs="Arial"/>
          <w:sz w:val="20"/>
          <w:szCs w:val="20"/>
        </w:rPr>
        <w:t xml:space="preserve"> </w:t>
      </w:r>
      <w:r w:rsidRPr="00EB77F7">
        <w:rPr>
          <w:rFonts w:ascii="Arial" w:hAnsi="Arial" w:cs="Arial"/>
          <w:sz w:val="20"/>
          <w:szCs w:val="20"/>
        </w:rPr>
        <w:t>poprzez:</w:t>
      </w:r>
    </w:p>
    <w:p w:rsidR="00C261A6" w:rsidRPr="00A60554" w:rsidRDefault="00C261A6" w:rsidP="00A60554">
      <w:pPr>
        <w:pStyle w:val="Akapitzlist"/>
        <w:numPr>
          <w:ilvl w:val="1"/>
          <w:numId w:val="130"/>
        </w:numPr>
        <w:suppressAutoHyphens w:val="0"/>
        <w:autoSpaceDE w:val="0"/>
        <w:autoSpaceDN w:val="0"/>
        <w:adjustRightInd w:val="0"/>
        <w:spacing w:after="0" w:line="360" w:lineRule="auto"/>
        <w:ind w:left="851" w:hanging="425"/>
        <w:contextualSpacing w:val="0"/>
        <w:jc w:val="both"/>
        <w:rPr>
          <w:rFonts w:ascii="Arial" w:hAnsi="Arial" w:cs="Arial"/>
          <w:iCs/>
          <w:sz w:val="20"/>
          <w:szCs w:val="20"/>
        </w:rPr>
      </w:pPr>
      <w:r w:rsidRPr="00A60554">
        <w:rPr>
          <w:rFonts w:ascii="Arial" w:hAnsi="Arial" w:cs="Arial"/>
          <w:sz w:val="20"/>
          <w:szCs w:val="20"/>
        </w:rPr>
        <w:t>rozpoznawanie i analizowanie indywidualn</w:t>
      </w:r>
      <w:r w:rsidR="007B6D41" w:rsidRPr="00A60554">
        <w:rPr>
          <w:rFonts w:ascii="Arial" w:hAnsi="Arial" w:cs="Arial"/>
          <w:sz w:val="20"/>
          <w:szCs w:val="20"/>
        </w:rPr>
        <w:t>ych potrzeb i problemów uczniów,</w:t>
      </w:r>
    </w:p>
    <w:p w:rsidR="00C261A6" w:rsidRPr="00A60554" w:rsidRDefault="00C261A6" w:rsidP="00A60554">
      <w:pPr>
        <w:pStyle w:val="Akapitzlist"/>
        <w:numPr>
          <w:ilvl w:val="1"/>
          <w:numId w:val="130"/>
        </w:numPr>
        <w:suppressAutoHyphens w:val="0"/>
        <w:autoSpaceDE w:val="0"/>
        <w:autoSpaceDN w:val="0"/>
        <w:adjustRightInd w:val="0"/>
        <w:spacing w:after="0" w:line="360" w:lineRule="auto"/>
        <w:ind w:left="851" w:hanging="425"/>
        <w:contextualSpacing w:val="0"/>
        <w:jc w:val="both"/>
        <w:rPr>
          <w:rFonts w:ascii="Arial" w:hAnsi="Arial" w:cs="Arial"/>
          <w:iCs/>
          <w:sz w:val="20"/>
          <w:szCs w:val="20"/>
        </w:rPr>
      </w:pPr>
      <w:r w:rsidRPr="00A60554">
        <w:rPr>
          <w:rFonts w:ascii="Arial" w:hAnsi="Arial" w:cs="Arial"/>
          <w:sz w:val="20"/>
          <w:szCs w:val="20"/>
        </w:rPr>
        <w:t>realizację określonej tematyki na godzinach do dyspozycji wychowawcy we współp</w:t>
      </w:r>
      <w:r w:rsidR="007B6D41" w:rsidRPr="00A60554">
        <w:rPr>
          <w:rFonts w:ascii="Arial" w:hAnsi="Arial" w:cs="Arial"/>
          <w:sz w:val="20"/>
          <w:szCs w:val="20"/>
        </w:rPr>
        <w:t>racy</w:t>
      </w:r>
      <w:r w:rsidR="007B6D41" w:rsidRPr="00A60554">
        <w:rPr>
          <w:rFonts w:ascii="Arial" w:hAnsi="Arial" w:cs="Arial"/>
          <w:sz w:val="20"/>
          <w:szCs w:val="20"/>
        </w:rPr>
        <w:br/>
        <w:t>z lekarzami i psychologami,</w:t>
      </w:r>
    </w:p>
    <w:p w:rsidR="00C261A6" w:rsidRPr="00A60554" w:rsidRDefault="00C261A6" w:rsidP="00A60554">
      <w:pPr>
        <w:pStyle w:val="Akapitzlist"/>
        <w:numPr>
          <w:ilvl w:val="1"/>
          <w:numId w:val="130"/>
        </w:numPr>
        <w:suppressAutoHyphens w:val="0"/>
        <w:autoSpaceDE w:val="0"/>
        <w:autoSpaceDN w:val="0"/>
        <w:adjustRightInd w:val="0"/>
        <w:spacing w:after="0" w:line="360" w:lineRule="auto"/>
        <w:ind w:left="851" w:hanging="425"/>
        <w:contextualSpacing w:val="0"/>
        <w:jc w:val="both"/>
        <w:rPr>
          <w:rFonts w:ascii="Arial" w:hAnsi="Arial" w:cs="Arial"/>
          <w:iCs/>
          <w:sz w:val="20"/>
          <w:szCs w:val="20"/>
        </w:rPr>
      </w:pPr>
      <w:r w:rsidRPr="00A60554">
        <w:rPr>
          <w:rFonts w:ascii="Arial" w:hAnsi="Arial" w:cs="Arial"/>
          <w:sz w:val="20"/>
          <w:szCs w:val="20"/>
        </w:rPr>
        <w:t>działania</w:t>
      </w:r>
      <w:r w:rsidR="007B6D41" w:rsidRPr="00A60554">
        <w:rPr>
          <w:rFonts w:ascii="Arial" w:hAnsi="Arial" w:cs="Arial"/>
          <w:sz w:val="20"/>
          <w:szCs w:val="20"/>
        </w:rPr>
        <w:t xml:space="preserve"> opiekuńcze wychowawcy klasy,</w:t>
      </w:r>
    </w:p>
    <w:p w:rsidR="00C261A6" w:rsidRPr="00A60554" w:rsidRDefault="007B6D41" w:rsidP="00A60554">
      <w:pPr>
        <w:pStyle w:val="Akapitzlist"/>
        <w:numPr>
          <w:ilvl w:val="1"/>
          <w:numId w:val="130"/>
        </w:numPr>
        <w:suppressAutoHyphens w:val="0"/>
        <w:autoSpaceDE w:val="0"/>
        <w:autoSpaceDN w:val="0"/>
        <w:adjustRightInd w:val="0"/>
        <w:spacing w:after="0" w:line="360" w:lineRule="auto"/>
        <w:ind w:left="851" w:hanging="425"/>
        <w:contextualSpacing w:val="0"/>
        <w:jc w:val="both"/>
        <w:rPr>
          <w:rFonts w:ascii="Arial" w:hAnsi="Arial" w:cs="Arial"/>
          <w:iCs/>
          <w:sz w:val="20"/>
          <w:szCs w:val="20"/>
        </w:rPr>
      </w:pPr>
      <w:r w:rsidRPr="00A60554">
        <w:rPr>
          <w:rFonts w:ascii="Arial" w:hAnsi="Arial" w:cs="Arial"/>
          <w:sz w:val="20"/>
          <w:szCs w:val="20"/>
        </w:rPr>
        <w:t>działania pedagoga szkolnego,</w:t>
      </w:r>
    </w:p>
    <w:p w:rsidR="00C261A6" w:rsidRPr="00A60554" w:rsidRDefault="00C261A6" w:rsidP="00A60554">
      <w:pPr>
        <w:pStyle w:val="Akapitzlist"/>
        <w:numPr>
          <w:ilvl w:val="1"/>
          <w:numId w:val="130"/>
        </w:numPr>
        <w:suppressAutoHyphens w:val="0"/>
        <w:autoSpaceDE w:val="0"/>
        <w:autoSpaceDN w:val="0"/>
        <w:adjustRightInd w:val="0"/>
        <w:spacing w:after="0" w:line="360" w:lineRule="auto"/>
        <w:ind w:left="851" w:hanging="425"/>
        <w:contextualSpacing w:val="0"/>
        <w:jc w:val="both"/>
        <w:rPr>
          <w:rFonts w:ascii="Arial" w:hAnsi="Arial" w:cs="Arial"/>
          <w:iCs/>
          <w:sz w:val="20"/>
          <w:szCs w:val="20"/>
        </w:rPr>
      </w:pPr>
      <w:r w:rsidRPr="00A60554">
        <w:rPr>
          <w:rFonts w:ascii="Arial" w:hAnsi="Arial" w:cs="Arial"/>
          <w:sz w:val="20"/>
          <w:szCs w:val="20"/>
        </w:rPr>
        <w:t>współpracę z poradnią psychologiczno</w:t>
      </w:r>
      <w:r w:rsidR="00085C91">
        <w:rPr>
          <w:rFonts w:ascii="Arial" w:hAnsi="Arial" w:cs="Arial"/>
          <w:sz w:val="20"/>
          <w:szCs w:val="20"/>
        </w:rPr>
        <w:t xml:space="preserve"> </w:t>
      </w:r>
      <w:r w:rsidRPr="00A60554">
        <w:rPr>
          <w:rFonts w:ascii="Arial" w:hAnsi="Arial" w:cs="Arial"/>
          <w:sz w:val="20"/>
          <w:szCs w:val="20"/>
        </w:rPr>
        <w:t>-</w:t>
      </w:r>
      <w:r w:rsidR="00085C91">
        <w:rPr>
          <w:rFonts w:ascii="Arial" w:hAnsi="Arial" w:cs="Arial"/>
          <w:sz w:val="20"/>
          <w:szCs w:val="20"/>
        </w:rPr>
        <w:t xml:space="preserve"> </w:t>
      </w:r>
      <w:r w:rsidRPr="00A60554">
        <w:rPr>
          <w:rFonts w:ascii="Arial" w:hAnsi="Arial" w:cs="Arial"/>
          <w:sz w:val="20"/>
          <w:szCs w:val="20"/>
        </w:rPr>
        <w:t>pedagogiczną</w:t>
      </w:r>
      <w:r w:rsidR="007B6D41" w:rsidRPr="00A60554">
        <w:rPr>
          <w:rFonts w:ascii="Arial" w:hAnsi="Arial" w:cs="Arial"/>
          <w:sz w:val="20"/>
          <w:szCs w:val="20"/>
        </w:rPr>
        <w:t>, m. in. spotkań z psychologiem,</w:t>
      </w:r>
    </w:p>
    <w:p w:rsidR="00C261A6" w:rsidRPr="00A60554" w:rsidRDefault="00C261A6" w:rsidP="00A60554">
      <w:pPr>
        <w:pStyle w:val="Akapitzlist"/>
        <w:numPr>
          <w:ilvl w:val="1"/>
          <w:numId w:val="130"/>
        </w:numPr>
        <w:suppressAutoHyphens w:val="0"/>
        <w:autoSpaceDE w:val="0"/>
        <w:autoSpaceDN w:val="0"/>
        <w:adjustRightInd w:val="0"/>
        <w:spacing w:after="0" w:line="360" w:lineRule="auto"/>
        <w:ind w:left="851" w:hanging="425"/>
        <w:contextualSpacing w:val="0"/>
        <w:jc w:val="both"/>
        <w:rPr>
          <w:rFonts w:ascii="Arial" w:hAnsi="Arial" w:cs="Arial"/>
          <w:iCs/>
          <w:sz w:val="20"/>
          <w:szCs w:val="20"/>
        </w:rPr>
      </w:pPr>
      <w:r w:rsidRPr="00A60554">
        <w:rPr>
          <w:rFonts w:ascii="Arial" w:hAnsi="Arial" w:cs="Arial"/>
          <w:iCs/>
          <w:sz w:val="20"/>
          <w:szCs w:val="20"/>
        </w:rPr>
        <w:t>realizację Programu Wychowawczo</w:t>
      </w:r>
      <w:r w:rsidR="007B6D41" w:rsidRPr="00A60554">
        <w:rPr>
          <w:rFonts w:ascii="Arial" w:hAnsi="Arial" w:cs="Arial"/>
          <w:iCs/>
          <w:sz w:val="20"/>
          <w:szCs w:val="20"/>
        </w:rPr>
        <w:t xml:space="preserve"> </w:t>
      </w:r>
      <w:r w:rsidRPr="00A60554">
        <w:rPr>
          <w:rFonts w:ascii="Arial" w:hAnsi="Arial" w:cs="Arial"/>
          <w:iCs/>
          <w:sz w:val="20"/>
          <w:szCs w:val="20"/>
        </w:rPr>
        <w:t>-</w:t>
      </w:r>
      <w:r w:rsidR="007B6D41" w:rsidRPr="00A60554">
        <w:rPr>
          <w:rFonts w:ascii="Arial" w:hAnsi="Arial" w:cs="Arial"/>
          <w:iCs/>
          <w:sz w:val="20"/>
          <w:szCs w:val="20"/>
        </w:rPr>
        <w:t xml:space="preserve"> </w:t>
      </w:r>
      <w:r w:rsidRPr="00A60554">
        <w:rPr>
          <w:rFonts w:ascii="Arial" w:hAnsi="Arial" w:cs="Arial"/>
          <w:iCs/>
          <w:sz w:val="20"/>
          <w:szCs w:val="20"/>
        </w:rPr>
        <w:t>Profilaktycznego.</w:t>
      </w:r>
    </w:p>
    <w:p w:rsidR="00C261A6" w:rsidRPr="00A60554" w:rsidRDefault="00C261A6" w:rsidP="00A60554">
      <w:pPr>
        <w:autoSpaceDE w:val="0"/>
        <w:autoSpaceDN w:val="0"/>
        <w:adjustRightInd w:val="0"/>
        <w:spacing w:after="0" w:line="360" w:lineRule="auto"/>
        <w:jc w:val="both"/>
        <w:rPr>
          <w:rFonts w:ascii="Arial" w:hAnsi="Arial" w:cs="Arial"/>
          <w:bCs/>
          <w:sz w:val="20"/>
          <w:szCs w:val="20"/>
        </w:rPr>
      </w:pPr>
    </w:p>
    <w:p w:rsidR="00C261A6" w:rsidRPr="00310E29" w:rsidRDefault="004358F5"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 9</w:t>
      </w:r>
      <w:r w:rsidR="009F7018" w:rsidRPr="00310E29">
        <w:rPr>
          <w:rFonts w:ascii="Arial" w:hAnsi="Arial" w:cs="Arial"/>
          <w:b/>
          <w:bCs/>
          <w:sz w:val="20"/>
          <w:szCs w:val="20"/>
        </w:rPr>
        <w:t>7</w:t>
      </w:r>
    </w:p>
    <w:p w:rsidR="00C261A6" w:rsidRPr="00A60554" w:rsidRDefault="00C261A6" w:rsidP="00A60554">
      <w:pPr>
        <w:pStyle w:val="Akapitzlist"/>
        <w:numPr>
          <w:ilvl w:val="0"/>
          <w:numId w:val="131"/>
        </w:numPr>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Szkoła organizuje uczniom klas dotychczasowego gimnazjum</w:t>
      </w:r>
      <w:r w:rsidR="00F05463" w:rsidRPr="00A60554">
        <w:rPr>
          <w:rFonts w:ascii="Arial" w:hAnsi="Arial" w:cs="Arial"/>
          <w:sz w:val="20"/>
          <w:szCs w:val="20"/>
        </w:rPr>
        <w:t xml:space="preserve"> </w:t>
      </w:r>
      <w:r w:rsidRPr="00A60554">
        <w:rPr>
          <w:rFonts w:ascii="Arial" w:hAnsi="Arial" w:cs="Arial"/>
          <w:sz w:val="20"/>
          <w:szCs w:val="20"/>
        </w:rPr>
        <w:t xml:space="preserve">pomoc </w:t>
      </w:r>
      <w:r w:rsidR="007B6D41" w:rsidRPr="00A60554">
        <w:rPr>
          <w:rFonts w:ascii="Arial" w:hAnsi="Arial" w:cs="Arial"/>
          <w:sz w:val="20"/>
          <w:szCs w:val="20"/>
        </w:rPr>
        <w:br/>
      </w:r>
      <w:r w:rsidRPr="00A60554">
        <w:rPr>
          <w:rFonts w:ascii="Arial" w:hAnsi="Arial" w:cs="Arial"/>
          <w:sz w:val="20"/>
          <w:szCs w:val="20"/>
        </w:rPr>
        <w:t>psychologiczno</w:t>
      </w:r>
      <w:r w:rsidR="007B6D41" w:rsidRPr="00A60554">
        <w:rPr>
          <w:rFonts w:ascii="Arial" w:hAnsi="Arial" w:cs="Arial"/>
          <w:sz w:val="20"/>
          <w:szCs w:val="20"/>
        </w:rPr>
        <w:t xml:space="preserve"> </w:t>
      </w:r>
      <w:r w:rsidR="00FC5785" w:rsidRPr="00A60554">
        <w:rPr>
          <w:rFonts w:ascii="Arial" w:hAnsi="Arial" w:cs="Arial"/>
          <w:sz w:val="20"/>
          <w:szCs w:val="20"/>
        </w:rPr>
        <w:t>-</w:t>
      </w:r>
      <w:r w:rsidR="007B6D41" w:rsidRPr="00A60554">
        <w:rPr>
          <w:rFonts w:ascii="Arial" w:hAnsi="Arial" w:cs="Arial"/>
          <w:sz w:val="20"/>
          <w:szCs w:val="20"/>
        </w:rPr>
        <w:t xml:space="preserve"> </w:t>
      </w:r>
      <w:r w:rsidRPr="00A60554">
        <w:rPr>
          <w:rFonts w:ascii="Arial" w:hAnsi="Arial" w:cs="Arial"/>
          <w:sz w:val="20"/>
          <w:szCs w:val="20"/>
        </w:rPr>
        <w:t>pedagogiczną. Pomoc udzielana jest uczniom, rodzicom i nauczycielom.</w:t>
      </w:r>
    </w:p>
    <w:p w:rsidR="00C261A6" w:rsidRPr="00A60554" w:rsidRDefault="00C261A6" w:rsidP="00A60554">
      <w:pPr>
        <w:pStyle w:val="Akapitzlist"/>
        <w:numPr>
          <w:ilvl w:val="0"/>
          <w:numId w:val="131"/>
        </w:numPr>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Pomoc psychologiczno</w:t>
      </w:r>
      <w:r w:rsidR="00FC5785" w:rsidRPr="00A60554">
        <w:rPr>
          <w:rFonts w:ascii="Arial" w:hAnsi="Arial" w:cs="Arial"/>
          <w:sz w:val="20"/>
          <w:szCs w:val="20"/>
        </w:rPr>
        <w:t>-</w:t>
      </w:r>
      <w:r w:rsidR="009E2B29">
        <w:rPr>
          <w:rFonts w:ascii="Arial" w:hAnsi="Arial" w:cs="Arial"/>
          <w:sz w:val="20"/>
          <w:szCs w:val="20"/>
        </w:rPr>
        <w:t>pedagogiczna polega na</w:t>
      </w:r>
      <w:r w:rsidRPr="00A60554">
        <w:rPr>
          <w:rFonts w:ascii="Arial" w:hAnsi="Arial" w:cs="Arial"/>
          <w:sz w:val="20"/>
          <w:szCs w:val="20"/>
        </w:rPr>
        <w:t>:</w:t>
      </w:r>
    </w:p>
    <w:p w:rsidR="00C261A6" w:rsidRPr="00A60554" w:rsidRDefault="007B6D41" w:rsidP="00A60554">
      <w:pPr>
        <w:pStyle w:val="Akapitzlist"/>
        <w:numPr>
          <w:ilvl w:val="1"/>
          <w:numId w:val="131"/>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diagnozowaniu środowiska ucznia,</w:t>
      </w:r>
    </w:p>
    <w:p w:rsidR="00C261A6" w:rsidRPr="00A60554" w:rsidRDefault="00C261A6" w:rsidP="00A60554">
      <w:pPr>
        <w:pStyle w:val="Akapitzlist"/>
        <w:numPr>
          <w:ilvl w:val="1"/>
          <w:numId w:val="131"/>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rozpoznawaniu potencjalnych możliwości oraz indywidualnych potrzeb ucznia i umożliwianiu</w:t>
      </w:r>
      <w:r w:rsidR="007B6D41" w:rsidRPr="00A60554">
        <w:rPr>
          <w:rFonts w:ascii="Arial" w:hAnsi="Arial" w:cs="Arial"/>
          <w:sz w:val="20"/>
          <w:szCs w:val="20"/>
        </w:rPr>
        <w:t xml:space="preserve"> ich zaspokojenia,</w:t>
      </w:r>
    </w:p>
    <w:p w:rsidR="00C261A6" w:rsidRPr="00A60554" w:rsidRDefault="00C261A6" w:rsidP="00A60554">
      <w:pPr>
        <w:pStyle w:val="Akapitzlist"/>
        <w:numPr>
          <w:ilvl w:val="1"/>
          <w:numId w:val="131"/>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rozpoznawaniu przyczyn trudności w opanowywaniu umiejęt</w:t>
      </w:r>
      <w:r w:rsidR="007B6D41" w:rsidRPr="00A60554">
        <w:rPr>
          <w:rFonts w:ascii="Arial" w:hAnsi="Arial" w:cs="Arial"/>
          <w:sz w:val="20"/>
          <w:szCs w:val="20"/>
        </w:rPr>
        <w:t>ności i wiadomości przez ucznia,</w:t>
      </w:r>
    </w:p>
    <w:p w:rsidR="00C261A6" w:rsidRPr="00A60554" w:rsidRDefault="00C261A6" w:rsidP="00A60554">
      <w:pPr>
        <w:pStyle w:val="Akapitzlist"/>
        <w:numPr>
          <w:ilvl w:val="1"/>
          <w:numId w:val="131"/>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wspieraniu u</w:t>
      </w:r>
      <w:r w:rsidR="007B6D41" w:rsidRPr="00A60554">
        <w:rPr>
          <w:rFonts w:ascii="Arial" w:hAnsi="Arial" w:cs="Arial"/>
          <w:sz w:val="20"/>
          <w:szCs w:val="20"/>
        </w:rPr>
        <w:t>cznia z wybitnymi uzdolnieniami,</w:t>
      </w:r>
    </w:p>
    <w:p w:rsidR="00C261A6" w:rsidRPr="00A60554" w:rsidRDefault="00C261A6" w:rsidP="00A60554">
      <w:pPr>
        <w:pStyle w:val="Akapitzlist"/>
        <w:numPr>
          <w:ilvl w:val="1"/>
          <w:numId w:val="131"/>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prowadzeniu edukacji prozdrowotnej i promocji z</w:t>
      </w:r>
      <w:r w:rsidR="007B6D41" w:rsidRPr="00A60554">
        <w:rPr>
          <w:rFonts w:ascii="Arial" w:hAnsi="Arial" w:cs="Arial"/>
          <w:sz w:val="20"/>
          <w:szCs w:val="20"/>
        </w:rPr>
        <w:t>drowia wśród uczniów i rodziców,</w:t>
      </w:r>
    </w:p>
    <w:p w:rsidR="00C261A6" w:rsidRPr="00A60554" w:rsidRDefault="00C261A6" w:rsidP="00A60554">
      <w:pPr>
        <w:pStyle w:val="Akapitzlist"/>
        <w:numPr>
          <w:ilvl w:val="1"/>
          <w:numId w:val="131"/>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lastRenderedPageBreak/>
        <w:t>podejmowaniu działań wychowawczych i profilaktycznych wynikających z</w:t>
      </w:r>
      <w:r w:rsidR="00F05463" w:rsidRPr="00A60554">
        <w:rPr>
          <w:rFonts w:ascii="Arial" w:hAnsi="Arial" w:cs="Arial"/>
          <w:sz w:val="20"/>
          <w:szCs w:val="20"/>
        </w:rPr>
        <w:t xml:space="preserve"> </w:t>
      </w:r>
      <w:r w:rsidRPr="00A60554">
        <w:rPr>
          <w:rFonts w:ascii="Arial" w:hAnsi="Arial" w:cs="Arial"/>
          <w:sz w:val="20"/>
          <w:szCs w:val="20"/>
        </w:rPr>
        <w:t>Programu Wychowawczo- Profilaktycznego oraz wspier</w:t>
      </w:r>
      <w:r w:rsidR="007B6D41" w:rsidRPr="00A60554">
        <w:rPr>
          <w:rFonts w:ascii="Arial" w:hAnsi="Arial" w:cs="Arial"/>
          <w:sz w:val="20"/>
          <w:szCs w:val="20"/>
        </w:rPr>
        <w:t>aniu nauczycieli w tym zakresie,</w:t>
      </w:r>
    </w:p>
    <w:p w:rsidR="00C261A6" w:rsidRPr="00A60554" w:rsidRDefault="00C261A6" w:rsidP="00A60554">
      <w:pPr>
        <w:pStyle w:val="Akapitzlist"/>
        <w:numPr>
          <w:ilvl w:val="1"/>
          <w:numId w:val="131"/>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wspieraniu uczniów, metodami aktywnymi, w dokonywaniu wyboru kierunku dalszego kształcenia, zawodu i planowaniu kariery zawodowej oraz udzielaniu informacji </w:t>
      </w:r>
      <w:r w:rsidR="007B6D41" w:rsidRPr="00A60554">
        <w:rPr>
          <w:rFonts w:ascii="Arial" w:hAnsi="Arial" w:cs="Arial"/>
          <w:sz w:val="20"/>
          <w:szCs w:val="20"/>
        </w:rPr>
        <w:br/>
        <w:t>w tym kierunku,</w:t>
      </w:r>
    </w:p>
    <w:p w:rsidR="00C261A6" w:rsidRPr="00A60554" w:rsidRDefault="00C261A6" w:rsidP="00A60554">
      <w:pPr>
        <w:pStyle w:val="Akapitzlist"/>
        <w:numPr>
          <w:ilvl w:val="1"/>
          <w:numId w:val="131"/>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wspieraniu nauczycieli i rodziców w działaniach wyrównuj</w:t>
      </w:r>
      <w:r w:rsidR="007B6D41" w:rsidRPr="00A60554">
        <w:rPr>
          <w:rFonts w:ascii="Arial" w:hAnsi="Arial" w:cs="Arial"/>
          <w:sz w:val="20"/>
          <w:szCs w:val="20"/>
        </w:rPr>
        <w:t>ących szanse edukacyjne uczniów,</w:t>
      </w:r>
    </w:p>
    <w:p w:rsidR="00C261A6" w:rsidRPr="00A60554" w:rsidRDefault="00C261A6" w:rsidP="00A60554">
      <w:pPr>
        <w:pStyle w:val="Akapitzlist"/>
        <w:numPr>
          <w:ilvl w:val="1"/>
          <w:numId w:val="131"/>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udzielaniu nauczycielom pomocy w dostosowywaniu wymagań edukacyjnych wynikających </w:t>
      </w:r>
      <w:r w:rsidR="007B6D41" w:rsidRPr="00A60554">
        <w:rPr>
          <w:rFonts w:ascii="Arial" w:hAnsi="Arial" w:cs="Arial"/>
          <w:sz w:val="20"/>
          <w:szCs w:val="20"/>
        </w:rPr>
        <w:br/>
      </w:r>
      <w:r w:rsidRPr="00A60554">
        <w:rPr>
          <w:rFonts w:ascii="Arial" w:hAnsi="Arial" w:cs="Arial"/>
          <w:sz w:val="20"/>
          <w:szCs w:val="20"/>
        </w:rPr>
        <w:t xml:space="preserve">z realizacji programów nauczania do indywidualnych potrzeb psychofizycznych </w:t>
      </w:r>
      <w:r w:rsidR="007B6D41" w:rsidRPr="00A60554">
        <w:rPr>
          <w:rFonts w:ascii="Arial" w:hAnsi="Arial" w:cs="Arial"/>
          <w:sz w:val="20"/>
          <w:szCs w:val="20"/>
        </w:rPr>
        <w:br/>
      </w:r>
      <w:r w:rsidRPr="00A60554">
        <w:rPr>
          <w:rFonts w:ascii="Arial" w:hAnsi="Arial" w:cs="Arial"/>
          <w:sz w:val="20"/>
          <w:szCs w:val="20"/>
        </w:rPr>
        <w:t xml:space="preserve">i edukacyjnych ucznia, u którego stwierdzono zaburzenia i odchylenia rozwojowe </w:t>
      </w:r>
      <w:r w:rsidR="007B6D41" w:rsidRPr="00A60554">
        <w:rPr>
          <w:rFonts w:ascii="Arial" w:hAnsi="Arial" w:cs="Arial"/>
          <w:sz w:val="20"/>
          <w:szCs w:val="20"/>
        </w:rPr>
        <w:br/>
      </w:r>
      <w:r w:rsidRPr="00A60554">
        <w:rPr>
          <w:rFonts w:ascii="Arial" w:hAnsi="Arial" w:cs="Arial"/>
          <w:sz w:val="20"/>
          <w:szCs w:val="20"/>
        </w:rPr>
        <w:t>lub specyficzne trudności w uczeniu się, uniemożliwi</w:t>
      </w:r>
      <w:r w:rsidR="007B6D41" w:rsidRPr="00A60554">
        <w:rPr>
          <w:rFonts w:ascii="Arial" w:hAnsi="Arial" w:cs="Arial"/>
          <w:sz w:val="20"/>
          <w:szCs w:val="20"/>
        </w:rPr>
        <w:t>ające sprostanie tym wymaganiom,</w:t>
      </w:r>
    </w:p>
    <w:p w:rsidR="00C261A6" w:rsidRPr="00A60554" w:rsidRDefault="00C261A6" w:rsidP="00A60554">
      <w:pPr>
        <w:pStyle w:val="Akapitzlist"/>
        <w:numPr>
          <w:ilvl w:val="1"/>
          <w:numId w:val="131"/>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wspieraniu nauczycieli i rodziców w rozwiązywaniu proble</w:t>
      </w:r>
      <w:r w:rsidR="007B6D41" w:rsidRPr="00A60554">
        <w:rPr>
          <w:rFonts w:ascii="Arial" w:hAnsi="Arial" w:cs="Arial"/>
          <w:sz w:val="20"/>
          <w:szCs w:val="20"/>
        </w:rPr>
        <w:t>mów wychowawczych,</w:t>
      </w:r>
    </w:p>
    <w:p w:rsidR="00C261A6" w:rsidRPr="00A60554" w:rsidRDefault="00C261A6" w:rsidP="00A60554">
      <w:pPr>
        <w:pStyle w:val="Akapitzlist"/>
        <w:numPr>
          <w:ilvl w:val="1"/>
          <w:numId w:val="131"/>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umożliwianiu rozwijania umiejętności wycho</w:t>
      </w:r>
      <w:r w:rsidR="007B6D41" w:rsidRPr="00A60554">
        <w:rPr>
          <w:rFonts w:ascii="Arial" w:hAnsi="Arial" w:cs="Arial"/>
          <w:sz w:val="20"/>
          <w:szCs w:val="20"/>
        </w:rPr>
        <w:t>wawczych rodziców i nauczycieli,</w:t>
      </w:r>
    </w:p>
    <w:p w:rsidR="00C261A6" w:rsidRPr="00A60554" w:rsidRDefault="00C261A6" w:rsidP="00A60554">
      <w:pPr>
        <w:pStyle w:val="Akapitzlist"/>
        <w:numPr>
          <w:ilvl w:val="1"/>
          <w:numId w:val="131"/>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podejmowaniu działań mediacyjnych i interwencyjnych w sytuacjach kryzysowych.</w:t>
      </w:r>
    </w:p>
    <w:p w:rsidR="00C261A6" w:rsidRPr="00A60554" w:rsidRDefault="00C261A6" w:rsidP="00A60554">
      <w:pPr>
        <w:autoSpaceDE w:val="0"/>
        <w:autoSpaceDN w:val="0"/>
        <w:adjustRightInd w:val="0"/>
        <w:spacing w:after="0" w:line="360" w:lineRule="auto"/>
        <w:jc w:val="both"/>
        <w:rPr>
          <w:rFonts w:ascii="Arial" w:hAnsi="Arial" w:cs="Arial"/>
          <w:sz w:val="20"/>
          <w:szCs w:val="20"/>
        </w:rPr>
      </w:pPr>
    </w:p>
    <w:p w:rsidR="00C261A6" w:rsidRPr="00310E29" w:rsidRDefault="004358F5"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 9</w:t>
      </w:r>
      <w:r w:rsidR="009F7018" w:rsidRPr="00310E29">
        <w:rPr>
          <w:rFonts w:ascii="Arial" w:hAnsi="Arial" w:cs="Arial"/>
          <w:b/>
          <w:bCs/>
          <w:sz w:val="20"/>
          <w:szCs w:val="20"/>
        </w:rPr>
        <w:t>8</w:t>
      </w:r>
    </w:p>
    <w:p w:rsidR="00C261A6" w:rsidRPr="00A60554" w:rsidRDefault="00C261A6" w:rsidP="00A60554">
      <w:pPr>
        <w:pStyle w:val="Akapitzlist"/>
        <w:numPr>
          <w:ilvl w:val="0"/>
          <w:numId w:val="132"/>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Pomoc psychologiczno</w:t>
      </w:r>
      <w:r w:rsidR="00FC5785" w:rsidRPr="00A60554">
        <w:rPr>
          <w:rFonts w:ascii="Arial" w:hAnsi="Arial" w:cs="Arial"/>
          <w:sz w:val="20"/>
          <w:szCs w:val="20"/>
        </w:rPr>
        <w:t>-</w:t>
      </w:r>
      <w:r w:rsidRPr="00A60554">
        <w:rPr>
          <w:rFonts w:ascii="Arial" w:hAnsi="Arial" w:cs="Arial"/>
          <w:sz w:val="20"/>
          <w:szCs w:val="20"/>
        </w:rPr>
        <w:t>pedagogiczna realizowana jest we współpracy z:</w:t>
      </w:r>
    </w:p>
    <w:p w:rsidR="00C261A6" w:rsidRPr="00A60554" w:rsidRDefault="007B6D41" w:rsidP="00A60554">
      <w:pPr>
        <w:pStyle w:val="Akapitzlist"/>
        <w:numPr>
          <w:ilvl w:val="1"/>
          <w:numId w:val="132"/>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rodzicami,</w:t>
      </w:r>
    </w:p>
    <w:p w:rsidR="00C261A6" w:rsidRPr="00A60554" w:rsidRDefault="007B6D41" w:rsidP="00A60554">
      <w:pPr>
        <w:pStyle w:val="Akapitzlist"/>
        <w:numPr>
          <w:ilvl w:val="1"/>
          <w:numId w:val="132"/>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pedagogiem szkolnym,</w:t>
      </w:r>
    </w:p>
    <w:p w:rsidR="00F7235F" w:rsidRPr="00A60554" w:rsidRDefault="00F7235F" w:rsidP="00A60554">
      <w:pPr>
        <w:pStyle w:val="Akapitzlist"/>
        <w:numPr>
          <w:ilvl w:val="1"/>
          <w:numId w:val="132"/>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psychologiem szkolnym,</w:t>
      </w:r>
    </w:p>
    <w:p w:rsidR="00C261A6" w:rsidRPr="00A60554" w:rsidRDefault="00C261A6" w:rsidP="00A60554">
      <w:pPr>
        <w:pStyle w:val="Akapitzlist"/>
        <w:numPr>
          <w:ilvl w:val="1"/>
          <w:numId w:val="132"/>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poradniami psychologiczno</w:t>
      </w:r>
      <w:r w:rsidR="00D935BF" w:rsidRPr="00A60554">
        <w:rPr>
          <w:rFonts w:ascii="Arial" w:hAnsi="Arial" w:cs="Arial"/>
          <w:sz w:val="20"/>
          <w:szCs w:val="20"/>
        </w:rPr>
        <w:t xml:space="preserve"> </w:t>
      </w:r>
      <w:r w:rsidRPr="00A60554">
        <w:rPr>
          <w:rFonts w:ascii="Arial" w:hAnsi="Arial" w:cs="Arial"/>
          <w:sz w:val="20"/>
          <w:szCs w:val="20"/>
        </w:rPr>
        <w:t>-</w:t>
      </w:r>
      <w:r w:rsidR="00D935BF" w:rsidRPr="00A60554">
        <w:rPr>
          <w:rFonts w:ascii="Arial" w:hAnsi="Arial" w:cs="Arial"/>
          <w:sz w:val="20"/>
          <w:szCs w:val="20"/>
        </w:rPr>
        <w:t xml:space="preserve"> </w:t>
      </w:r>
      <w:r w:rsidRPr="00A60554">
        <w:rPr>
          <w:rFonts w:ascii="Arial" w:hAnsi="Arial" w:cs="Arial"/>
          <w:sz w:val="20"/>
          <w:szCs w:val="20"/>
        </w:rPr>
        <w:t>pedagogi</w:t>
      </w:r>
      <w:r w:rsidR="007B6D41" w:rsidRPr="00A60554">
        <w:rPr>
          <w:rFonts w:ascii="Arial" w:hAnsi="Arial" w:cs="Arial"/>
          <w:sz w:val="20"/>
          <w:szCs w:val="20"/>
        </w:rPr>
        <w:t>cznymi, w tym specjalistycznymi,</w:t>
      </w:r>
    </w:p>
    <w:p w:rsidR="00C261A6" w:rsidRPr="00A60554" w:rsidRDefault="00C261A6" w:rsidP="00A60554">
      <w:pPr>
        <w:pStyle w:val="Akapitzlist"/>
        <w:numPr>
          <w:ilvl w:val="1"/>
          <w:numId w:val="132"/>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podmiotami działającymi na rzecz rodziny i dzieci.</w:t>
      </w:r>
    </w:p>
    <w:p w:rsidR="00C261A6" w:rsidRPr="00A60554" w:rsidRDefault="00C261A6" w:rsidP="00A60554">
      <w:pPr>
        <w:pStyle w:val="Akapitzlist"/>
        <w:numPr>
          <w:ilvl w:val="0"/>
          <w:numId w:val="132"/>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Pomoc psychologiczno</w:t>
      </w:r>
      <w:r w:rsidR="00D935BF" w:rsidRPr="00A60554">
        <w:rPr>
          <w:rFonts w:ascii="Arial" w:hAnsi="Arial" w:cs="Arial"/>
          <w:sz w:val="20"/>
          <w:szCs w:val="20"/>
        </w:rPr>
        <w:t xml:space="preserve"> </w:t>
      </w:r>
      <w:r w:rsidRPr="00A60554">
        <w:rPr>
          <w:rFonts w:ascii="Arial" w:hAnsi="Arial" w:cs="Arial"/>
          <w:sz w:val="20"/>
          <w:szCs w:val="20"/>
        </w:rPr>
        <w:t>-</w:t>
      </w:r>
      <w:r w:rsidR="00D935BF" w:rsidRPr="00A60554">
        <w:rPr>
          <w:rFonts w:ascii="Arial" w:hAnsi="Arial" w:cs="Arial"/>
          <w:sz w:val="20"/>
          <w:szCs w:val="20"/>
        </w:rPr>
        <w:t xml:space="preserve"> </w:t>
      </w:r>
      <w:r w:rsidRPr="00A60554">
        <w:rPr>
          <w:rFonts w:ascii="Arial" w:hAnsi="Arial" w:cs="Arial"/>
          <w:sz w:val="20"/>
          <w:szCs w:val="20"/>
        </w:rPr>
        <w:t>pedagogicznej jest udzielana z inicjatywy:</w:t>
      </w:r>
    </w:p>
    <w:p w:rsidR="00C261A6" w:rsidRPr="00A60554" w:rsidRDefault="007B6D41" w:rsidP="00A60554">
      <w:pPr>
        <w:pStyle w:val="Akapitzlist"/>
        <w:numPr>
          <w:ilvl w:val="1"/>
          <w:numId w:val="132"/>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rodziców,</w:t>
      </w:r>
    </w:p>
    <w:p w:rsidR="00C261A6" w:rsidRPr="00A60554" w:rsidRDefault="007B6D41" w:rsidP="00A60554">
      <w:pPr>
        <w:pStyle w:val="Akapitzlist"/>
        <w:numPr>
          <w:ilvl w:val="1"/>
          <w:numId w:val="132"/>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ucznia,</w:t>
      </w:r>
    </w:p>
    <w:p w:rsidR="00C261A6" w:rsidRPr="00A60554" w:rsidRDefault="00C261A6" w:rsidP="00A60554">
      <w:pPr>
        <w:pStyle w:val="Akapitzlist"/>
        <w:numPr>
          <w:ilvl w:val="1"/>
          <w:numId w:val="132"/>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nauczyciela</w:t>
      </w:r>
      <w:r w:rsidR="007B6D41" w:rsidRPr="00A60554">
        <w:rPr>
          <w:rFonts w:ascii="Arial" w:hAnsi="Arial" w:cs="Arial"/>
          <w:sz w:val="20"/>
          <w:szCs w:val="20"/>
        </w:rPr>
        <w:t xml:space="preserve"> lub wychowawcy klasy,</w:t>
      </w:r>
    </w:p>
    <w:p w:rsidR="00C261A6" w:rsidRPr="00A60554" w:rsidRDefault="007B6D41" w:rsidP="00A60554">
      <w:pPr>
        <w:pStyle w:val="Akapitzlist"/>
        <w:numPr>
          <w:ilvl w:val="1"/>
          <w:numId w:val="132"/>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pedagoga,</w:t>
      </w:r>
    </w:p>
    <w:p w:rsidR="00C261A6" w:rsidRPr="00A60554" w:rsidRDefault="00C261A6" w:rsidP="00A60554">
      <w:pPr>
        <w:pStyle w:val="Akapitzlist"/>
        <w:numPr>
          <w:ilvl w:val="1"/>
          <w:numId w:val="132"/>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poradni psychologiczno</w:t>
      </w:r>
      <w:r w:rsidR="007B6D41" w:rsidRPr="00A60554">
        <w:rPr>
          <w:rFonts w:ascii="Arial" w:hAnsi="Arial" w:cs="Arial"/>
          <w:sz w:val="20"/>
          <w:szCs w:val="20"/>
        </w:rPr>
        <w:t xml:space="preserve"> </w:t>
      </w:r>
      <w:r w:rsidRPr="00A60554">
        <w:rPr>
          <w:rFonts w:ascii="Arial" w:hAnsi="Arial" w:cs="Arial"/>
          <w:sz w:val="20"/>
          <w:szCs w:val="20"/>
        </w:rPr>
        <w:t>-</w:t>
      </w:r>
      <w:r w:rsidR="007B6D41" w:rsidRPr="00A60554">
        <w:rPr>
          <w:rFonts w:ascii="Arial" w:hAnsi="Arial" w:cs="Arial"/>
          <w:sz w:val="20"/>
          <w:szCs w:val="20"/>
        </w:rPr>
        <w:t xml:space="preserve"> </w:t>
      </w:r>
      <w:r w:rsidRPr="00A60554">
        <w:rPr>
          <w:rFonts w:ascii="Arial" w:hAnsi="Arial" w:cs="Arial"/>
          <w:sz w:val="20"/>
          <w:szCs w:val="20"/>
        </w:rPr>
        <w:t>pedagogicznej,</w:t>
      </w:r>
      <w:r w:rsidR="007B6D41" w:rsidRPr="00A60554">
        <w:rPr>
          <w:rFonts w:ascii="Arial" w:hAnsi="Arial" w:cs="Arial"/>
          <w:sz w:val="20"/>
          <w:szCs w:val="20"/>
        </w:rPr>
        <w:t xml:space="preserve"> w tym poradni specjalistycznej,</w:t>
      </w:r>
    </w:p>
    <w:p w:rsidR="00C261A6" w:rsidRPr="00A60554" w:rsidRDefault="00C261A6" w:rsidP="00A60554">
      <w:pPr>
        <w:pStyle w:val="Akapitzlist"/>
        <w:numPr>
          <w:ilvl w:val="1"/>
          <w:numId w:val="132"/>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doradcy zawodowego.</w:t>
      </w:r>
    </w:p>
    <w:p w:rsidR="00C261A6" w:rsidRPr="00A60554" w:rsidRDefault="00C261A6" w:rsidP="00A60554">
      <w:pPr>
        <w:pStyle w:val="Akapitzlist"/>
        <w:numPr>
          <w:ilvl w:val="0"/>
          <w:numId w:val="132"/>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Pomoc psychologiczno</w:t>
      </w:r>
      <w:r w:rsidR="007B6D41" w:rsidRPr="00A60554">
        <w:rPr>
          <w:rFonts w:ascii="Arial" w:hAnsi="Arial" w:cs="Arial"/>
          <w:sz w:val="20"/>
          <w:szCs w:val="20"/>
        </w:rPr>
        <w:t xml:space="preserve"> </w:t>
      </w:r>
      <w:r w:rsidRPr="00A60554">
        <w:rPr>
          <w:rFonts w:ascii="Arial" w:hAnsi="Arial" w:cs="Arial"/>
          <w:sz w:val="20"/>
          <w:szCs w:val="20"/>
        </w:rPr>
        <w:t>-</w:t>
      </w:r>
      <w:r w:rsidR="007B6D41" w:rsidRPr="00A60554">
        <w:rPr>
          <w:rFonts w:ascii="Arial" w:hAnsi="Arial" w:cs="Arial"/>
          <w:sz w:val="20"/>
          <w:szCs w:val="20"/>
        </w:rPr>
        <w:t xml:space="preserve"> </w:t>
      </w:r>
      <w:r w:rsidRPr="00A60554">
        <w:rPr>
          <w:rFonts w:ascii="Arial" w:hAnsi="Arial" w:cs="Arial"/>
          <w:sz w:val="20"/>
          <w:szCs w:val="20"/>
        </w:rPr>
        <w:t>pedagogiczna jest organizowana w formie:</w:t>
      </w:r>
    </w:p>
    <w:p w:rsidR="00C261A6" w:rsidRPr="00A60554" w:rsidRDefault="007B6D41" w:rsidP="00A60554">
      <w:pPr>
        <w:pStyle w:val="Akapitzlist"/>
        <w:numPr>
          <w:ilvl w:val="1"/>
          <w:numId w:val="132"/>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zajęć </w:t>
      </w:r>
      <w:proofErr w:type="spellStart"/>
      <w:r w:rsidRPr="00A60554">
        <w:rPr>
          <w:rFonts w:ascii="Arial" w:hAnsi="Arial" w:cs="Arial"/>
          <w:sz w:val="20"/>
          <w:szCs w:val="20"/>
        </w:rPr>
        <w:t>dydaktyczno</w:t>
      </w:r>
      <w:proofErr w:type="spellEnd"/>
      <w:r w:rsidRPr="00A60554">
        <w:rPr>
          <w:rFonts w:ascii="Arial" w:hAnsi="Arial" w:cs="Arial"/>
          <w:sz w:val="20"/>
          <w:szCs w:val="20"/>
        </w:rPr>
        <w:t xml:space="preserve"> - wyrównawczych,</w:t>
      </w:r>
    </w:p>
    <w:p w:rsidR="00C261A6" w:rsidRPr="00A60554" w:rsidRDefault="00C261A6" w:rsidP="00A60554">
      <w:pPr>
        <w:pStyle w:val="Akapitzlist"/>
        <w:numPr>
          <w:ilvl w:val="1"/>
          <w:numId w:val="132"/>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zajęć </w:t>
      </w:r>
      <w:proofErr w:type="spellStart"/>
      <w:r w:rsidRPr="00A60554">
        <w:rPr>
          <w:rFonts w:ascii="Arial" w:hAnsi="Arial" w:cs="Arial"/>
          <w:sz w:val="20"/>
          <w:szCs w:val="20"/>
        </w:rPr>
        <w:t>psychoedukacyjnych</w:t>
      </w:r>
      <w:proofErr w:type="spellEnd"/>
      <w:r w:rsidRPr="00A60554">
        <w:rPr>
          <w:rFonts w:ascii="Arial" w:hAnsi="Arial" w:cs="Arial"/>
          <w:sz w:val="20"/>
          <w:szCs w:val="20"/>
        </w:rPr>
        <w:t xml:space="preserve"> dla dzieci i </w:t>
      </w:r>
      <w:r w:rsidR="007B6D41" w:rsidRPr="00A60554">
        <w:rPr>
          <w:rFonts w:ascii="Arial" w:hAnsi="Arial" w:cs="Arial"/>
          <w:sz w:val="20"/>
          <w:szCs w:val="20"/>
        </w:rPr>
        <w:t>rodziców,</w:t>
      </w:r>
    </w:p>
    <w:p w:rsidR="00C261A6" w:rsidRPr="00A60554" w:rsidRDefault="00C261A6" w:rsidP="00A60554">
      <w:pPr>
        <w:pStyle w:val="Akapitzlist"/>
        <w:numPr>
          <w:ilvl w:val="1"/>
          <w:numId w:val="132"/>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porad, konsultacji i warszt</w:t>
      </w:r>
      <w:r w:rsidR="007B6D41" w:rsidRPr="00A60554">
        <w:rPr>
          <w:rFonts w:ascii="Arial" w:hAnsi="Arial" w:cs="Arial"/>
          <w:sz w:val="20"/>
          <w:szCs w:val="20"/>
        </w:rPr>
        <w:t>atów dla rodziców i nauczycieli,</w:t>
      </w:r>
    </w:p>
    <w:p w:rsidR="00C261A6" w:rsidRPr="00A60554" w:rsidRDefault="00C261A6" w:rsidP="00A60554">
      <w:pPr>
        <w:pStyle w:val="Akapitzlist"/>
        <w:numPr>
          <w:ilvl w:val="1"/>
          <w:numId w:val="132"/>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zajęć związanych z wybore</w:t>
      </w:r>
      <w:r w:rsidR="007B6D41" w:rsidRPr="00A60554">
        <w:rPr>
          <w:rFonts w:ascii="Arial" w:hAnsi="Arial" w:cs="Arial"/>
          <w:sz w:val="20"/>
          <w:szCs w:val="20"/>
        </w:rPr>
        <w:t>m kierunku kształcenia i zawodu,</w:t>
      </w:r>
    </w:p>
    <w:p w:rsidR="00C261A6" w:rsidRPr="00A60554" w:rsidRDefault="007B6D41" w:rsidP="00A60554">
      <w:pPr>
        <w:pStyle w:val="Akapitzlist"/>
        <w:numPr>
          <w:ilvl w:val="1"/>
          <w:numId w:val="132"/>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porad dla uczniów,</w:t>
      </w:r>
    </w:p>
    <w:p w:rsidR="00C261A6" w:rsidRPr="00A60554" w:rsidRDefault="00C261A6" w:rsidP="00A60554">
      <w:pPr>
        <w:pStyle w:val="Akapitzlist"/>
        <w:numPr>
          <w:ilvl w:val="1"/>
          <w:numId w:val="132"/>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działań na rzecz zorganizowania pomocy materialnej uczniom znajdującym się w trudnej sytuacji życiowej.</w:t>
      </w:r>
    </w:p>
    <w:p w:rsidR="00FC5785" w:rsidRDefault="00FC5785" w:rsidP="00A60554">
      <w:pPr>
        <w:pStyle w:val="Akapitzlist"/>
        <w:suppressAutoHyphens w:val="0"/>
        <w:autoSpaceDE w:val="0"/>
        <w:autoSpaceDN w:val="0"/>
        <w:adjustRightInd w:val="0"/>
        <w:spacing w:after="0" w:line="360" w:lineRule="auto"/>
        <w:ind w:left="0"/>
        <w:contextualSpacing w:val="0"/>
        <w:jc w:val="both"/>
        <w:rPr>
          <w:rFonts w:ascii="Arial" w:hAnsi="Arial" w:cs="Arial"/>
          <w:sz w:val="20"/>
          <w:szCs w:val="20"/>
        </w:rPr>
      </w:pPr>
    </w:p>
    <w:p w:rsidR="00C6705C" w:rsidRDefault="00C6705C" w:rsidP="00A60554">
      <w:pPr>
        <w:pStyle w:val="Akapitzlist"/>
        <w:suppressAutoHyphens w:val="0"/>
        <w:autoSpaceDE w:val="0"/>
        <w:autoSpaceDN w:val="0"/>
        <w:adjustRightInd w:val="0"/>
        <w:spacing w:after="0" w:line="360" w:lineRule="auto"/>
        <w:ind w:left="0"/>
        <w:contextualSpacing w:val="0"/>
        <w:jc w:val="both"/>
        <w:rPr>
          <w:rFonts w:ascii="Arial" w:hAnsi="Arial" w:cs="Arial"/>
          <w:sz w:val="20"/>
          <w:szCs w:val="20"/>
        </w:rPr>
      </w:pPr>
    </w:p>
    <w:p w:rsidR="00C6705C" w:rsidRPr="00A60554" w:rsidRDefault="00C6705C" w:rsidP="00A60554">
      <w:pPr>
        <w:pStyle w:val="Akapitzlist"/>
        <w:suppressAutoHyphens w:val="0"/>
        <w:autoSpaceDE w:val="0"/>
        <w:autoSpaceDN w:val="0"/>
        <w:adjustRightInd w:val="0"/>
        <w:spacing w:after="0" w:line="360" w:lineRule="auto"/>
        <w:ind w:left="0"/>
        <w:contextualSpacing w:val="0"/>
        <w:jc w:val="both"/>
        <w:rPr>
          <w:rFonts w:ascii="Arial" w:hAnsi="Arial" w:cs="Arial"/>
          <w:sz w:val="20"/>
          <w:szCs w:val="20"/>
        </w:rPr>
      </w:pPr>
    </w:p>
    <w:p w:rsidR="00C261A6" w:rsidRPr="00310E29" w:rsidRDefault="005E7FBC"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 99</w:t>
      </w:r>
    </w:p>
    <w:p w:rsidR="00C261A6" w:rsidRPr="00A60554" w:rsidRDefault="00C261A6" w:rsidP="00A60554">
      <w:pPr>
        <w:pStyle w:val="Akapitzlist"/>
        <w:numPr>
          <w:ilvl w:val="0"/>
          <w:numId w:val="1"/>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Objęcie</w:t>
      </w:r>
      <w:r w:rsidR="0001081E" w:rsidRPr="00A60554">
        <w:rPr>
          <w:rFonts w:ascii="Arial" w:hAnsi="Arial" w:cs="Arial"/>
          <w:sz w:val="20"/>
          <w:szCs w:val="20"/>
        </w:rPr>
        <w:t xml:space="preserve"> ucznia zajęciami </w:t>
      </w:r>
      <w:proofErr w:type="spellStart"/>
      <w:r w:rsidR="0001081E" w:rsidRPr="00A60554">
        <w:rPr>
          <w:rFonts w:ascii="Arial" w:hAnsi="Arial" w:cs="Arial"/>
          <w:sz w:val="20"/>
          <w:szCs w:val="20"/>
        </w:rPr>
        <w:t>dydaktyczno</w:t>
      </w:r>
      <w:proofErr w:type="spellEnd"/>
      <w:r w:rsidR="00AD549A" w:rsidRPr="00A60554">
        <w:rPr>
          <w:rFonts w:ascii="Arial" w:hAnsi="Arial" w:cs="Arial"/>
          <w:sz w:val="20"/>
          <w:szCs w:val="20"/>
        </w:rPr>
        <w:t xml:space="preserve"> </w:t>
      </w:r>
      <w:r w:rsidR="0001081E" w:rsidRPr="00A60554">
        <w:rPr>
          <w:rFonts w:ascii="Arial" w:hAnsi="Arial" w:cs="Arial"/>
          <w:sz w:val="20"/>
          <w:szCs w:val="20"/>
        </w:rPr>
        <w:t>-</w:t>
      </w:r>
      <w:r w:rsidR="00AD549A" w:rsidRPr="00A60554">
        <w:rPr>
          <w:rFonts w:ascii="Arial" w:hAnsi="Arial" w:cs="Arial"/>
          <w:sz w:val="20"/>
          <w:szCs w:val="20"/>
        </w:rPr>
        <w:t xml:space="preserve"> </w:t>
      </w:r>
      <w:r w:rsidRPr="00A60554">
        <w:rPr>
          <w:rFonts w:ascii="Arial" w:hAnsi="Arial" w:cs="Arial"/>
          <w:sz w:val="20"/>
          <w:szCs w:val="20"/>
        </w:rPr>
        <w:t>wyrównawczymi i specjalistycznymi wymaga zgody rodzica.</w:t>
      </w:r>
    </w:p>
    <w:p w:rsidR="00C261A6" w:rsidRPr="00A60554" w:rsidRDefault="00C261A6" w:rsidP="00A60554">
      <w:pPr>
        <w:pStyle w:val="Akapitzlist"/>
        <w:numPr>
          <w:ilvl w:val="0"/>
          <w:numId w:val="1"/>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Szkoła o</w:t>
      </w:r>
      <w:r w:rsidR="0001081E" w:rsidRPr="00A60554">
        <w:rPr>
          <w:rFonts w:ascii="Arial" w:hAnsi="Arial" w:cs="Arial"/>
          <w:sz w:val="20"/>
          <w:szCs w:val="20"/>
        </w:rPr>
        <w:t xml:space="preserve">rganizuje zajęcia </w:t>
      </w:r>
      <w:proofErr w:type="spellStart"/>
      <w:r w:rsidR="0001081E" w:rsidRPr="00A60554">
        <w:rPr>
          <w:rFonts w:ascii="Arial" w:hAnsi="Arial" w:cs="Arial"/>
          <w:sz w:val="20"/>
          <w:szCs w:val="20"/>
        </w:rPr>
        <w:t>dydaktyczno</w:t>
      </w:r>
      <w:proofErr w:type="spellEnd"/>
      <w:r w:rsidR="00AD549A" w:rsidRPr="00A60554">
        <w:rPr>
          <w:rFonts w:ascii="Arial" w:hAnsi="Arial" w:cs="Arial"/>
          <w:sz w:val="20"/>
          <w:szCs w:val="20"/>
        </w:rPr>
        <w:t xml:space="preserve"> </w:t>
      </w:r>
      <w:r w:rsidR="0001081E" w:rsidRPr="00A60554">
        <w:rPr>
          <w:rFonts w:ascii="Arial" w:hAnsi="Arial" w:cs="Arial"/>
          <w:sz w:val="20"/>
          <w:szCs w:val="20"/>
        </w:rPr>
        <w:t>-</w:t>
      </w:r>
      <w:r w:rsidR="00AD549A" w:rsidRPr="00A60554">
        <w:rPr>
          <w:rFonts w:ascii="Arial" w:hAnsi="Arial" w:cs="Arial"/>
          <w:sz w:val="20"/>
          <w:szCs w:val="20"/>
        </w:rPr>
        <w:t xml:space="preserve"> </w:t>
      </w:r>
      <w:r w:rsidRPr="00A60554">
        <w:rPr>
          <w:rFonts w:ascii="Arial" w:hAnsi="Arial" w:cs="Arial"/>
          <w:sz w:val="20"/>
          <w:szCs w:val="20"/>
        </w:rPr>
        <w:t xml:space="preserve">wyrównawcze dla uczniów, którzy mają znaczne trudności w uzyskiwaniu osiągnięć z zakresu określonych zajęć edukacyjnych, wynikających </w:t>
      </w:r>
      <w:r w:rsidR="00AD549A" w:rsidRPr="00A60554">
        <w:rPr>
          <w:rFonts w:ascii="Arial" w:hAnsi="Arial" w:cs="Arial"/>
          <w:sz w:val="20"/>
          <w:szCs w:val="20"/>
        </w:rPr>
        <w:br/>
      </w:r>
      <w:r w:rsidRPr="00A60554">
        <w:rPr>
          <w:rFonts w:ascii="Arial" w:hAnsi="Arial" w:cs="Arial"/>
          <w:sz w:val="20"/>
          <w:szCs w:val="20"/>
        </w:rPr>
        <w:t>z podstawy programowej</w:t>
      </w:r>
    </w:p>
    <w:p w:rsidR="00C261A6" w:rsidRPr="00A60554" w:rsidRDefault="00C261A6" w:rsidP="00A60554">
      <w:pPr>
        <w:pStyle w:val="Akapitzlist"/>
        <w:numPr>
          <w:ilvl w:val="0"/>
          <w:numId w:val="1"/>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Zajęcia </w:t>
      </w:r>
      <w:proofErr w:type="spellStart"/>
      <w:r w:rsidRPr="00A60554">
        <w:rPr>
          <w:rFonts w:ascii="Arial" w:hAnsi="Arial" w:cs="Arial"/>
          <w:sz w:val="20"/>
          <w:szCs w:val="20"/>
        </w:rPr>
        <w:t>psychoedukacyjne</w:t>
      </w:r>
      <w:proofErr w:type="spellEnd"/>
      <w:r w:rsidRPr="00A60554">
        <w:rPr>
          <w:rFonts w:ascii="Arial" w:hAnsi="Arial" w:cs="Arial"/>
          <w:sz w:val="20"/>
          <w:szCs w:val="20"/>
        </w:rPr>
        <w:t xml:space="preserve"> organizuje się w celu wspomagania wychowawczej funkcji rodziny, zapobieganiu dysfunkcyjnym </w:t>
      </w:r>
      <w:proofErr w:type="spellStart"/>
      <w:r w:rsidRPr="00A60554">
        <w:rPr>
          <w:rFonts w:ascii="Arial" w:hAnsi="Arial" w:cs="Arial"/>
          <w:sz w:val="20"/>
          <w:szCs w:val="20"/>
        </w:rPr>
        <w:t>zachowaniom</w:t>
      </w:r>
      <w:proofErr w:type="spellEnd"/>
      <w:r w:rsidRPr="00A60554">
        <w:rPr>
          <w:rFonts w:ascii="Arial" w:hAnsi="Arial" w:cs="Arial"/>
          <w:sz w:val="20"/>
          <w:szCs w:val="20"/>
        </w:rPr>
        <w:t xml:space="preserve"> ucznia oraz wspieraniu ich rozwoju.</w:t>
      </w:r>
    </w:p>
    <w:p w:rsidR="00C261A6" w:rsidRPr="00A60554" w:rsidRDefault="00C261A6" w:rsidP="00A60554">
      <w:pPr>
        <w:pStyle w:val="Akapitzlist"/>
        <w:numPr>
          <w:ilvl w:val="0"/>
          <w:numId w:val="1"/>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Zajęcia </w:t>
      </w:r>
      <w:proofErr w:type="spellStart"/>
      <w:r w:rsidRPr="00A60554">
        <w:rPr>
          <w:rFonts w:ascii="Arial" w:hAnsi="Arial" w:cs="Arial"/>
          <w:sz w:val="20"/>
          <w:szCs w:val="20"/>
        </w:rPr>
        <w:t>psychoedukacyjne</w:t>
      </w:r>
      <w:proofErr w:type="spellEnd"/>
      <w:r w:rsidRPr="00A60554">
        <w:rPr>
          <w:rFonts w:ascii="Arial" w:hAnsi="Arial" w:cs="Arial"/>
          <w:sz w:val="20"/>
          <w:szCs w:val="20"/>
        </w:rPr>
        <w:t xml:space="preserve"> prowadzą, w zależności od potrzeb pedagog lub psycholog.</w:t>
      </w:r>
    </w:p>
    <w:p w:rsidR="00C261A6" w:rsidRPr="00A60554" w:rsidRDefault="00C261A6" w:rsidP="00A60554">
      <w:pPr>
        <w:pStyle w:val="Akapitzlist"/>
        <w:numPr>
          <w:ilvl w:val="0"/>
          <w:numId w:val="1"/>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Zajęcia związane z wyborem kierunku kształcenia prowadzone są w grupach odpowiadających liczbie uczniów w oddziale.</w:t>
      </w:r>
    </w:p>
    <w:p w:rsidR="00C261A6" w:rsidRPr="00A60554" w:rsidRDefault="00C261A6" w:rsidP="00A60554">
      <w:pPr>
        <w:autoSpaceDE w:val="0"/>
        <w:autoSpaceDN w:val="0"/>
        <w:adjustRightInd w:val="0"/>
        <w:spacing w:after="0" w:line="360" w:lineRule="auto"/>
        <w:jc w:val="both"/>
        <w:rPr>
          <w:rFonts w:ascii="Arial" w:hAnsi="Arial" w:cs="Arial"/>
          <w:sz w:val="20"/>
          <w:szCs w:val="20"/>
        </w:rPr>
      </w:pPr>
    </w:p>
    <w:p w:rsidR="00C261A6" w:rsidRPr="00310E29" w:rsidRDefault="00AD549A"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 10</w:t>
      </w:r>
      <w:r w:rsidR="005E7FBC" w:rsidRPr="00310E29">
        <w:rPr>
          <w:rFonts w:ascii="Arial" w:hAnsi="Arial" w:cs="Arial"/>
          <w:b/>
          <w:bCs/>
          <w:sz w:val="20"/>
          <w:szCs w:val="20"/>
        </w:rPr>
        <w:t>0</w:t>
      </w:r>
    </w:p>
    <w:p w:rsidR="00C261A6" w:rsidRPr="00A60554" w:rsidRDefault="00C261A6" w:rsidP="00A60554">
      <w:pPr>
        <w:pStyle w:val="Akapitzlist"/>
        <w:numPr>
          <w:ilvl w:val="0"/>
          <w:numId w:val="133"/>
        </w:numPr>
        <w:suppressAutoHyphens w:val="0"/>
        <w:autoSpaceDE w:val="0"/>
        <w:autoSpaceDN w:val="0"/>
        <w:adjustRightInd w:val="0"/>
        <w:spacing w:after="0" w:line="360" w:lineRule="auto"/>
        <w:ind w:left="426" w:hanging="284"/>
        <w:contextualSpacing w:val="0"/>
        <w:jc w:val="both"/>
        <w:rPr>
          <w:rFonts w:ascii="Arial" w:hAnsi="Arial" w:cs="Arial"/>
          <w:b/>
          <w:bCs/>
          <w:sz w:val="20"/>
          <w:szCs w:val="20"/>
        </w:rPr>
      </w:pPr>
      <w:r w:rsidRPr="00A60554">
        <w:rPr>
          <w:rFonts w:ascii="Arial" w:hAnsi="Arial" w:cs="Arial"/>
          <w:sz w:val="20"/>
          <w:szCs w:val="20"/>
        </w:rPr>
        <w:t xml:space="preserve">Porad dla rodziców i nauczycieli udzielają, w zależności od potrzeb, pedagog lub psycholog </w:t>
      </w:r>
      <w:r w:rsidR="00875EA1" w:rsidRPr="00A60554">
        <w:rPr>
          <w:rFonts w:ascii="Arial" w:hAnsi="Arial" w:cs="Arial"/>
          <w:sz w:val="20"/>
          <w:szCs w:val="20"/>
        </w:rPr>
        <w:br/>
      </w:r>
      <w:r w:rsidRPr="00A60554">
        <w:rPr>
          <w:rFonts w:ascii="Arial" w:hAnsi="Arial" w:cs="Arial"/>
          <w:sz w:val="20"/>
          <w:szCs w:val="20"/>
        </w:rPr>
        <w:t>w terminach podawanych na tablicy ogłoszeń dla rodziców.</w:t>
      </w:r>
    </w:p>
    <w:p w:rsidR="00C261A6" w:rsidRPr="00A60554" w:rsidRDefault="00C261A6" w:rsidP="00A60554">
      <w:pPr>
        <w:pStyle w:val="Akapitzlist"/>
        <w:numPr>
          <w:ilvl w:val="0"/>
          <w:numId w:val="133"/>
        </w:numPr>
        <w:suppressAutoHyphens w:val="0"/>
        <w:autoSpaceDE w:val="0"/>
        <w:autoSpaceDN w:val="0"/>
        <w:adjustRightInd w:val="0"/>
        <w:spacing w:after="0" w:line="360" w:lineRule="auto"/>
        <w:ind w:left="426" w:hanging="284"/>
        <w:contextualSpacing w:val="0"/>
        <w:jc w:val="both"/>
        <w:rPr>
          <w:rFonts w:ascii="Arial" w:hAnsi="Arial" w:cs="Arial"/>
          <w:b/>
          <w:bCs/>
          <w:sz w:val="20"/>
          <w:szCs w:val="20"/>
        </w:rPr>
      </w:pPr>
      <w:r w:rsidRPr="00A60554">
        <w:rPr>
          <w:rFonts w:ascii="Arial" w:hAnsi="Arial" w:cs="Arial"/>
          <w:sz w:val="20"/>
          <w:szCs w:val="20"/>
        </w:rPr>
        <w:t xml:space="preserve">Do zadań </w:t>
      </w:r>
      <w:r w:rsidRPr="00A60554">
        <w:rPr>
          <w:rFonts w:ascii="Arial" w:hAnsi="Arial" w:cs="Arial"/>
          <w:bCs/>
          <w:iCs/>
          <w:sz w:val="20"/>
          <w:szCs w:val="20"/>
        </w:rPr>
        <w:t xml:space="preserve">pedagoga </w:t>
      </w:r>
      <w:r w:rsidRPr="00A60554">
        <w:rPr>
          <w:rFonts w:ascii="Arial" w:hAnsi="Arial" w:cs="Arial"/>
          <w:sz w:val="20"/>
          <w:szCs w:val="20"/>
        </w:rPr>
        <w:t>należy:</w:t>
      </w:r>
    </w:p>
    <w:p w:rsidR="00C261A6" w:rsidRPr="00A60554" w:rsidRDefault="00C261A6" w:rsidP="00A60554">
      <w:pPr>
        <w:pStyle w:val="Akapitzlist"/>
        <w:numPr>
          <w:ilvl w:val="1"/>
          <w:numId w:val="133"/>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rozpoznawanie indywidualnych potrzeb uczniów oraz analizowanie pr</w:t>
      </w:r>
      <w:r w:rsidR="007E0F4F" w:rsidRPr="00A60554">
        <w:rPr>
          <w:rFonts w:ascii="Arial" w:hAnsi="Arial" w:cs="Arial"/>
          <w:sz w:val="20"/>
          <w:szCs w:val="20"/>
        </w:rPr>
        <w:t>zyczyn niepowodzeń edukacyjnych,</w:t>
      </w:r>
    </w:p>
    <w:p w:rsidR="00C261A6" w:rsidRPr="00A60554" w:rsidRDefault="00C261A6" w:rsidP="00A60554">
      <w:pPr>
        <w:pStyle w:val="Akapitzlist"/>
        <w:numPr>
          <w:ilvl w:val="1"/>
          <w:numId w:val="133"/>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określanie form i sposobów udzielania </w:t>
      </w:r>
      <w:r w:rsidR="0001081E" w:rsidRPr="00A60554">
        <w:rPr>
          <w:rFonts w:ascii="Arial" w:hAnsi="Arial" w:cs="Arial"/>
          <w:sz w:val="20"/>
          <w:szCs w:val="20"/>
        </w:rPr>
        <w:t>uczniom pomocy psychologiczno</w:t>
      </w:r>
      <w:r w:rsidR="007E0F4F" w:rsidRPr="00A60554">
        <w:rPr>
          <w:rFonts w:ascii="Arial" w:hAnsi="Arial" w:cs="Arial"/>
          <w:sz w:val="20"/>
          <w:szCs w:val="20"/>
        </w:rPr>
        <w:t xml:space="preserve"> </w:t>
      </w:r>
      <w:r w:rsidR="0001081E" w:rsidRPr="00A60554">
        <w:rPr>
          <w:rFonts w:ascii="Arial" w:hAnsi="Arial" w:cs="Arial"/>
          <w:sz w:val="20"/>
          <w:szCs w:val="20"/>
        </w:rPr>
        <w:t>-</w:t>
      </w:r>
      <w:r w:rsidR="007E0F4F" w:rsidRPr="00A60554">
        <w:rPr>
          <w:rFonts w:ascii="Arial" w:hAnsi="Arial" w:cs="Arial"/>
          <w:sz w:val="20"/>
          <w:szCs w:val="20"/>
        </w:rPr>
        <w:t xml:space="preserve"> pedagogicznej,</w:t>
      </w:r>
    </w:p>
    <w:p w:rsidR="00C261A6" w:rsidRPr="00A60554" w:rsidRDefault="00C261A6" w:rsidP="00A60554">
      <w:pPr>
        <w:pStyle w:val="Akapitzlist"/>
        <w:numPr>
          <w:ilvl w:val="1"/>
          <w:numId w:val="133"/>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organizowanie i prowadzenie różny</w:t>
      </w:r>
      <w:r w:rsidR="0001081E" w:rsidRPr="00A60554">
        <w:rPr>
          <w:rFonts w:ascii="Arial" w:hAnsi="Arial" w:cs="Arial"/>
          <w:sz w:val="20"/>
          <w:szCs w:val="20"/>
        </w:rPr>
        <w:t>ch form pomocy psychologiczno</w:t>
      </w:r>
      <w:r w:rsidR="00AD549A" w:rsidRPr="00A60554">
        <w:rPr>
          <w:rFonts w:ascii="Arial" w:hAnsi="Arial" w:cs="Arial"/>
          <w:sz w:val="20"/>
          <w:szCs w:val="20"/>
        </w:rPr>
        <w:t xml:space="preserve"> </w:t>
      </w:r>
      <w:r w:rsidR="0001081E" w:rsidRPr="00A60554">
        <w:rPr>
          <w:rFonts w:ascii="Arial" w:hAnsi="Arial" w:cs="Arial"/>
          <w:sz w:val="20"/>
          <w:szCs w:val="20"/>
        </w:rPr>
        <w:t>-</w:t>
      </w:r>
      <w:r w:rsidR="00AD549A" w:rsidRPr="00A60554">
        <w:rPr>
          <w:rFonts w:ascii="Arial" w:hAnsi="Arial" w:cs="Arial"/>
          <w:sz w:val="20"/>
          <w:szCs w:val="20"/>
        </w:rPr>
        <w:t xml:space="preserve"> </w:t>
      </w:r>
      <w:r w:rsidRPr="00A60554">
        <w:rPr>
          <w:rFonts w:ascii="Arial" w:hAnsi="Arial" w:cs="Arial"/>
          <w:sz w:val="20"/>
          <w:szCs w:val="20"/>
        </w:rPr>
        <w:t>pedagogicznej, odpo</w:t>
      </w:r>
      <w:r w:rsidR="007E0F4F" w:rsidRPr="00A60554">
        <w:rPr>
          <w:rFonts w:ascii="Arial" w:hAnsi="Arial" w:cs="Arial"/>
          <w:sz w:val="20"/>
          <w:szCs w:val="20"/>
        </w:rPr>
        <w:t>wiednio do rozpoznanych potrzeb,</w:t>
      </w:r>
    </w:p>
    <w:p w:rsidR="00C261A6" w:rsidRPr="00A60554" w:rsidRDefault="00C261A6" w:rsidP="00A60554">
      <w:pPr>
        <w:pStyle w:val="Akapitzlist"/>
        <w:numPr>
          <w:ilvl w:val="1"/>
          <w:numId w:val="133"/>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podejmowanie działań wychowawczych i profilaktycznych wynikających z programu wychowawczego i profilaktyki w stosunku do uczniów z udziałem rodziców i w</w:t>
      </w:r>
      <w:r w:rsidR="007E0F4F" w:rsidRPr="00A60554">
        <w:rPr>
          <w:rFonts w:ascii="Arial" w:hAnsi="Arial" w:cs="Arial"/>
          <w:sz w:val="20"/>
          <w:szCs w:val="20"/>
        </w:rPr>
        <w:t>ychowawców,</w:t>
      </w:r>
    </w:p>
    <w:p w:rsidR="00C261A6" w:rsidRPr="00A60554" w:rsidRDefault="00C261A6" w:rsidP="00A60554">
      <w:pPr>
        <w:pStyle w:val="Akapitzlist"/>
        <w:numPr>
          <w:ilvl w:val="1"/>
          <w:numId w:val="133"/>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działanie na rzecz zorganizowania opieki i pomocy materialnej uczniom znajdującym się </w:t>
      </w:r>
      <w:r w:rsidR="007E0F4F" w:rsidRPr="00A60554">
        <w:rPr>
          <w:rFonts w:ascii="Arial" w:hAnsi="Arial" w:cs="Arial"/>
          <w:sz w:val="20"/>
          <w:szCs w:val="20"/>
        </w:rPr>
        <w:br/>
        <w:t>w trudnej sytuacji życiowej,</w:t>
      </w:r>
    </w:p>
    <w:p w:rsidR="00C261A6" w:rsidRPr="00A60554" w:rsidRDefault="00C261A6" w:rsidP="00A60554">
      <w:pPr>
        <w:pStyle w:val="Akapitzlist"/>
        <w:numPr>
          <w:ilvl w:val="1"/>
          <w:numId w:val="133"/>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wspomaganie i pomoc nauczycielom w re</w:t>
      </w:r>
      <w:r w:rsidR="0001081E" w:rsidRPr="00A60554">
        <w:rPr>
          <w:rFonts w:ascii="Arial" w:hAnsi="Arial" w:cs="Arial"/>
          <w:sz w:val="20"/>
          <w:szCs w:val="20"/>
        </w:rPr>
        <w:t>alizacji programu wychowawczo</w:t>
      </w:r>
      <w:r w:rsidR="00A01AD9" w:rsidRPr="00A60554">
        <w:rPr>
          <w:rFonts w:ascii="Arial" w:hAnsi="Arial" w:cs="Arial"/>
          <w:sz w:val="20"/>
          <w:szCs w:val="20"/>
        </w:rPr>
        <w:t xml:space="preserve"> </w:t>
      </w:r>
      <w:r w:rsidR="0001081E" w:rsidRPr="00A60554">
        <w:rPr>
          <w:rFonts w:ascii="Arial" w:hAnsi="Arial" w:cs="Arial"/>
          <w:sz w:val="20"/>
          <w:szCs w:val="20"/>
        </w:rPr>
        <w:t>-</w:t>
      </w:r>
      <w:r w:rsidR="00A01AD9" w:rsidRPr="00A60554">
        <w:rPr>
          <w:rFonts w:ascii="Arial" w:hAnsi="Arial" w:cs="Arial"/>
          <w:sz w:val="20"/>
          <w:szCs w:val="20"/>
        </w:rPr>
        <w:t xml:space="preserve"> </w:t>
      </w:r>
      <w:r w:rsidRPr="00A60554">
        <w:rPr>
          <w:rFonts w:ascii="Arial" w:hAnsi="Arial" w:cs="Arial"/>
          <w:sz w:val="20"/>
          <w:szCs w:val="20"/>
        </w:rPr>
        <w:t>profilaktycznego,</w:t>
      </w:r>
    </w:p>
    <w:p w:rsidR="00C261A6" w:rsidRPr="00A60554" w:rsidRDefault="00C261A6" w:rsidP="00A60554">
      <w:pPr>
        <w:pStyle w:val="Akapitzlist"/>
        <w:numPr>
          <w:ilvl w:val="1"/>
          <w:numId w:val="133"/>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udział w opracowywaniu programów profilaktyc</w:t>
      </w:r>
      <w:r w:rsidR="007E0F4F" w:rsidRPr="00A60554">
        <w:rPr>
          <w:rFonts w:ascii="Arial" w:hAnsi="Arial" w:cs="Arial"/>
          <w:sz w:val="20"/>
          <w:szCs w:val="20"/>
        </w:rPr>
        <w:t>znych,</w:t>
      </w:r>
    </w:p>
    <w:p w:rsidR="00C261A6" w:rsidRPr="00A60554" w:rsidRDefault="00C261A6" w:rsidP="00A60554">
      <w:pPr>
        <w:pStyle w:val="Akapitzlist"/>
        <w:numPr>
          <w:ilvl w:val="1"/>
          <w:numId w:val="133"/>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prowadzenie odpowiedniej dokumentacji pracy, zgodnie z odrębnymi przepisami.</w:t>
      </w:r>
    </w:p>
    <w:p w:rsidR="00C261A6" w:rsidRPr="00A60554" w:rsidRDefault="00C261A6" w:rsidP="00A60554">
      <w:pPr>
        <w:autoSpaceDE w:val="0"/>
        <w:autoSpaceDN w:val="0"/>
        <w:adjustRightInd w:val="0"/>
        <w:spacing w:after="0" w:line="360" w:lineRule="auto"/>
        <w:jc w:val="both"/>
        <w:rPr>
          <w:rFonts w:ascii="Arial" w:hAnsi="Arial" w:cs="Arial"/>
          <w:sz w:val="20"/>
          <w:szCs w:val="20"/>
        </w:rPr>
      </w:pPr>
    </w:p>
    <w:p w:rsidR="00C261A6" w:rsidRPr="00310E29" w:rsidRDefault="00CA03D4"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 101</w:t>
      </w:r>
    </w:p>
    <w:p w:rsidR="00C261A6" w:rsidRPr="00A60554" w:rsidRDefault="00C261A6" w:rsidP="00A60554">
      <w:pPr>
        <w:pStyle w:val="Akapitzlist"/>
        <w:numPr>
          <w:ilvl w:val="0"/>
          <w:numId w:val="134"/>
        </w:numPr>
        <w:suppressAutoHyphens w:val="0"/>
        <w:spacing w:after="0" w:line="360" w:lineRule="auto"/>
        <w:ind w:left="426" w:hanging="284"/>
        <w:contextualSpacing w:val="0"/>
        <w:jc w:val="both"/>
        <w:rPr>
          <w:rFonts w:ascii="Arial" w:hAnsi="Arial" w:cs="Arial"/>
          <w:sz w:val="20"/>
          <w:szCs w:val="20"/>
        </w:rPr>
      </w:pPr>
      <w:r w:rsidRPr="008D419D">
        <w:rPr>
          <w:rFonts w:ascii="Arial" w:hAnsi="Arial" w:cs="Arial"/>
          <w:sz w:val="20"/>
          <w:szCs w:val="20"/>
        </w:rPr>
        <w:t>Nauczyciele</w:t>
      </w:r>
      <w:r w:rsidRPr="00A60554">
        <w:rPr>
          <w:rFonts w:ascii="Arial" w:hAnsi="Arial" w:cs="Arial"/>
          <w:sz w:val="20"/>
          <w:szCs w:val="20"/>
        </w:rPr>
        <w:t xml:space="preserve"> oraz specjaliści, prowadzący zajęcia w danym oddziale tworzą zespół do spraw pomocy psychologiczno-pedagogicznej, zwany dalej zespołem.</w:t>
      </w:r>
    </w:p>
    <w:p w:rsidR="00C261A6" w:rsidRPr="00A60554" w:rsidRDefault="00C261A6" w:rsidP="00A60554">
      <w:pPr>
        <w:pStyle w:val="Akapitzlist"/>
        <w:numPr>
          <w:ilvl w:val="0"/>
          <w:numId w:val="134"/>
        </w:numPr>
        <w:suppressAutoHyphens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Pracami zespołu koordynuje wychowawca danego oddziału.</w:t>
      </w:r>
    </w:p>
    <w:p w:rsidR="00C261A6" w:rsidRPr="00A60554" w:rsidRDefault="00C261A6" w:rsidP="00A60554">
      <w:pPr>
        <w:pStyle w:val="Akapitzlist"/>
        <w:numPr>
          <w:ilvl w:val="0"/>
          <w:numId w:val="134"/>
        </w:numPr>
        <w:suppressAutoHyphens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Do zadań zespołu należy:</w:t>
      </w:r>
    </w:p>
    <w:p w:rsidR="00C261A6" w:rsidRPr="00A60554" w:rsidRDefault="00C261A6" w:rsidP="00A60554">
      <w:pPr>
        <w:pStyle w:val="Akapitzlist"/>
        <w:numPr>
          <w:ilvl w:val="1"/>
          <w:numId w:val="134"/>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dobór, monitorowanie, diagnozowanie i modyfikowanie w miarę potrzeb zestawu programó</w:t>
      </w:r>
      <w:r w:rsidR="004E6AB2" w:rsidRPr="00A60554">
        <w:rPr>
          <w:rFonts w:ascii="Arial" w:hAnsi="Arial" w:cs="Arial"/>
          <w:sz w:val="20"/>
          <w:szCs w:val="20"/>
        </w:rPr>
        <w:t>w nauczania dla danego oddziału,</w:t>
      </w:r>
    </w:p>
    <w:p w:rsidR="00C261A6" w:rsidRPr="00A60554" w:rsidRDefault="00C261A6" w:rsidP="00A60554">
      <w:pPr>
        <w:pStyle w:val="Akapitzlist"/>
        <w:numPr>
          <w:ilvl w:val="1"/>
          <w:numId w:val="134"/>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integra</w:t>
      </w:r>
      <w:r w:rsidR="004E6AB2" w:rsidRPr="00A60554">
        <w:rPr>
          <w:rFonts w:ascii="Arial" w:hAnsi="Arial" w:cs="Arial"/>
          <w:sz w:val="20"/>
          <w:szCs w:val="20"/>
        </w:rPr>
        <w:t xml:space="preserve">cji treści </w:t>
      </w:r>
      <w:proofErr w:type="spellStart"/>
      <w:r w:rsidR="004E6AB2" w:rsidRPr="00A60554">
        <w:rPr>
          <w:rFonts w:ascii="Arial" w:hAnsi="Arial" w:cs="Arial"/>
          <w:sz w:val="20"/>
          <w:szCs w:val="20"/>
        </w:rPr>
        <w:t>międzyprzedmiotowych</w:t>
      </w:r>
      <w:proofErr w:type="spellEnd"/>
      <w:r w:rsidR="004E6AB2" w:rsidRPr="00A60554">
        <w:rPr>
          <w:rFonts w:ascii="Arial" w:hAnsi="Arial" w:cs="Arial"/>
          <w:sz w:val="20"/>
          <w:szCs w:val="20"/>
        </w:rPr>
        <w:t>,</w:t>
      </w:r>
    </w:p>
    <w:p w:rsidR="00C261A6" w:rsidRPr="00A60554" w:rsidRDefault="00C261A6" w:rsidP="00A60554">
      <w:pPr>
        <w:pStyle w:val="Akapitzlist"/>
        <w:numPr>
          <w:ilvl w:val="1"/>
          <w:numId w:val="134"/>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lastRenderedPageBreak/>
        <w:t>planowanie i koordynowanie udzielania pomocy psychologiczno-pedagogicznej dla uczniów posiadających:</w:t>
      </w:r>
    </w:p>
    <w:p w:rsidR="00C261A6" w:rsidRPr="00A60554" w:rsidRDefault="00C261A6" w:rsidP="00A60554">
      <w:pPr>
        <w:pStyle w:val="Akapitzlist"/>
        <w:numPr>
          <w:ilvl w:val="2"/>
          <w:numId w:val="134"/>
        </w:numPr>
        <w:suppressAutoHyphens w:val="0"/>
        <w:spacing w:after="0" w:line="360" w:lineRule="auto"/>
        <w:ind w:left="993" w:hanging="284"/>
        <w:contextualSpacing w:val="0"/>
        <w:jc w:val="both"/>
        <w:rPr>
          <w:rFonts w:ascii="Arial" w:hAnsi="Arial" w:cs="Arial"/>
          <w:sz w:val="20"/>
          <w:szCs w:val="20"/>
        </w:rPr>
      </w:pPr>
      <w:r w:rsidRPr="00A60554">
        <w:rPr>
          <w:rFonts w:ascii="Arial" w:hAnsi="Arial" w:cs="Arial"/>
          <w:sz w:val="20"/>
          <w:szCs w:val="20"/>
        </w:rPr>
        <w:t>orzeczenie o po</w:t>
      </w:r>
      <w:r w:rsidR="004E6AB2" w:rsidRPr="00A60554">
        <w:rPr>
          <w:rFonts w:ascii="Arial" w:hAnsi="Arial" w:cs="Arial"/>
          <w:sz w:val="20"/>
          <w:szCs w:val="20"/>
        </w:rPr>
        <w:t>trzebie kształcenia specjalnego,</w:t>
      </w:r>
    </w:p>
    <w:p w:rsidR="00C261A6" w:rsidRPr="00A60554" w:rsidRDefault="00C261A6" w:rsidP="00A60554">
      <w:pPr>
        <w:pStyle w:val="Akapitzlist"/>
        <w:numPr>
          <w:ilvl w:val="2"/>
          <w:numId w:val="134"/>
        </w:numPr>
        <w:suppressAutoHyphens w:val="0"/>
        <w:spacing w:after="0" w:line="360" w:lineRule="auto"/>
        <w:ind w:left="993" w:hanging="284"/>
        <w:contextualSpacing w:val="0"/>
        <w:jc w:val="both"/>
        <w:rPr>
          <w:rFonts w:ascii="Arial" w:hAnsi="Arial" w:cs="Arial"/>
          <w:sz w:val="20"/>
          <w:szCs w:val="20"/>
        </w:rPr>
      </w:pPr>
      <w:r w:rsidRPr="00A60554">
        <w:rPr>
          <w:rFonts w:ascii="Arial" w:hAnsi="Arial" w:cs="Arial"/>
          <w:sz w:val="20"/>
          <w:szCs w:val="20"/>
        </w:rPr>
        <w:t>orzeczenie o pot</w:t>
      </w:r>
      <w:r w:rsidR="004E6AB2" w:rsidRPr="00A60554">
        <w:rPr>
          <w:rFonts w:ascii="Arial" w:hAnsi="Arial" w:cs="Arial"/>
          <w:sz w:val="20"/>
          <w:szCs w:val="20"/>
        </w:rPr>
        <w:t>rzebie indywidualnego nauczania,</w:t>
      </w:r>
    </w:p>
    <w:p w:rsidR="00C261A6" w:rsidRPr="00A60554" w:rsidRDefault="00C261A6" w:rsidP="00A60554">
      <w:pPr>
        <w:pStyle w:val="Akapitzlist"/>
        <w:numPr>
          <w:ilvl w:val="2"/>
          <w:numId w:val="134"/>
        </w:numPr>
        <w:suppressAutoHyphens w:val="0"/>
        <w:spacing w:after="0" w:line="360" w:lineRule="auto"/>
        <w:ind w:left="993" w:hanging="284"/>
        <w:contextualSpacing w:val="0"/>
        <w:jc w:val="both"/>
        <w:rPr>
          <w:rFonts w:ascii="Arial" w:hAnsi="Arial" w:cs="Arial"/>
          <w:sz w:val="20"/>
          <w:szCs w:val="20"/>
        </w:rPr>
      </w:pPr>
      <w:r w:rsidRPr="00A60554">
        <w:rPr>
          <w:rFonts w:ascii="Arial" w:hAnsi="Arial" w:cs="Arial"/>
          <w:sz w:val="20"/>
          <w:szCs w:val="20"/>
        </w:rPr>
        <w:t>opinię poradni psychologiczno</w:t>
      </w:r>
      <w:r w:rsidR="00FF2B64" w:rsidRPr="00A60554">
        <w:rPr>
          <w:rFonts w:ascii="Arial" w:hAnsi="Arial" w:cs="Arial"/>
          <w:sz w:val="20"/>
          <w:szCs w:val="20"/>
        </w:rPr>
        <w:t xml:space="preserve"> </w:t>
      </w:r>
      <w:r w:rsidRPr="00A60554">
        <w:rPr>
          <w:rFonts w:ascii="Arial" w:hAnsi="Arial" w:cs="Arial"/>
          <w:sz w:val="20"/>
          <w:szCs w:val="20"/>
        </w:rPr>
        <w:t>-</w:t>
      </w:r>
      <w:r w:rsidR="00FF2B64" w:rsidRPr="00A60554">
        <w:rPr>
          <w:rFonts w:ascii="Arial" w:hAnsi="Arial" w:cs="Arial"/>
          <w:sz w:val="20"/>
          <w:szCs w:val="20"/>
        </w:rPr>
        <w:t xml:space="preserve"> </w:t>
      </w:r>
      <w:r w:rsidRPr="00A60554">
        <w:rPr>
          <w:rFonts w:ascii="Arial" w:hAnsi="Arial" w:cs="Arial"/>
          <w:sz w:val="20"/>
          <w:szCs w:val="20"/>
        </w:rPr>
        <w:t>pedago</w:t>
      </w:r>
      <w:r w:rsidR="004E6AB2" w:rsidRPr="00A60554">
        <w:rPr>
          <w:rFonts w:ascii="Arial" w:hAnsi="Arial" w:cs="Arial"/>
          <w:sz w:val="20"/>
          <w:szCs w:val="20"/>
        </w:rPr>
        <w:t>gicznej, w tym specjalistycznej,</w:t>
      </w:r>
    </w:p>
    <w:p w:rsidR="00C261A6" w:rsidRPr="00A60554" w:rsidRDefault="004E6AB2" w:rsidP="00A60554">
      <w:pPr>
        <w:pStyle w:val="Akapitzlist"/>
        <w:numPr>
          <w:ilvl w:val="2"/>
          <w:numId w:val="134"/>
        </w:numPr>
        <w:suppressAutoHyphens w:val="0"/>
        <w:spacing w:after="0" w:line="360" w:lineRule="auto"/>
        <w:ind w:left="993" w:hanging="284"/>
        <w:contextualSpacing w:val="0"/>
        <w:jc w:val="both"/>
        <w:rPr>
          <w:rFonts w:ascii="Arial" w:hAnsi="Arial" w:cs="Arial"/>
          <w:sz w:val="20"/>
          <w:szCs w:val="20"/>
        </w:rPr>
      </w:pPr>
      <w:r w:rsidRPr="00A60554">
        <w:rPr>
          <w:rFonts w:ascii="Arial" w:hAnsi="Arial" w:cs="Arial"/>
          <w:sz w:val="20"/>
          <w:szCs w:val="20"/>
        </w:rPr>
        <w:t>szczególne uzdolnienia.</w:t>
      </w:r>
    </w:p>
    <w:p w:rsidR="00C261A6" w:rsidRPr="00A60554" w:rsidRDefault="00C261A6" w:rsidP="00A60554">
      <w:pPr>
        <w:pStyle w:val="Akapitzlist"/>
        <w:numPr>
          <w:ilvl w:val="1"/>
          <w:numId w:val="134"/>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ewaluację oceniania wewnątrzszkolnego oraz programu</w:t>
      </w:r>
      <w:r w:rsidR="004E6AB2" w:rsidRPr="00A60554">
        <w:rPr>
          <w:rFonts w:ascii="Arial" w:hAnsi="Arial" w:cs="Arial"/>
          <w:sz w:val="20"/>
          <w:szCs w:val="20"/>
        </w:rPr>
        <w:t xml:space="preserve"> wychowawczo – profilaktycznego,</w:t>
      </w:r>
    </w:p>
    <w:p w:rsidR="00C261A6" w:rsidRPr="00A60554" w:rsidRDefault="00C261A6" w:rsidP="00A60554">
      <w:pPr>
        <w:pStyle w:val="Akapitzlist"/>
        <w:numPr>
          <w:ilvl w:val="1"/>
          <w:numId w:val="134"/>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analizowanie postępów i os</w:t>
      </w:r>
      <w:r w:rsidR="004E6AB2" w:rsidRPr="00A60554">
        <w:rPr>
          <w:rFonts w:ascii="Arial" w:hAnsi="Arial" w:cs="Arial"/>
          <w:sz w:val="20"/>
          <w:szCs w:val="20"/>
        </w:rPr>
        <w:t>iągnięć uczniów danego oddziału,</w:t>
      </w:r>
    </w:p>
    <w:p w:rsidR="00C261A6" w:rsidRPr="00A60554" w:rsidRDefault="00C261A6" w:rsidP="00A60554">
      <w:pPr>
        <w:pStyle w:val="Akapitzlist"/>
        <w:numPr>
          <w:ilvl w:val="1"/>
          <w:numId w:val="134"/>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analizowanie wyników badania osiągnięć uczniów.</w:t>
      </w:r>
    </w:p>
    <w:p w:rsidR="00C261A6" w:rsidRPr="00A60554" w:rsidRDefault="00C261A6" w:rsidP="00A60554">
      <w:pPr>
        <w:pStyle w:val="Akapitzlist"/>
        <w:numPr>
          <w:ilvl w:val="0"/>
          <w:numId w:val="134"/>
        </w:numPr>
        <w:suppressAutoHyphens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Zadania zespołu związane z planowaniem i koordynowaniem pomocy psychologiczno</w:t>
      </w:r>
      <w:r w:rsidR="005B6C98">
        <w:rPr>
          <w:rFonts w:ascii="Arial" w:hAnsi="Arial" w:cs="Arial"/>
          <w:sz w:val="20"/>
          <w:szCs w:val="20"/>
        </w:rPr>
        <w:br/>
      </w:r>
      <w:r w:rsidRPr="00A60554">
        <w:rPr>
          <w:rFonts w:ascii="Arial" w:hAnsi="Arial" w:cs="Arial"/>
          <w:sz w:val="20"/>
          <w:szCs w:val="20"/>
        </w:rPr>
        <w:t>-</w:t>
      </w:r>
      <w:r w:rsidR="005B6C98">
        <w:rPr>
          <w:rFonts w:ascii="Arial" w:hAnsi="Arial" w:cs="Arial"/>
          <w:sz w:val="20"/>
          <w:szCs w:val="20"/>
        </w:rPr>
        <w:t xml:space="preserve"> </w:t>
      </w:r>
      <w:r w:rsidRPr="00A60554">
        <w:rPr>
          <w:rFonts w:ascii="Arial" w:hAnsi="Arial" w:cs="Arial"/>
          <w:sz w:val="20"/>
          <w:szCs w:val="20"/>
        </w:rPr>
        <w:t>pedagogicznej obejmują w szczególności:</w:t>
      </w:r>
    </w:p>
    <w:p w:rsidR="00C261A6" w:rsidRPr="00A60554" w:rsidRDefault="00C261A6" w:rsidP="00A60554">
      <w:pPr>
        <w:pStyle w:val="Akapitzlist"/>
        <w:numPr>
          <w:ilvl w:val="1"/>
          <w:numId w:val="134"/>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ustalenie zakresu, w którym uczeń wymaga pomo</w:t>
      </w:r>
      <w:r w:rsidR="004E6AB2" w:rsidRPr="00A60554">
        <w:rPr>
          <w:rFonts w:ascii="Arial" w:hAnsi="Arial" w:cs="Arial"/>
          <w:sz w:val="20"/>
          <w:szCs w:val="20"/>
        </w:rPr>
        <w:t>cy psychologiczno</w:t>
      </w:r>
      <w:r w:rsidR="005B6C98">
        <w:rPr>
          <w:rFonts w:ascii="Arial" w:hAnsi="Arial" w:cs="Arial"/>
          <w:sz w:val="20"/>
          <w:szCs w:val="20"/>
        </w:rPr>
        <w:t xml:space="preserve"> </w:t>
      </w:r>
      <w:r w:rsidR="004E6AB2" w:rsidRPr="00A60554">
        <w:rPr>
          <w:rFonts w:ascii="Arial" w:hAnsi="Arial" w:cs="Arial"/>
          <w:sz w:val="20"/>
          <w:szCs w:val="20"/>
        </w:rPr>
        <w:t>-</w:t>
      </w:r>
      <w:r w:rsidR="005B6C98">
        <w:rPr>
          <w:rFonts w:ascii="Arial" w:hAnsi="Arial" w:cs="Arial"/>
          <w:sz w:val="20"/>
          <w:szCs w:val="20"/>
        </w:rPr>
        <w:t xml:space="preserve"> </w:t>
      </w:r>
      <w:r w:rsidR="004E6AB2" w:rsidRPr="00A60554">
        <w:rPr>
          <w:rFonts w:ascii="Arial" w:hAnsi="Arial" w:cs="Arial"/>
          <w:sz w:val="20"/>
          <w:szCs w:val="20"/>
        </w:rPr>
        <w:t>pedagogicznej,</w:t>
      </w:r>
    </w:p>
    <w:p w:rsidR="00C261A6" w:rsidRPr="00A60554" w:rsidRDefault="00C261A6" w:rsidP="00A60554">
      <w:pPr>
        <w:pStyle w:val="Akapitzlist"/>
        <w:numPr>
          <w:ilvl w:val="1"/>
          <w:numId w:val="134"/>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określenie zaleconych form, sposobów i okresu udzielania uczniowi pomoc</w:t>
      </w:r>
      <w:r w:rsidR="004E6AB2" w:rsidRPr="00A60554">
        <w:rPr>
          <w:rFonts w:ascii="Arial" w:hAnsi="Arial" w:cs="Arial"/>
          <w:sz w:val="20"/>
          <w:szCs w:val="20"/>
        </w:rPr>
        <w:t>y psychologiczno- pedagogicznej,</w:t>
      </w:r>
    </w:p>
    <w:p w:rsidR="00C261A6" w:rsidRPr="00A60554" w:rsidRDefault="00C261A6" w:rsidP="00A60554">
      <w:pPr>
        <w:pStyle w:val="Akapitzlist"/>
        <w:numPr>
          <w:ilvl w:val="1"/>
          <w:numId w:val="134"/>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zaplanowanie działań z zakresu doradztwa</w:t>
      </w:r>
      <w:r w:rsidR="00F05463" w:rsidRPr="00A60554">
        <w:rPr>
          <w:rFonts w:ascii="Arial" w:hAnsi="Arial" w:cs="Arial"/>
          <w:sz w:val="20"/>
          <w:szCs w:val="20"/>
        </w:rPr>
        <w:t xml:space="preserve"> </w:t>
      </w:r>
      <w:r w:rsidR="004E6AB2" w:rsidRPr="00A60554">
        <w:rPr>
          <w:rFonts w:ascii="Arial" w:hAnsi="Arial" w:cs="Arial"/>
          <w:sz w:val="20"/>
          <w:szCs w:val="20"/>
        </w:rPr>
        <w:t>zawodowego,</w:t>
      </w:r>
    </w:p>
    <w:p w:rsidR="00C261A6" w:rsidRPr="00A60554" w:rsidRDefault="00C261A6" w:rsidP="00A60554">
      <w:pPr>
        <w:pStyle w:val="Akapitzlist"/>
        <w:numPr>
          <w:ilvl w:val="1"/>
          <w:numId w:val="134"/>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opracowanie planu działań wspierających na </w:t>
      </w:r>
      <w:r w:rsidR="004E6AB2" w:rsidRPr="00A60554">
        <w:rPr>
          <w:rFonts w:ascii="Arial" w:hAnsi="Arial" w:cs="Arial"/>
          <w:sz w:val="20"/>
          <w:szCs w:val="20"/>
        </w:rPr>
        <w:t>podstawie orzeczenia lub opinii,</w:t>
      </w:r>
    </w:p>
    <w:p w:rsidR="00C261A6" w:rsidRPr="00A60554" w:rsidRDefault="00C261A6" w:rsidP="00A60554">
      <w:pPr>
        <w:pStyle w:val="Akapitzlist"/>
        <w:numPr>
          <w:ilvl w:val="1"/>
          <w:numId w:val="134"/>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dokonanie efektywności udzielanej pomocy psychologiczno</w:t>
      </w:r>
      <w:r w:rsidR="00FF2B64" w:rsidRPr="00A60554">
        <w:rPr>
          <w:rFonts w:ascii="Arial" w:hAnsi="Arial" w:cs="Arial"/>
          <w:sz w:val="20"/>
          <w:szCs w:val="20"/>
        </w:rPr>
        <w:t xml:space="preserve"> </w:t>
      </w:r>
      <w:r w:rsidRPr="00A60554">
        <w:rPr>
          <w:rFonts w:ascii="Arial" w:hAnsi="Arial" w:cs="Arial"/>
          <w:sz w:val="20"/>
          <w:szCs w:val="20"/>
        </w:rPr>
        <w:t>-</w:t>
      </w:r>
      <w:r w:rsidR="00FF2B64" w:rsidRPr="00A60554">
        <w:rPr>
          <w:rFonts w:ascii="Arial" w:hAnsi="Arial" w:cs="Arial"/>
          <w:sz w:val="20"/>
          <w:szCs w:val="20"/>
        </w:rPr>
        <w:t xml:space="preserve"> </w:t>
      </w:r>
      <w:r w:rsidRPr="00A60554">
        <w:rPr>
          <w:rFonts w:ascii="Arial" w:hAnsi="Arial" w:cs="Arial"/>
          <w:sz w:val="20"/>
          <w:szCs w:val="20"/>
        </w:rPr>
        <w:t xml:space="preserve">pedagogicznej wraz </w:t>
      </w:r>
      <w:r w:rsidR="004E6AB2" w:rsidRPr="00A60554">
        <w:rPr>
          <w:rFonts w:ascii="Arial" w:hAnsi="Arial" w:cs="Arial"/>
          <w:sz w:val="20"/>
          <w:szCs w:val="20"/>
        </w:rPr>
        <w:br/>
      </w:r>
      <w:r w:rsidRPr="00A60554">
        <w:rPr>
          <w:rFonts w:ascii="Arial" w:hAnsi="Arial" w:cs="Arial"/>
          <w:sz w:val="20"/>
          <w:szCs w:val="20"/>
        </w:rPr>
        <w:t>z określeniem wniosków i zaleceń dotyczących dalszej pracy z uczniem.</w:t>
      </w:r>
    </w:p>
    <w:p w:rsidR="00C261A6" w:rsidRPr="00A60554" w:rsidRDefault="00C261A6" w:rsidP="00A60554">
      <w:pPr>
        <w:pStyle w:val="Akapitzlist"/>
        <w:numPr>
          <w:ilvl w:val="0"/>
          <w:numId w:val="134"/>
        </w:numPr>
        <w:suppressAutoHyphens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Zebrania zespołu odbywają się w miarę potrzeb. Zwołuje je osoba koordynująca prace zespołu.</w:t>
      </w:r>
    </w:p>
    <w:p w:rsidR="00C261A6" w:rsidRPr="00A60554" w:rsidRDefault="00C261A6" w:rsidP="00A60554">
      <w:pPr>
        <w:autoSpaceDE w:val="0"/>
        <w:autoSpaceDN w:val="0"/>
        <w:adjustRightInd w:val="0"/>
        <w:spacing w:after="0" w:line="360" w:lineRule="auto"/>
        <w:jc w:val="both"/>
        <w:rPr>
          <w:rFonts w:ascii="Arial" w:hAnsi="Arial" w:cs="Arial"/>
          <w:sz w:val="20"/>
          <w:szCs w:val="20"/>
        </w:rPr>
      </w:pPr>
    </w:p>
    <w:p w:rsidR="00C261A6" w:rsidRPr="00310E29" w:rsidRDefault="00FF2B64" w:rsidP="00A60554">
      <w:pPr>
        <w:spacing w:after="0" w:line="360" w:lineRule="auto"/>
        <w:jc w:val="both"/>
        <w:rPr>
          <w:rFonts w:ascii="Arial" w:hAnsi="Arial" w:cs="Arial"/>
          <w:b/>
          <w:sz w:val="20"/>
          <w:szCs w:val="20"/>
        </w:rPr>
      </w:pPr>
      <w:r w:rsidRPr="00310E29">
        <w:rPr>
          <w:rFonts w:ascii="Arial" w:hAnsi="Arial" w:cs="Arial"/>
          <w:b/>
          <w:sz w:val="20"/>
          <w:szCs w:val="20"/>
        </w:rPr>
        <w:t>§ 10</w:t>
      </w:r>
      <w:r w:rsidR="00CA03D4" w:rsidRPr="00310E29">
        <w:rPr>
          <w:rFonts w:ascii="Arial" w:hAnsi="Arial" w:cs="Arial"/>
          <w:b/>
          <w:sz w:val="20"/>
          <w:szCs w:val="20"/>
        </w:rPr>
        <w:t>2</w:t>
      </w:r>
    </w:p>
    <w:p w:rsidR="00C261A6" w:rsidRPr="00A60554" w:rsidRDefault="00F7235F" w:rsidP="00A60554">
      <w:pPr>
        <w:pStyle w:val="Akapitzlist"/>
        <w:numPr>
          <w:ilvl w:val="0"/>
          <w:numId w:val="2"/>
        </w:numPr>
        <w:suppressAutoHyphens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Szkoła </w:t>
      </w:r>
      <w:r w:rsidR="00C261A6" w:rsidRPr="00A60554">
        <w:rPr>
          <w:rFonts w:ascii="Arial" w:hAnsi="Arial" w:cs="Arial"/>
          <w:sz w:val="20"/>
          <w:szCs w:val="20"/>
        </w:rPr>
        <w:t>wspo</w:t>
      </w:r>
      <w:r w:rsidRPr="00A60554">
        <w:rPr>
          <w:rFonts w:ascii="Arial" w:hAnsi="Arial" w:cs="Arial"/>
          <w:sz w:val="20"/>
          <w:szCs w:val="20"/>
        </w:rPr>
        <w:t>maga ucznia</w:t>
      </w:r>
      <w:r w:rsidR="00F05463" w:rsidRPr="00A60554">
        <w:rPr>
          <w:rFonts w:ascii="Arial" w:hAnsi="Arial" w:cs="Arial"/>
          <w:sz w:val="20"/>
          <w:szCs w:val="20"/>
        </w:rPr>
        <w:t xml:space="preserve"> </w:t>
      </w:r>
      <w:r w:rsidR="00C261A6" w:rsidRPr="00A60554">
        <w:rPr>
          <w:rFonts w:ascii="Arial" w:hAnsi="Arial" w:cs="Arial"/>
          <w:sz w:val="20"/>
          <w:szCs w:val="20"/>
        </w:rPr>
        <w:t xml:space="preserve">w trafnym wyborze dalszej drogi kształcenia. </w:t>
      </w:r>
    </w:p>
    <w:p w:rsidR="00C261A6" w:rsidRPr="00A60554" w:rsidRDefault="00F7235F" w:rsidP="00A60554">
      <w:pPr>
        <w:pStyle w:val="Akapitzlist"/>
        <w:numPr>
          <w:ilvl w:val="0"/>
          <w:numId w:val="2"/>
        </w:numPr>
        <w:suppressAutoHyphens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D</w:t>
      </w:r>
      <w:r w:rsidR="00C261A6" w:rsidRPr="00A60554">
        <w:rPr>
          <w:rFonts w:ascii="Arial" w:hAnsi="Arial" w:cs="Arial"/>
          <w:sz w:val="20"/>
          <w:szCs w:val="20"/>
        </w:rPr>
        <w:t>orad</w:t>
      </w:r>
      <w:r w:rsidR="00F831E7" w:rsidRPr="00A60554">
        <w:rPr>
          <w:rFonts w:ascii="Arial" w:hAnsi="Arial" w:cs="Arial"/>
          <w:sz w:val="20"/>
          <w:szCs w:val="20"/>
        </w:rPr>
        <w:t xml:space="preserve">ztwo zawodowe prowadzone jest w </w:t>
      </w:r>
      <w:r w:rsidR="00C261A6" w:rsidRPr="00A60554">
        <w:rPr>
          <w:rFonts w:ascii="Arial" w:hAnsi="Arial" w:cs="Arial"/>
          <w:sz w:val="20"/>
          <w:szCs w:val="20"/>
        </w:rPr>
        <w:t xml:space="preserve">następujących formach: </w:t>
      </w:r>
    </w:p>
    <w:p w:rsidR="00C261A6" w:rsidRPr="00A60554" w:rsidRDefault="00EA0A83" w:rsidP="00A60554">
      <w:pPr>
        <w:pStyle w:val="Akapitzlist"/>
        <w:numPr>
          <w:ilvl w:val="0"/>
          <w:numId w:val="3"/>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zajęcia z wychowawcą klasy,</w:t>
      </w:r>
    </w:p>
    <w:p w:rsidR="00C261A6" w:rsidRPr="00A60554" w:rsidRDefault="00C261A6" w:rsidP="00A60554">
      <w:pPr>
        <w:pStyle w:val="Akapitzlist"/>
        <w:numPr>
          <w:ilvl w:val="0"/>
          <w:numId w:val="3"/>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zajęcia prowadzone przez doradcę zawodowego w ramach pomo</w:t>
      </w:r>
      <w:r w:rsidR="00EA0A83" w:rsidRPr="00A60554">
        <w:rPr>
          <w:rFonts w:ascii="Arial" w:hAnsi="Arial" w:cs="Arial"/>
          <w:sz w:val="20"/>
          <w:szCs w:val="20"/>
        </w:rPr>
        <w:t>cy psychologiczno</w:t>
      </w:r>
      <w:r w:rsidR="005B6C98">
        <w:rPr>
          <w:rFonts w:ascii="Arial" w:hAnsi="Arial" w:cs="Arial"/>
          <w:sz w:val="20"/>
          <w:szCs w:val="20"/>
        </w:rPr>
        <w:br/>
      </w:r>
      <w:r w:rsidR="00EA0A83" w:rsidRPr="00A60554">
        <w:rPr>
          <w:rFonts w:ascii="Arial" w:hAnsi="Arial" w:cs="Arial"/>
          <w:sz w:val="20"/>
          <w:szCs w:val="20"/>
        </w:rPr>
        <w:t>-</w:t>
      </w:r>
      <w:r w:rsidR="005B6C98">
        <w:rPr>
          <w:rFonts w:ascii="Arial" w:hAnsi="Arial" w:cs="Arial"/>
          <w:sz w:val="20"/>
          <w:szCs w:val="20"/>
        </w:rPr>
        <w:t xml:space="preserve"> </w:t>
      </w:r>
      <w:r w:rsidR="00EA0A83" w:rsidRPr="00A60554">
        <w:rPr>
          <w:rFonts w:ascii="Arial" w:hAnsi="Arial" w:cs="Arial"/>
          <w:sz w:val="20"/>
          <w:szCs w:val="20"/>
        </w:rPr>
        <w:t>pedagogicznej,</w:t>
      </w:r>
    </w:p>
    <w:p w:rsidR="00C261A6" w:rsidRPr="00A60554" w:rsidRDefault="00C261A6" w:rsidP="00A60554">
      <w:pPr>
        <w:pStyle w:val="Akapitzlist"/>
        <w:numPr>
          <w:ilvl w:val="0"/>
          <w:numId w:val="3"/>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realizacja odpowiednich treści na zajęciach edukacy</w:t>
      </w:r>
      <w:r w:rsidR="00EA0A83" w:rsidRPr="00A60554">
        <w:rPr>
          <w:rFonts w:ascii="Arial" w:hAnsi="Arial" w:cs="Arial"/>
          <w:sz w:val="20"/>
          <w:szCs w:val="20"/>
        </w:rPr>
        <w:t>jnych z wiedzy o społeczeństwie,</w:t>
      </w:r>
    </w:p>
    <w:p w:rsidR="00C261A6" w:rsidRPr="00A60554" w:rsidRDefault="00C261A6" w:rsidP="00A60554">
      <w:pPr>
        <w:pStyle w:val="Akapitzlist"/>
        <w:numPr>
          <w:ilvl w:val="0"/>
          <w:numId w:val="3"/>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udzielanie porad przez wychowawców i doradcę za</w:t>
      </w:r>
      <w:r w:rsidR="00EA0A83" w:rsidRPr="00A60554">
        <w:rPr>
          <w:rFonts w:ascii="Arial" w:hAnsi="Arial" w:cs="Arial"/>
          <w:sz w:val="20"/>
          <w:szCs w:val="20"/>
        </w:rPr>
        <w:t>wodowego uczniom i ich rodzicom,</w:t>
      </w:r>
    </w:p>
    <w:p w:rsidR="00C261A6" w:rsidRPr="00A60554" w:rsidRDefault="00C261A6" w:rsidP="00A60554">
      <w:pPr>
        <w:pStyle w:val="Akapitzlist"/>
        <w:numPr>
          <w:ilvl w:val="0"/>
          <w:numId w:val="3"/>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program realizowany</w:t>
      </w:r>
      <w:r w:rsidR="00F05463" w:rsidRPr="00A60554">
        <w:rPr>
          <w:rFonts w:ascii="Arial" w:hAnsi="Arial" w:cs="Arial"/>
          <w:sz w:val="20"/>
          <w:szCs w:val="20"/>
        </w:rPr>
        <w:t xml:space="preserve"> </w:t>
      </w:r>
      <w:r w:rsidRPr="00A60554">
        <w:rPr>
          <w:rFonts w:ascii="Arial" w:hAnsi="Arial" w:cs="Arial"/>
          <w:sz w:val="20"/>
          <w:szCs w:val="20"/>
        </w:rPr>
        <w:t>w ramach wewnątrzszkolnego systemu doradztwa zawodowego.</w:t>
      </w:r>
    </w:p>
    <w:p w:rsidR="00C13EF1" w:rsidRPr="00A60554" w:rsidRDefault="00C13EF1" w:rsidP="00A60554">
      <w:pPr>
        <w:spacing w:after="0" w:line="360" w:lineRule="auto"/>
        <w:jc w:val="both"/>
        <w:rPr>
          <w:rFonts w:ascii="Arial" w:hAnsi="Arial" w:cs="Arial"/>
          <w:sz w:val="20"/>
          <w:szCs w:val="20"/>
        </w:rPr>
      </w:pPr>
    </w:p>
    <w:p w:rsidR="00C261A6" w:rsidRPr="00310E29" w:rsidRDefault="00382BAC" w:rsidP="00A60554">
      <w:pPr>
        <w:spacing w:after="0" w:line="360" w:lineRule="auto"/>
        <w:jc w:val="both"/>
        <w:rPr>
          <w:rFonts w:ascii="Arial" w:hAnsi="Arial" w:cs="Arial"/>
          <w:b/>
          <w:sz w:val="20"/>
          <w:szCs w:val="20"/>
        </w:rPr>
      </w:pPr>
      <w:r w:rsidRPr="00310E29">
        <w:rPr>
          <w:rFonts w:ascii="Arial" w:hAnsi="Arial" w:cs="Arial"/>
          <w:b/>
          <w:sz w:val="20"/>
          <w:szCs w:val="20"/>
        </w:rPr>
        <w:t>§ 10</w:t>
      </w:r>
      <w:r w:rsidR="00CA03D4" w:rsidRPr="00310E29">
        <w:rPr>
          <w:rFonts w:ascii="Arial" w:hAnsi="Arial" w:cs="Arial"/>
          <w:b/>
          <w:sz w:val="20"/>
          <w:szCs w:val="20"/>
        </w:rPr>
        <w:t>3</w:t>
      </w:r>
    </w:p>
    <w:p w:rsidR="00C261A6" w:rsidRPr="00A60554" w:rsidRDefault="00C261A6" w:rsidP="00A60554">
      <w:pPr>
        <w:numPr>
          <w:ilvl w:val="0"/>
          <w:numId w:val="13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Zajęcia w oddziałach klas dotychczasowego gimnazjum prowadzone są:</w:t>
      </w:r>
    </w:p>
    <w:p w:rsidR="00C261A6" w:rsidRPr="00A60554" w:rsidRDefault="00C261A6" w:rsidP="00A60554">
      <w:pPr>
        <w:numPr>
          <w:ilvl w:val="1"/>
          <w:numId w:val="135"/>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w systemie klasowo</w:t>
      </w:r>
      <w:r w:rsidR="00F05463" w:rsidRPr="00A60554">
        <w:rPr>
          <w:rFonts w:ascii="Arial" w:hAnsi="Arial" w:cs="Arial"/>
          <w:sz w:val="20"/>
          <w:szCs w:val="20"/>
        </w:rPr>
        <w:t xml:space="preserve"> – </w:t>
      </w:r>
      <w:r w:rsidRPr="00A60554">
        <w:rPr>
          <w:rFonts w:ascii="Arial" w:hAnsi="Arial" w:cs="Arial"/>
          <w:sz w:val="20"/>
          <w:szCs w:val="20"/>
        </w:rPr>
        <w:t>lekcyjnym, godzina lekcyjna trwa 45 min. Dopuszcza się prowadzenie zajęć edukacyjnych w czasie od 30 do 60 minut, zachowując ogólny t</w:t>
      </w:r>
      <w:r w:rsidR="0001081E" w:rsidRPr="00A60554">
        <w:rPr>
          <w:rFonts w:ascii="Arial" w:hAnsi="Arial" w:cs="Arial"/>
          <w:sz w:val="20"/>
          <w:szCs w:val="20"/>
        </w:rPr>
        <w:t xml:space="preserve">ygodniowy czas zajęć </w:t>
      </w:r>
      <w:r w:rsidR="00EA0A83" w:rsidRPr="00A60554">
        <w:rPr>
          <w:rFonts w:ascii="Arial" w:hAnsi="Arial" w:cs="Arial"/>
          <w:sz w:val="20"/>
          <w:szCs w:val="20"/>
        </w:rPr>
        <w:t xml:space="preserve">ustalony w </w:t>
      </w:r>
      <w:r w:rsidRPr="00A60554">
        <w:rPr>
          <w:rFonts w:ascii="Arial" w:hAnsi="Arial" w:cs="Arial"/>
          <w:sz w:val="20"/>
          <w:szCs w:val="20"/>
        </w:rPr>
        <w:t>tygodniowym rozkładzie zajęć, o ile będzie to wynikać z założeń prow</w:t>
      </w:r>
      <w:r w:rsidR="00EA0A83" w:rsidRPr="00A60554">
        <w:rPr>
          <w:rFonts w:ascii="Arial" w:hAnsi="Arial" w:cs="Arial"/>
          <w:sz w:val="20"/>
          <w:szCs w:val="20"/>
        </w:rPr>
        <w:t>adzonej innowacji pedagogicznej,</w:t>
      </w:r>
    </w:p>
    <w:p w:rsidR="00C261A6" w:rsidRPr="00A60554" w:rsidRDefault="00C261A6" w:rsidP="00A60554">
      <w:pPr>
        <w:numPr>
          <w:ilvl w:val="1"/>
          <w:numId w:val="135"/>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w grupach tworzonych z poszczególnych oddziałów, z zachowaniem zasad podziału </w:t>
      </w:r>
      <w:r w:rsidR="00EA0A83" w:rsidRPr="00A60554">
        <w:rPr>
          <w:rFonts w:ascii="Arial" w:hAnsi="Arial" w:cs="Arial"/>
          <w:sz w:val="20"/>
          <w:szCs w:val="20"/>
        </w:rPr>
        <w:br/>
      </w:r>
      <w:r w:rsidRPr="00A60554">
        <w:rPr>
          <w:rFonts w:ascii="Arial" w:hAnsi="Arial" w:cs="Arial"/>
          <w:sz w:val="20"/>
          <w:szCs w:val="20"/>
        </w:rPr>
        <w:t xml:space="preserve">na grupy, </w:t>
      </w:r>
      <w:r w:rsidR="00EA0A83" w:rsidRPr="00A60554">
        <w:rPr>
          <w:rFonts w:ascii="Arial" w:hAnsi="Arial" w:cs="Arial"/>
          <w:sz w:val="20"/>
          <w:szCs w:val="20"/>
        </w:rPr>
        <w:t>opisanych w niniejszym statucie,</w:t>
      </w:r>
    </w:p>
    <w:p w:rsidR="00C261A6" w:rsidRPr="00A60554" w:rsidRDefault="00C261A6" w:rsidP="00A60554">
      <w:pPr>
        <w:numPr>
          <w:ilvl w:val="1"/>
          <w:numId w:val="135"/>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lastRenderedPageBreak/>
        <w:t>w struktur</w:t>
      </w:r>
      <w:r w:rsidR="00A5063F" w:rsidRPr="00A60554">
        <w:rPr>
          <w:rFonts w:ascii="Arial" w:hAnsi="Arial" w:cs="Arial"/>
          <w:sz w:val="20"/>
          <w:szCs w:val="20"/>
        </w:rPr>
        <w:t>ach międzyoddziałowych dla zajęć z etyki</w:t>
      </w:r>
      <w:r w:rsidR="00EA0A83" w:rsidRPr="00A60554">
        <w:rPr>
          <w:rFonts w:ascii="Arial" w:hAnsi="Arial" w:cs="Arial"/>
          <w:sz w:val="20"/>
          <w:szCs w:val="20"/>
        </w:rPr>
        <w:t>,</w:t>
      </w:r>
    </w:p>
    <w:p w:rsidR="00C261A6" w:rsidRPr="00A60554" w:rsidRDefault="00C261A6" w:rsidP="00A60554">
      <w:pPr>
        <w:numPr>
          <w:ilvl w:val="1"/>
          <w:numId w:val="135"/>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w strukturach </w:t>
      </w:r>
      <w:proofErr w:type="spellStart"/>
      <w:r w:rsidRPr="00A60554">
        <w:rPr>
          <w:rFonts w:ascii="Arial" w:hAnsi="Arial" w:cs="Arial"/>
          <w:sz w:val="20"/>
          <w:szCs w:val="20"/>
        </w:rPr>
        <w:t>międzyklasowych</w:t>
      </w:r>
      <w:proofErr w:type="spellEnd"/>
      <w:r w:rsidRPr="00A60554">
        <w:rPr>
          <w:rFonts w:ascii="Arial" w:hAnsi="Arial" w:cs="Arial"/>
          <w:sz w:val="20"/>
          <w:szCs w:val="20"/>
        </w:rPr>
        <w:t>, tworzonych z uczniów z różnych poziomów edukacyjnych: zajęcia z języka obcego, wychowania fizycznego,</w:t>
      </w:r>
      <w:r w:rsidR="006E4BAE" w:rsidRPr="00A60554">
        <w:rPr>
          <w:rFonts w:ascii="Arial" w:hAnsi="Arial" w:cs="Arial"/>
          <w:sz w:val="20"/>
          <w:szCs w:val="20"/>
        </w:rPr>
        <w:t xml:space="preserve"> zajęcia artysty</w:t>
      </w:r>
      <w:r w:rsidR="00EA0A83" w:rsidRPr="00A60554">
        <w:rPr>
          <w:rFonts w:ascii="Arial" w:hAnsi="Arial" w:cs="Arial"/>
          <w:sz w:val="20"/>
          <w:szCs w:val="20"/>
        </w:rPr>
        <w:t>czne,</w:t>
      </w:r>
    </w:p>
    <w:p w:rsidR="00C261A6" w:rsidRPr="00A60554" w:rsidRDefault="00C261A6" w:rsidP="00A60554">
      <w:pPr>
        <w:numPr>
          <w:ilvl w:val="1"/>
          <w:numId w:val="135"/>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w toku n</w:t>
      </w:r>
      <w:r w:rsidR="00EA0A83" w:rsidRPr="00A60554">
        <w:rPr>
          <w:rFonts w:ascii="Arial" w:hAnsi="Arial" w:cs="Arial"/>
          <w:sz w:val="20"/>
          <w:szCs w:val="20"/>
        </w:rPr>
        <w:t>auczania indywidualnego,</w:t>
      </w:r>
    </w:p>
    <w:p w:rsidR="00C261A6" w:rsidRPr="00A60554" w:rsidRDefault="00C261A6" w:rsidP="00A60554">
      <w:pPr>
        <w:numPr>
          <w:ilvl w:val="1"/>
          <w:numId w:val="135"/>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w formie realizacji indywidualnego toku n</w:t>
      </w:r>
      <w:r w:rsidR="00EA0A83" w:rsidRPr="00A60554">
        <w:rPr>
          <w:rFonts w:ascii="Arial" w:hAnsi="Arial" w:cs="Arial"/>
          <w:sz w:val="20"/>
          <w:szCs w:val="20"/>
        </w:rPr>
        <w:t>auczania lub programu nauczania,</w:t>
      </w:r>
    </w:p>
    <w:p w:rsidR="00C261A6" w:rsidRPr="00A60554" w:rsidRDefault="00C261A6" w:rsidP="00A60554">
      <w:pPr>
        <w:numPr>
          <w:ilvl w:val="1"/>
          <w:numId w:val="135"/>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w formach realizacji </w:t>
      </w:r>
      <w:r w:rsidR="00EA0A83" w:rsidRPr="00A60554">
        <w:rPr>
          <w:rFonts w:ascii="Arial" w:hAnsi="Arial" w:cs="Arial"/>
          <w:sz w:val="20"/>
          <w:szCs w:val="20"/>
        </w:rPr>
        <w:t>obowiązku szkolnego poza szkołą,</w:t>
      </w:r>
    </w:p>
    <w:p w:rsidR="00C261A6" w:rsidRPr="00A60554" w:rsidRDefault="00C261A6" w:rsidP="00A60554">
      <w:pPr>
        <w:numPr>
          <w:ilvl w:val="1"/>
          <w:numId w:val="135"/>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w formie zajęć pozalekcyjnych: koła przedmiotowe, koła zainteresowań, zajęcia wyrównawcze, inne formy pomo</w:t>
      </w:r>
      <w:r w:rsidR="00EA0A83" w:rsidRPr="00A60554">
        <w:rPr>
          <w:rFonts w:ascii="Arial" w:hAnsi="Arial" w:cs="Arial"/>
          <w:sz w:val="20"/>
          <w:szCs w:val="20"/>
        </w:rPr>
        <w:t>cy psychologiczno-pedagogicznej,</w:t>
      </w:r>
    </w:p>
    <w:p w:rsidR="00C261A6" w:rsidRPr="00A60554" w:rsidRDefault="00C261A6" w:rsidP="00A60554">
      <w:pPr>
        <w:numPr>
          <w:ilvl w:val="1"/>
          <w:numId w:val="135"/>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w formie zblokowanych zajęć dla oddz</w:t>
      </w:r>
      <w:r w:rsidR="00A5063F" w:rsidRPr="00A60554">
        <w:rPr>
          <w:rFonts w:ascii="Arial" w:hAnsi="Arial" w:cs="Arial"/>
          <w:sz w:val="20"/>
          <w:szCs w:val="20"/>
        </w:rPr>
        <w:t xml:space="preserve">iału lub grupy </w:t>
      </w:r>
      <w:proofErr w:type="spellStart"/>
      <w:r w:rsidR="00A5063F" w:rsidRPr="00A60554">
        <w:rPr>
          <w:rFonts w:ascii="Arial" w:hAnsi="Arial" w:cs="Arial"/>
          <w:sz w:val="20"/>
          <w:szCs w:val="20"/>
        </w:rPr>
        <w:t>międzyklasowej</w:t>
      </w:r>
      <w:proofErr w:type="spellEnd"/>
      <w:r w:rsidRPr="00A60554">
        <w:rPr>
          <w:rFonts w:ascii="Arial" w:hAnsi="Arial" w:cs="Arial"/>
          <w:sz w:val="20"/>
          <w:szCs w:val="20"/>
        </w:rPr>
        <w:t xml:space="preserve"> w wymiarze wynikającym z ramowego planu nauczania, ustalonego dla danej klasy w cyklu kształcenia. Dopuszcza się prowadzenie zblokowanych zajęć z: edukacji dla bezpieczeństwa, zajęć artystycznych, zajęć technicznych, wychowania fizyczneg</w:t>
      </w:r>
      <w:r w:rsidR="00A5063F" w:rsidRPr="00A60554">
        <w:rPr>
          <w:rFonts w:ascii="Arial" w:hAnsi="Arial" w:cs="Arial"/>
          <w:sz w:val="20"/>
          <w:szCs w:val="20"/>
        </w:rPr>
        <w:t>o (2 godz.)</w:t>
      </w:r>
      <w:r w:rsidR="00EA0A83" w:rsidRPr="00A60554">
        <w:rPr>
          <w:rFonts w:ascii="Arial" w:hAnsi="Arial" w:cs="Arial"/>
          <w:sz w:val="20"/>
          <w:szCs w:val="20"/>
        </w:rPr>
        <w:t>,</w:t>
      </w:r>
    </w:p>
    <w:p w:rsidR="00C261A6" w:rsidRPr="00A60554" w:rsidRDefault="00C261A6" w:rsidP="00A60554">
      <w:pPr>
        <w:numPr>
          <w:ilvl w:val="1"/>
          <w:numId w:val="135"/>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w systemie wyjazdowym o strukturze międzyoddziałowej i </w:t>
      </w:r>
      <w:proofErr w:type="spellStart"/>
      <w:r w:rsidRPr="00A60554">
        <w:rPr>
          <w:rFonts w:ascii="Arial" w:hAnsi="Arial" w:cs="Arial"/>
          <w:sz w:val="20"/>
          <w:szCs w:val="20"/>
        </w:rPr>
        <w:t>międzyklasowej</w:t>
      </w:r>
      <w:proofErr w:type="spellEnd"/>
      <w:r w:rsidRPr="00A60554">
        <w:rPr>
          <w:rFonts w:ascii="Arial" w:hAnsi="Arial" w:cs="Arial"/>
          <w:sz w:val="20"/>
          <w:szCs w:val="20"/>
        </w:rPr>
        <w:t xml:space="preserve">: obozy naukowe, wycieczki turystyczne, </w:t>
      </w:r>
      <w:proofErr w:type="spellStart"/>
      <w:r w:rsidRPr="00A60554">
        <w:rPr>
          <w:rFonts w:ascii="Arial" w:hAnsi="Arial" w:cs="Arial"/>
          <w:sz w:val="20"/>
          <w:szCs w:val="20"/>
        </w:rPr>
        <w:t>zawodoznawcze</w:t>
      </w:r>
      <w:proofErr w:type="spellEnd"/>
      <w:r w:rsidRPr="00A60554">
        <w:rPr>
          <w:rFonts w:ascii="Arial" w:hAnsi="Arial" w:cs="Arial"/>
          <w:sz w:val="20"/>
          <w:szCs w:val="20"/>
        </w:rPr>
        <w:t xml:space="preserve"> i krajoznawcze, wymiany międzynarodowe.</w:t>
      </w:r>
    </w:p>
    <w:p w:rsidR="00C261A6" w:rsidRPr="00A60554" w:rsidRDefault="00C261A6" w:rsidP="00A60554">
      <w:pPr>
        <w:numPr>
          <w:ilvl w:val="0"/>
          <w:numId w:val="13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Dyrektor szkoły na wniosek rady rodziców i rady pedagogicznej może wzbogacić proces dydaktyczny o inne formy zajęć.</w:t>
      </w:r>
    </w:p>
    <w:p w:rsidR="00C261A6" w:rsidRPr="00A60554" w:rsidRDefault="00C261A6" w:rsidP="00A60554">
      <w:pPr>
        <w:autoSpaceDE w:val="0"/>
        <w:autoSpaceDN w:val="0"/>
        <w:adjustRightInd w:val="0"/>
        <w:spacing w:after="0" w:line="360" w:lineRule="auto"/>
        <w:jc w:val="both"/>
        <w:rPr>
          <w:rFonts w:ascii="Arial" w:hAnsi="Arial" w:cs="Arial"/>
          <w:sz w:val="20"/>
          <w:szCs w:val="20"/>
        </w:rPr>
      </w:pPr>
    </w:p>
    <w:p w:rsidR="00C261A6" w:rsidRPr="00310E29" w:rsidRDefault="00382BAC"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 10</w:t>
      </w:r>
      <w:r w:rsidR="00CA03D4" w:rsidRPr="00310E29">
        <w:rPr>
          <w:rFonts w:ascii="Arial" w:hAnsi="Arial" w:cs="Arial"/>
          <w:b/>
          <w:bCs/>
          <w:sz w:val="20"/>
          <w:szCs w:val="20"/>
        </w:rPr>
        <w:t>4</w:t>
      </w:r>
    </w:p>
    <w:p w:rsidR="00C261A6" w:rsidRPr="00A60554" w:rsidRDefault="00C261A6" w:rsidP="00A60554">
      <w:pPr>
        <w:numPr>
          <w:ilvl w:val="0"/>
          <w:numId w:val="4"/>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Na zajęciach edukacyjnych z informatyki dokonuje się podziału na grupy w oddziałach liczących 24 uczniów i więcej, z tym, że liczba uczniów w grupie nie może przekraczać liczby stanowisk komputerowych w pracowni komputerowej.</w:t>
      </w:r>
    </w:p>
    <w:p w:rsidR="00C261A6" w:rsidRPr="00A60554" w:rsidRDefault="00C261A6" w:rsidP="00A60554">
      <w:pPr>
        <w:numPr>
          <w:ilvl w:val="0"/>
          <w:numId w:val="4"/>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 xml:space="preserve">Na obowiązkowych zajęciach edukacyjnych z języków obcych, w grupach o różnym stopniu zaawansowania znajomości języka, zajęcia prowadzone są w grupach </w:t>
      </w:r>
      <w:r w:rsidR="00A5063F" w:rsidRPr="00A60554">
        <w:rPr>
          <w:rFonts w:ascii="Arial" w:hAnsi="Arial" w:cs="Arial"/>
          <w:sz w:val="20"/>
          <w:szCs w:val="20"/>
        </w:rPr>
        <w:t>oddziałowych</w:t>
      </w:r>
      <w:r w:rsidRPr="00A60554">
        <w:rPr>
          <w:rFonts w:ascii="Arial" w:hAnsi="Arial" w:cs="Arial"/>
          <w:sz w:val="20"/>
          <w:szCs w:val="20"/>
        </w:rPr>
        <w:t xml:space="preserve"> </w:t>
      </w:r>
      <w:r w:rsidR="00EA0A83" w:rsidRPr="00A60554">
        <w:rPr>
          <w:rFonts w:ascii="Arial" w:hAnsi="Arial" w:cs="Arial"/>
          <w:sz w:val="20"/>
          <w:szCs w:val="20"/>
        </w:rPr>
        <w:br/>
      </w:r>
      <w:r w:rsidRPr="00A60554">
        <w:rPr>
          <w:rFonts w:ascii="Arial" w:hAnsi="Arial" w:cs="Arial"/>
          <w:sz w:val="20"/>
          <w:szCs w:val="20"/>
        </w:rPr>
        <w:t xml:space="preserve">i </w:t>
      </w:r>
      <w:proofErr w:type="spellStart"/>
      <w:r w:rsidRPr="00A60554">
        <w:rPr>
          <w:rFonts w:ascii="Arial" w:hAnsi="Arial" w:cs="Arial"/>
          <w:sz w:val="20"/>
          <w:szCs w:val="20"/>
        </w:rPr>
        <w:t>międzyklasowych</w:t>
      </w:r>
      <w:proofErr w:type="spellEnd"/>
      <w:r w:rsidRPr="00A60554">
        <w:rPr>
          <w:rFonts w:ascii="Arial" w:hAnsi="Arial" w:cs="Arial"/>
          <w:sz w:val="20"/>
          <w:szCs w:val="20"/>
        </w:rPr>
        <w:t xml:space="preserve"> od 10 do 24 uczniów. </w:t>
      </w:r>
    </w:p>
    <w:p w:rsidR="00C261A6" w:rsidRPr="00A60554" w:rsidRDefault="00C261A6" w:rsidP="00A60554">
      <w:pPr>
        <w:numPr>
          <w:ilvl w:val="0"/>
          <w:numId w:val="4"/>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Podczas zajęć edukacyjnych z edukacji dla bezpieczeństwa, obejmujących prowadzenie ćwiczeń z zakresu udzielania pierwszej pomocy dokonuje się podziału na grupy w oddziale liczącym więcej niż 30 osób , na czas prowadzenia ćwiczeń.</w:t>
      </w:r>
    </w:p>
    <w:p w:rsidR="00C261A6" w:rsidRPr="00A60554" w:rsidRDefault="00C261A6" w:rsidP="00A60554">
      <w:pPr>
        <w:numPr>
          <w:ilvl w:val="0"/>
          <w:numId w:val="4"/>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Oddziały liczące mniej niż 30 osób mogą być dzielone na grupy na czas ćwiczeń z zakresu udzielania pierwszej pomocy za zgodą organu prowadzącego.</w:t>
      </w:r>
    </w:p>
    <w:p w:rsidR="00C261A6" w:rsidRPr="00A60554" w:rsidRDefault="00C261A6" w:rsidP="00A60554">
      <w:pPr>
        <w:numPr>
          <w:ilvl w:val="0"/>
          <w:numId w:val="4"/>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 xml:space="preserve">Zajęcia wychowania fizycznego prowadzone są w grupach liczących od 12 do 26 uczniów. Dopuszcza się tworzenie grup międzyoddziałowych lub </w:t>
      </w:r>
      <w:proofErr w:type="spellStart"/>
      <w:r w:rsidRPr="00A60554">
        <w:rPr>
          <w:rFonts w:ascii="Arial" w:hAnsi="Arial" w:cs="Arial"/>
          <w:sz w:val="20"/>
          <w:szCs w:val="20"/>
        </w:rPr>
        <w:t>międzyklasowych</w:t>
      </w:r>
      <w:proofErr w:type="spellEnd"/>
      <w:r w:rsidRPr="00A60554">
        <w:rPr>
          <w:rFonts w:ascii="Arial" w:hAnsi="Arial" w:cs="Arial"/>
          <w:sz w:val="20"/>
          <w:szCs w:val="20"/>
        </w:rPr>
        <w:t>.</w:t>
      </w:r>
    </w:p>
    <w:p w:rsidR="00C261A6" w:rsidRPr="00A60554" w:rsidRDefault="00C261A6" w:rsidP="00A60554">
      <w:pPr>
        <w:numPr>
          <w:ilvl w:val="0"/>
          <w:numId w:val="4"/>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Zajęcia wychowania fizycznego we wszystkich klasach</w:t>
      </w:r>
      <w:r w:rsidR="00F05463" w:rsidRPr="00A60554">
        <w:rPr>
          <w:rFonts w:ascii="Arial" w:hAnsi="Arial" w:cs="Arial"/>
          <w:sz w:val="20"/>
          <w:szCs w:val="20"/>
        </w:rPr>
        <w:t xml:space="preserve"> </w:t>
      </w:r>
      <w:r w:rsidRPr="00A60554">
        <w:rPr>
          <w:rFonts w:ascii="Arial" w:hAnsi="Arial" w:cs="Arial"/>
          <w:sz w:val="20"/>
          <w:szCs w:val="20"/>
        </w:rPr>
        <w:t xml:space="preserve">dotychczasowego gimnazjum </w:t>
      </w:r>
      <w:r w:rsidR="00EA0A83" w:rsidRPr="00A60554">
        <w:rPr>
          <w:rFonts w:ascii="Arial" w:hAnsi="Arial" w:cs="Arial"/>
          <w:sz w:val="20"/>
          <w:szCs w:val="20"/>
        </w:rPr>
        <w:br/>
      </w:r>
      <w:r w:rsidRPr="00A60554">
        <w:rPr>
          <w:rFonts w:ascii="Arial" w:hAnsi="Arial" w:cs="Arial"/>
          <w:sz w:val="20"/>
          <w:szCs w:val="20"/>
        </w:rPr>
        <w:t>są prowadzone oddzielnie dla dziewcząt i chłopców.</w:t>
      </w:r>
    </w:p>
    <w:p w:rsidR="00C261A6" w:rsidRPr="00A60554" w:rsidRDefault="00C261A6" w:rsidP="00A60554">
      <w:pPr>
        <w:autoSpaceDE w:val="0"/>
        <w:autoSpaceDN w:val="0"/>
        <w:adjustRightInd w:val="0"/>
        <w:spacing w:after="0" w:line="360" w:lineRule="auto"/>
        <w:jc w:val="both"/>
        <w:rPr>
          <w:rFonts w:ascii="Arial" w:hAnsi="Arial" w:cs="Arial"/>
          <w:sz w:val="20"/>
          <w:szCs w:val="20"/>
        </w:rPr>
      </w:pPr>
    </w:p>
    <w:p w:rsidR="00C261A6" w:rsidRPr="00310E29" w:rsidRDefault="00382BAC"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 10</w:t>
      </w:r>
      <w:r w:rsidR="00CA03D4" w:rsidRPr="00310E29">
        <w:rPr>
          <w:rFonts w:ascii="Arial" w:hAnsi="Arial" w:cs="Arial"/>
          <w:b/>
          <w:bCs/>
          <w:sz w:val="20"/>
          <w:szCs w:val="20"/>
        </w:rPr>
        <w:t>5</w:t>
      </w:r>
    </w:p>
    <w:p w:rsidR="00C261A6" w:rsidRPr="00A60554" w:rsidRDefault="00C261A6" w:rsidP="00A60554">
      <w:pPr>
        <w:numPr>
          <w:ilvl w:val="0"/>
          <w:numId w:val="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Klasy dotychczasowego gimnazjum realizują</w:t>
      </w:r>
      <w:r w:rsidR="00F05463" w:rsidRPr="00A60554">
        <w:rPr>
          <w:rFonts w:ascii="Arial" w:hAnsi="Arial" w:cs="Arial"/>
          <w:sz w:val="20"/>
          <w:szCs w:val="20"/>
        </w:rPr>
        <w:t xml:space="preserve"> </w:t>
      </w:r>
      <w:r w:rsidRPr="00A60554">
        <w:rPr>
          <w:rFonts w:ascii="Arial" w:hAnsi="Arial" w:cs="Arial"/>
          <w:sz w:val="20"/>
          <w:szCs w:val="20"/>
        </w:rPr>
        <w:t>szkolny plan nauczania dla danego oddziału</w:t>
      </w:r>
      <w:r w:rsidR="00F05463" w:rsidRPr="00A60554">
        <w:rPr>
          <w:rFonts w:ascii="Arial" w:hAnsi="Arial" w:cs="Arial"/>
          <w:sz w:val="20"/>
          <w:szCs w:val="20"/>
        </w:rPr>
        <w:t xml:space="preserve"> </w:t>
      </w:r>
      <w:r w:rsidRPr="00A60554">
        <w:rPr>
          <w:rFonts w:ascii="Arial" w:hAnsi="Arial" w:cs="Arial"/>
          <w:sz w:val="20"/>
          <w:szCs w:val="20"/>
        </w:rPr>
        <w:t xml:space="preserve">ustalony na cały cykl kształcenia z zachowaniem minimalnej liczby godzin edukacyjnych określonych w przepisach w sprawie ramowych planów nauczania dla </w:t>
      </w:r>
      <w:r w:rsidR="00085C91">
        <w:rPr>
          <w:rFonts w:ascii="Arial" w:hAnsi="Arial" w:cs="Arial"/>
          <w:sz w:val="20"/>
          <w:szCs w:val="20"/>
        </w:rPr>
        <w:t xml:space="preserve">dotychczasowego </w:t>
      </w:r>
      <w:r w:rsidRPr="00A60554">
        <w:rPr>
          <w:rFonts w:ascii="Arial" w:hAnsi="Arial" w:cs="Arial"/>
          <w:sz w:val="20"/>
          <w:szCs w:val="20"/>
        </w:rPr>
        <w:t>gimnazjum.</w:t>
      </w:r>
    </w:p>
    <w:p w:rsidR="00C261A6" w:rsidRPr="00A60554" w:rsidRDefault="00C261A6" w:rsidP="00A60554">
      <w:pPr>
        <w:numPr>
          <w:ilvl w:val="0"/>
          <w:numId w:val="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lastRenderedPageBreak/>
        <w:t>Na życzenie rodziców Szkoła organizuje naukę religii i</w:t>
      </w:r>
      <w:r w:rsidR="00F05463" w:rsidRPr="00A60554">
        <w:rPr>
          <w:rFonts w:ascii="Arial" w:hAnsi="Arial" w:cs="Arial"/>
          <w:sz w:val="20"/>
          <w:szCs w:val="20"/>
        </w:rPr>
        <w:t xml:space="preserve"> </w:t>
      </w:r>
      <w:r w:rsidRPr="00A60554">
        <w:rPr>
          <w:rFonts w:ascii="Arial" w:hAnsi="Arial" w:cs="Arial"/>
          <w:sz w:val="20"/>
          <w:szCs w:val="20"/>
        </w:rPr>
        <w:t>etyki zgodnie z odrębnymi przepisami.</w:t>
      </w:r>
    </w:p>
    <w:p w:rsidR="00C261A6" w:rsidRPr="00A60554" w:rsidRDefault="00C261A6" w:rsidP="00A60554">
      <w:pPr>
        <w:numPr>
          <w:ilvl w:val="0"/>
          <w:numId w:val="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Uczniom danego oddziału lub grupie międzyoddziałowej organizuje się zajęcia z zakresu wychowania do życia w rodzinie w ramach godzin do dyspozycji dyrektora w wymiarze 14 godzin w każdej klasie, w tym po 5 godzin z podziałem na grupy chłopców i dziewcząt.</w:t>
      </w:r>
    </w:p>
    <w:p w:rsidR="00C261A6" w:rsidRPr="00A60554" w:rsidRDefault="00C261A6" w:rsidP="00A60554">
      <w:pPr>
        <w:numPr>
          <w:ilvl w:val="0"/>
          <w:numId w:val="5"/>
        </w:numPr>
        <w:autoSpaceDE w:val="0"/>
        <w:autoSpaceDN w:val="0"/>
        <w:adjustRightInd w:val="0"/>
        <w:spacing w:after="0" w:line="360" w:lineRule="auto"/>
        <w:ind w:left="426" w:hanging="284"/>
        <w:jc w:val="both"/>
        <w:rPr>
          <w:rFonts w:ascii="Arial" w:hAnsi="Arial" w:cs="Arial"/>
          <w:sz w:val="20"/>
          <w:szCs w:val="20"/>
        </w:rPr>
      </w:pPr>
      <w:r w:rsidRPr="00340D43">
        <w:rPr>
          <w:rFonts w:ascii="Arial" w:hAnsi="Arial" w:cs="Arial"/>
          <w:sz w:val="20"/>
          <w:szCs w:val="20"/>
        </w:rPr>
        <w:t>Uczeń</w:t>
      </w:r>
      <w:r w:rsidRPr="00A60554">
        <w:rPr>
          <w:rFonts w:ascii="Arial" w:hAnsi="Arial" w:cs="Arial"/>
          <w:sz w:val="20"/>
          <w:szCs w:val="20"/>
        </w:rPr>
        <w:t xml:space="preserve"> nie bierze udziału w zajęciach, o których mowa w ust.3,</w:t>
      </w:r>
      <w:r w:rsidR="00F05463" w:rsidRPr="00A60554">
        <w:rPr>
          <w:rFonts w:ascii="Arial" w:hAnsi="Arial" w:cs="Arial"/>
          <w:sz w:val="20"/>
          <w:szCs w:val="20"/>
        </w:rPr>
        <w:t xml:space="preserve"> </w:t>
      </w:r>
      <w:r w:rsidRPr="00A60554">
        <w:rPr>
          <w:rFonts w:ascii="Arial" w:hAnsi="Arial" w:cs="Arial"/>
          <w:sz w:val="20"/>
          <w:szCs w:val="20"/>
        </w:rPr>
        <w:t>jeżeli jego rodzice</w:t>
      </w:r>
      <w:r w:rsidR="00F05463" w:rsidRPr="00A60554">
        <w:rPr>
          <w:rFonts w:ascii="Arial" w:hAnsi="Arial" w:cs="Arial"/>
          <w:sz w:val="20"/>
          <w:szCs w:val="20"/>
        </w:rPr>
        <w:t xml:space="preserve"> </w:t>
      </w:r>
      <w:r w:rsidRPr="00A60554">
        <w:rPr>
          <w:rFonts w:ascii="Arial" w:hAnsi="Arial" w:cs="Arial"/>
          <w:sz w:val="20"/>
          <w:szCs w:val="20"/>
        </w:rPr>
        <w:t>zgłoszą dyrektorowi</w:t>
      </w:r>
      <w:r w:rsidR="00F05463" w:rsidRPr="00A60554">
        <w:rPr>
          <w:rFonts w:ascii="Arial" w:hAnsi="Arial" w:cs="Arial"/>
          <w:sz w:val="20"/>
          <w:szCs w:val="20"/>
        </w:rPr>
        <w:t xml:space="preserve"> </w:t>
      </w:r>
      <w:r w:rsidRPr="00A60554">
        <w:rPr>
          <w:rFonts w:ascii="Arial" w:hAnsi="Arial" w:cs="Arial"/>
          <w:sz w:val="20"/>
          <w:szCs w:val="20"/>
        </w:rPr>
        <w:t xml:space="preserve">szkoły w formie pisemnej sprzeciw wobec udziału ucznia w zajęciach. Zajęcia </w:t>
      </w:r>
      <w:r w:rsidR="00781817" w:rsidRPr="00A60554">
        <w:rPr>
          <w:rFonts w:ascii="Arial" w:hAnsi="Arial" w:cs="Arial"/>
          <w:sz w:val="20"/>
          <w:szCs w:val="20"/>
        </w:rPr>
        <w:br/>
      </w:r>
      <w:r w:rsidRPr="00A60554">
        <w:rPr>
          <w:rFonts w:ascii="Arial" w:hAnsi="Arial" w:cs="Arial"/>
          <w:sz w:val="20"/>
          <w:szCs w:val="20"/>
        </w:rPr>
        <w:t xml:space="preserve">nie podlegają ocenie i nie mają wpływu na promocję ucznia do klasy programowo wyższej </w:t>
      </w:r>
      <w:r w:rsidR="00781817" w:rsidRPr="00A60554">
        <w:rPr>
          <w:rFonts w:ascii="Arial" w:hAnsi="Arial" w:cs="Arial"/>
          <w:sz w:val="20"/>
          <w:szCs w:val="20"/>
        </w:rPr>
        <w:br/>
      </w:r>
      <w:r w:rsidRPr="00A60554">
        <w:rPr>
          <w:rFonts w:ascii="Arial" w:hAnsi="Arial" w:cs="Arial"/>
          <w:sz w:val="20"/>
          <w:szCs w:val="20"/>
        </w:rPr>
        <w:t>oraz na ukończenie</w:t>
      </w:r>
      <w:r w:rsidR="00F05463" w:rsidRPr="00A60554">
        <w:rPr>
          <w:rFonts w:ascii="Arial" w:hAnsi="Arial" w:cs="Arial"/>
          <w:sz w:val="20"/>
          <w:szCs w:val="20"/>
        </w:rPr>
        <w:t xml:space="preserve"> </w:t>
      </w:r>
      <w:r w:rsidRPr="00A60554">
        <w:rPr>
          <w:rFonts w:ascii="Arial" w:hAnsi="Arial" w:cs="Arial"/>
          <w:sz w:val="20"/>
          <w:szCs w:val="20"/>
        </w:rPr>
        <w:t>kształcenia przez ucznia.</w:t>
      </w:r>
    </w:p>
    <w:p w:rsidR="00C261A6" w:rsidRPr="00A60554" w:rsidRDefault="00C261A6" w:rsidP="00A60554">
      <w:pPr>
        <w:autoSpaceDE w:val="0"/>
        <w:autoSpaceDN w:val="0"/>
        <w:adjustRightInd w:val="0"/>
        <w:spacing w:after="0" w:line="360" w:lineRule="auto"/>
        <w:jc w:val="both"/>
        <w:rPr>
          <w:rFonts w:ascii="Arial" w:hAnsi="Arial" w:cs="Arial"/>
          <w:sz w:val="20"/>
          <w:szCs w:val="20"/>
        </w:rPr>
      </w:pPr>
    </w:p>
    <w:p w:rsidR="00C261A6" w:rsidRPr="00310E29" w:rsidRDefault="00382BAC"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 10</w:t>
      </w:r>
      <w:r w:rsidR="00CA03D4" w:rsidRPr="00310E29">
        <w:rPr>
          <w:rFonts w:ascii="Arial" w:hAnsi="Arial" w:cs="Arial"/>
          <w:b/>
          <w:bCs/>
          <w:sz w:val="20"/>
          <w:szCs w:val="20"/>
        </w:rPr>
        <w:t>6</w:t>
      </w:r>
    </w:p>
    <w:p w:rsidR="00C261A6" w:rsidRPr="00A60554" w:rsidRDefault="00C261A6" w:rsidP="00A60554">
      <w:pPr>
        <w:numPr>
          <w:ilvl w:val="0"/>
          <w:numId w:val="6"/>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Szkoła zapewnia uczniom klas dotychczasowego gimnazjum dostęp do Internetu. Zabezpiecza dostęp uczniom do treści, które mogą stanowić zagrożenie dla ich prawidłowego rozwoju poprzez instalowanie oprogramowania zabezpieczającego i ciągłą jego aktualizację.</w:t>
      </w:r>
    </w:p>
    <w:p w:rsidR="00C261A6" w:rsidRPr="00A60554" w:rsidRDefault="00C261A6" w:rsidP="00A60554">
      <w:pPr>
        <w:numPr>
          <w:ilvl w:val="0"/>
          <w:numId w:val="6"/>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Przerwy międzylekcyjne trwają 10 minut, w tym jedna przerwa trwająca</w:t>
      </w:r>
      <w:r w:rsidR="00F05463" w:rsidRPr="00A60554">
        <w:rPr>
          <w:rFonts w:ascii="Arial" w:hAnsi="Arial" w:cs="Arial"/>
          <w:sz w:val="20"/>
          <w:szCs w:val="20"/>
        </w:rPr>
        <w:t xml:space="preserve"> </w:t>
      </w:r>
      <w:r w:rsidRPr="00A60554">
        <w:rPr>
          <w:rFonts w:ascii="Arial" w:hAnsi="Arial" w:cs="Arial"/>
          <w:sz w:val="20"/>
          <w:szCs w:val="20"/>
        </w:rPr>
        <w:t>20 minut</w:t>
      </w:r>
      <w:r w:rsidR="00F05463" w:rsidRPr="00A60554">
        <w:rPr>
          <w:rFonts w:ascii="Arial" w:hAnsi="Arial" w:cs="Arial"/>
          <w:sz w:val="20"/>
          <w:szCs w:val="20"/>
        </w:rPr>
        <w:t xml:space="preserve"> </w:t>
      </w:r>
      <w:r w:rsidRPr="00A60554">
        <w:rPr>
          <w:rFonts w:ascii="Arial" w:hAnsi="Arial" w:cs="Arial"/>
          <w:sz w:val="20"/>
          <w:szCs w:val="20"/>
        </w:rPr>
        <w:t>przeznaczona jest na spożycie drugiego śniadania lub obiadu</w:t>
      </w:r>
      <w:r w:rsidR="00A5063F" w:rsidRPr="00A60554">
        <w:rPr>
          <w:rFonts w:ascii="Arial" w:hAnsi="Arial" w:cs="Arial"/>
          <w:sz w:val="20"/>
          <w:szCs w:val="20"/>
        </w:rPr>
        <w:t>, oraz jedna 5 minut</w:t>
      </w:r>
      <w:r w:rsidRPr="00A60554">
        <w:rPr>
          <w:rFonts w:ascii="Arial" w:hAnsi="Arial" w:cs="Arial"/>
          <w:sz w:val="20"/>
          <w:szCs w:val="20"/>
        </w:rPr>
        <w:t>.</w:t>
      </w:r>
    </w:p>
    <w:p w:rsidR="00FC5785" w:rsidRPr="00A60554" w:rsidRDefault="00FC5785" w:rsidP="00A60554">
      <w:pPr>
        <w:autoSpaceDE w:val="0"/>
        <w:autoSpaceDN w:val="0"/>
        <w:adjustRightInd w:val="0"/>
        <w:spacing w:after="0" w:line="360" w:lineRule="auto"/>
        <w:jc w:val="both"/>
        <w:rPr>
          <w:rFonts w:ascii="Arial" w:hAnsi="Arial" w:cs="Arial"/>
          <w:bCs/>
          <w:sz w:val="20"/>
          <w:szCs w:val="20"/>
        </w:rPr>
      </w:pPr>
    </w:p>
    <w:p w:rsidR="00C261A6" w:rsidRPr="00310E29" w:rsidRDefault="00382BAC"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 10</w:t>
      </w:r>
      <w:r w:rsidR="00CA03D4" w:rsidRPr="00310E29">
        <w:rPr>
          <w:rFonts w:ascii="Arial" w:hAnsi="Arial" w:cs="Arial"/>
          <w:b/>
          <w:bCs/>
          <w:sz w:val="20"/>
          <w:szCs w:val="20"/>
        </w:rPr>
        <w:t>7</w:t>
      </w:r>
    </w:p>
    <w:p w:rsidR="00C261A6" w:rsidRPr="00A60554" w:rsidRDefault="00C261A6" w:rsidP="00A60554">
      <w:pPr>
        <w:pStyle w:val="Akapitzlist"/>
        <w:numPr>
          <w:ilvl w:val="0"/>
          <w:numId w:val="7"/>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bCs/>
          <w:sz w:val="20"/>
          <w:szCs w:val="20"/>
        </w:rPr>
        <w:t>Ustala się następujące</w:t>
      </w:r>
      <w:r w:rsidRPr="00A60554">
        <w:rPr>
          <w:rFonts w:ascii="Arial" w:hAnsi="Arial" w:cs="Arial"/>
          <w:b/>
          <w:bCs/>
          <w:sz w:val="20"/>
          <w:szCs w:val="20"/>
        </w:rPr>
        <w:t xml:space="preserve"> </w:t>
      </w:r>
      <w:r w:rsidRPr="00A60554">
        <w:rPr>
          <w:rFonts w:ascii="Arial" w:hAnsi="Arial" w:cs="Arial"/>
          <w:sz w:val="20"/>
          <w:szCs w:val="20"/>
        </w:rPr>
        <w:t>formy współpracy Szkoły z rodzicami uczniów klas dotychczasowego gimnazjum:</w:t>
      </w:r>
    </w:p>
    <w:p w:rsidR="00C261A6" w:rsidRPr="00A60554" w:rsidRDefault="00C261A6" w:rsidP="00A60554">
      <w:pPr>
        <w:pStyle w:val="Akapitzlist"/>
        <w:numPr>
          <w:ilvl w:val="0"/>
          <w:numId w:val="271"/>
        </w:numPr>
        <w:suppressAutoHyphens w:val="0"/>
        <w:autoSpaceDE w:val="0"/>
        <w:autoSpaceDN w:val="0"/>
        <w:adjustRightInd w:val="0"/>
        <w:spacing w:after="0" w:line="360" w:lineRule="auto"/>
        <w:ind w:left="709" w:hanging="425"/>
        <w:contextualSpacing w:val="0"/>
        <w:jc w:val="both"/>
        <w:rPr>
          <w:rFonts w:ascii="Arial" w:hAnsi="Arial" w:cs="Arial"/>
          <w:sz w:val="20"/>
          <w:szCs w:val="20"/>
        </w:rPr>
      </w:pPr>
      <w:r w:rsidRPr="00A60554">
        <w:rPr>
          <w:rFonts w:ascii="Arial" w:hAnsi="Arial" w:cs="Arial"/>
          <w:sz w:val="20"/>
          <w:szCs w:val="20"/>
        </w:rPr>
        <w:t>zapoznawanie rodziców z głównymi założeniami zawartymi w statucie szkoły m.in. organizacją oddziałów klas dotychczasowego gimnazjum, zadaniami i zamierzeniami dydaktycznymi, wychowawczymi i opiekuńczymi na zebraniach informacyjn</w:t>
      </w:r>
      <w:r w:rsidR="00781817" w:rsidRPr="00A60554">
        <w:rPr>
          <w:rFonts w:ascii="Arial" w:hAnsi="Arial" w:cs="Arial"/>
          <w:sz w:val="20"/>
          <w:szCs w:val="20"/>
        </w:rPr>
        <w:t>ych organizowanych dla rodziców,</w:t>
      </w:r>
    </w:p>
    <w:p w:rsidR="00C261A6" w:rsidRPr="00A60554" w:rsidRDefault="00C261A6" w:rsidP="00A60554">
      <w:pPr>
        <w:numPr>
          <w:ilvl w:val="0"/>
          <w:numId w:val="271"/>
        </w:numPr>
        <w:autoSpaceDE w:val="0"/>
        <w:autoSpaceDN w:val="0"/>
        <w:adjustRightInd w:val="0"/>
        <w:spacing w:after="0" w:line="360" w:lineRule="auto"/>
        <w:ind w:left="709" w:hanging="425"/>
        <w:jc w:val="both"/>
        <w:rPr>
          <w:rFonts w:ascii="Arial" w:hAnsi="Arial" w:cs="Arial"/>
          <w:sz w:val="20"/>
          <w:szCs w:val="20"/>
        </w:rPr>
      </w:pPr>
      <w:r w:rsidRPr="00A60554">
        <w:rPr>
          <w:rFonts w:ascii="Arial" w:hAnsi="Arial" w:cs="Arial"/>
          <w:sz w:val="20"/>
          <w:szCs w:val="20"/>
        </w:rPr>
        <w:t>udział dyrektora w zebraniach rady rodziców — informowanie o bieżących problemach szkoły, zasięganie</w:t>
      </w:r>
      <w:r w:rsidR="00781817" w:rsidRPr="00A60554">
        <w:rPr>
          <w:rFonts w:ascii="Arial" w:hAnsi="Arial" w:cs="Arial"/>
          <w:sz w:val="20"/>
          <w:szCs w:val="20"/>
        </w:rPr>
        <w:t xml:space="preserve"> opinii rodziców o pracy szkoły,</w:t>
      </w:r>
    </w:p>
    <w:p w:rsidR="00C261A6" w:rsidRPr="00A60554" w:rsidRDefault="00C261A6" w:rsidP="00A60554">
      <w:pPr>
        <w:numPr>
          <w:ilvl w:val="0"/>
          <w:numId w:val="271"/>
        </w:numPr>
        <w:autoSpaceDE w:val="0"/>
        <w:autoSpaceDN w:val="0"/>
        <w:adjustRightInd w:val="0"/>
        <w:spacing w:after="0" w:line="360" w:lineRule="auto"/>
        <w:ind w:left="709" w:hanging="425"/>
        <w:jc w:val="both"/>
        <w:rPr>
          <w:rFonts w:ascii="Arial" w:hAnsi="Arial" w:cs="Arial"/>
          <w:sz w:val="20"/>
          <w:szCs w:val="20"/>
        </w:rPr>
      </w:pPr>
      <w:r w:rsidRPr="00A60554">
        <w:rPr>
          <w:rFonts w:ascii="Arial" w:hAnsi="Arial" w:cs="Arial"/>
          <w:sz w:val="20"/>
          <w:szCs w:val="20"/>
        </w:rPr>
        <w:t>przekazywanie informacji za pośrednictwem wychowawców klas o wynikach pracy dydaktycznej, wychowawczej i opiekuńczej podczas śródrocznych spotkań z rodzicami,</w:t>
      </w:r>
    </w:p>
    <w:p w:rsidR="00C261A6" w:rsidRPr="00A60554" w:rsidRDefault="00C261A6" w:rsidP="00A60554">
      <w:pPr>
        <w:numPr>
          <w:ilvl w:val="0"/>
          <w:numId w:val="271"/>
        </w:numPr>
        <w:autoSpaceDE w:val="0"/>
        <w:autoSpaceDN w:val="0"/>
        <w:adjustRightInd w:val="0"/>
        <w:spacing w:after="0" w:line="360" w:lineRule="auto"/>
        <w:ind w:left="709" w:hanging="425"/>
        <w:jc w:val="both"/>
        <w:rPr>
          <w:rFonts w:ascii="Arial" w:hAnsi="Arial" w:cs="Arial"/>
          <w:sz w:val="20"/>
          <w:szCs w:val="20"/>
        </w:rPr>
      </w:pPr>
      <w:r w:rsidRPr="00A60554">
        <w:rPr>
          <w:rFonts w:ascii="Arial" w:hAnsi="Arial" w:cs="Arial"/>
          <w:sz w:val="20"/>
          <w:szCs w:val="20"/>
        </w:rPr>
        <w:t>rozpatrywanie wspólnie z rodzicami indywidualnych spraw uczniowskich.</w:t>
      </w:r>
    </w:p>
    <w:p w:rsidR="00C261A6" w:rsidRPr="00A60554" w:rsidRDefault="00C261A6" w:rsidP="00A60554">
      <w:pPr>
        <w:pStyle w:val="Akapitzlist"/>
        <w:numPr>
          <w:ilvl w:val="0"/>
          <w:numId w:val="7"/>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Współdziałanie z rodzicami obejmuje:</w:t>
      </w:r>
    </w:p>
    <w:p w:rsidR="00C261A6" w:rsidRPr="00A60554" w:rsidRDefault="00C261A6" w:rsidP="00A60554">
      <w:pPr>
        <w:pStyle w:val="Akapitzlist"/>
        <w:numPr>
          <w:ilvl w:val="0"/>
          <w:numId w:val="8"/>
        </w:numPr>
        <w:suppressAutoHyphens w:val="0"/>
        <w:autoSpaceDE w:val="0"/>
        <w:autoSpaceDN w:val="0"/>
        <w:adjustRightInd w:val="0"/>
        <w:spacing w:after="0" w:line="360" w:lineRule="auto"/>
        <w:ind w:left="709" w:hanging="425"/>
        <w:contextualSpacing w:val="0"/>
        <w:jc w:val="both"/>
        <w:rPr>
          <w:rFonts w:ascii="Arial" w:hAnsi="Arial" w:cs="Arial"/>
          <w:sz w:val="20"/>
          <w:szCs w:val="20"/>
        </w:rPr>
      </w:pPr>
      <w:r w:rsidRPr="00A60554">
        <w:rPr>
          <w:rFonts w:ascii="Arial" w:hAnsi="Arial" w:cs="Arial"/>
          <w:sz w:val="20"/>
          <w:szCs w:val="20"/>
        </w:rPr>
        <w:t>doskonalenie organizacji pracy szkoły, proces</w:t>
      </w:r>
      <w:r w:rsidR="00781817" w:rsidRPr="00A60554">
        <w:rPr>
          <w:rFonts w:ascii="Arial" w:hAnsi="Arial" w:cs="Arial"/>
          <w:sz w:val="20"/>
          <w:szCs w:val="20"/>
        </w:rPr>
        <w:t>u dydaktycznego i wychowawczego,</w:t>
      </w:r>
    </w:p>
    <w:p w:rsidR="00C261A6" w:rsidRPr="00A60554" w:rsidRDefault="00C261A6" w:rsidP="00A60554">
      <w:pPr>
        <w:numPr>
          <w:ilvl w:val="0"/>
          <w:numId w:val="8"/>
        </w:numPr>
        <w:autoSpaceDE w:val="0"/>
        <w:autoSpaceDN w:val="0"/>
        <w:adjustRightInd w:val="0"/>
        <w:spacing w:after="0" w:line="360" w:lineRule="auto"/>
        <w:ind w:left="709" w:hanging="425"/>
        <w:jc w:val="both"/>
        <w:rPr>
          <w:rFonts w:ascii="Arial" w:hAnsi="Arial" w:cs="Arial"/>
          <w:sz w:val="20"/>
          <w:szCs w:val="20"/>
        </w:rPr>
      </w:pPr>
      <w:r w:rsidRPr="00A60554">
        <w:rPr>
          <w:rFonts w:ascii="Arial" w:hAnsi="Arial" w:cs="Arial"/>
          <w:sz w:val="20"/>
          <w:szCs w:val="20"/>
        </w:rPr>
        <w:t xml:space="preserve">poprawy warunków pracy </w:t>
      </w:r>
      <w:r w:rsidR="00781817" w:rsidRPr="00A60554">
        <w:rPr>
          <w:rFonts w:ascii="Arial" w:hAnsi="Arial" w:cs="Arial"/>
          <w:sz w:val="20"/>
          <w:szCs w:val="20"/>
        </w:rPr>
        <w:t>i nauki oraz wyposażenia szkoły,</w:t>
      </w:r>
    </w:p>
    <w:p w:rsidR="00C13EF1" w:rsidRPr="00A60554" w:rsidRDefault="00C261A6" w:rsidP="00A60554">
      <w:pPr>
        <w:numPr>
          <w:ilvl w:val="0"/>
          <w:numId w:val="8"/>
        </w:numPr>
        <w:autoSpaceDE w:val="0"/>
        <w:autoSpaceDN w:val="0"/>
        <w:adjustRightInd w:val="0"/>
        <w:spacing w:after="0" w:line="360" w:lineRule="auto"/>
        <w:ind w:left="709" w:hanging="425"/>
        <w:jc w:val="both"/>
        <w:rPr>
          <w:rFonts w:ascii="Arial" w:hAnsi="Arial" w:cs="Arial"/>
          <w:sz w:val="20"/>
          <w:szCs w:val="20"/>
        </w:rPr>
      </w:pPr>
      <w:r w:rsidRPr="00A60554">
        <w:rPr>
          <w:rFonts w:ascii="Arial" w:hAnsi="Arial" w:cs="Arial"/>
          <w:sz w:val="20"/>
          <w:szCs w:val="20"/>
        </w:rPr>
        <w:t>zapewni</w:t>
      </w:r>
      <w:r w:rsidR="00781817" w:rsidRPr="00A60554">
        <w:rPr>
          <w:rFonts w:ascii="Arial" w:hAnsi="Arial" w:cs="Arial"/>
          <w:sz w:val="20"/>
          <w:szCs w:val="20"/>
        </w:rPr>
        <w:t>enia pomocy materialnej uczniom,</w:t>
      </w:r>
    </w:p>
    <w:p w:rsidR="00C13EF1" w:rsidRPr="00A60554" w:rsidRDefault="00781817" w:rsidP="00A60554">
      <w:pPr>
        <w:numPr>
          <w:ilvl w:val="0"/>
          <w:numId w:val="8"/>
        </w:numPr>
        <w:autoSpaceDE w:val="0"/>
        <w:autoSpaceDN w:val="0"/>
        <w:adjustRightInd w:val="0"/>
        <w:spacing w:after="0" w:line="360" w:lineRule="auto"/>
        <w:ind w:left="709" w:hanging="425"/>
        <w:jc w:val="both"/>
        <w:rPr>
          <w:rFonts w:ascii="Arial" w:hAnsi="Arial" w:cs="Arial"/>
          <w:sz w:val="20"/>
          <w:szCs w:val="20"/>
        </w:rPr>
      </w:pPr>
      <w:r w:rsidRPr="00A60554">
        <w:rPr>
          <w:rFonts w:ascii="Arial" w:hAnsi="Arial" w:cs="Arial"/>
          <w:sz w:val="20"/>
          <w:szCs w:val="20"/>
        </w:rPr>
        <w:t>w</w:t>
      </w:r>
      <w:r w:rsidR="00C261A6" w:rsidRPr="00A60554">
        <w:rPr>
          <w:rFonts w:ascii="Arial" w:hAnsi="Arial" w:cs="Arial"/>
          <w:sz w:val="20"/>
          <w:szCs w:val="20"/>
        </w:rPr>
        <w:t>yjaśnianie problemów wychowawczych, przyjmowanie wniosków, wskazówek dotyczących pracy</w:t>
      </w:r>
      <w:r w:rsidR="00F05463" w:rsidRPr="00A60554">
        <w:rPr>
          <w:rFonts w:ascii="Arial" w:hAnsi="Arial" w:cs="Arial"/>
          <w:sz w:val="20"/>
          <w:szCs w:val="20"/>
        </w:rPr>
        <w:t xml:space="preserve"> </w:t>
      </w:r>
      <w:r w:rsidR="00C261A6" w:rsidRPr="00A60554">
        <w:rPr>
          <w:rFonts w:ascii="Arial" w:hAnsi="Arial" w:cs="Arial"/>
          <w:sz w:val="20"/>
          <w:szCs w:val="20"/>
        </w:rPr>
        <w:t>szkoły bezpośrednio przez dyrektora szkoły odbywa się za pośrednictwem klasowych rad rodziców oraz rady rodziców.</w:t>
      </w:r>
    </w:p>
    <w:p w:rsidR="00C261A6" w:rsidRPr="00A60554" w:rsidRDefault="00C261A6" w:rsidP="00A60554">
      <w:pPr>
        <w:pStyle w:val="Akapitzlist"/>
        <w:numPr>
          <w:ilvl w:val="0"/>
          <w:numId w:val="7"/>
        </w:numPr>
        <w:autoSpaceDE w:val="0"/>
        <w:autoSpaceDN w:val="0"/>
        <w:adjustRightInd w:val="0"/>
        <w:spacing w:after="0" w:line="360" w:lineRule="auto"/>
        <w:ind w:hanging="218"/>
        <w:jc w:val="both"/>
        <w:rPr>
          <w:rFonts w:ascii="Arial" w:hAnsi="Arial" w:cs="Arial"/>
          <w:sz w:val="20"/>
          <w:szCs w:val="20"/>
        </w:rPr>
      </w:pPr>
      <w:r w:rsidRPr="00A60554">
        <w:rPr>
          <w:rFonts w:ascii="Arial" w:hAnsi="Arial" w:cs="Arial"/>
          <w:sz w:val="20"/>
          <w:szCs w:val="20"/>
        </w:rPr>
        <w:t>Formy współdziałania rodziców i nauczycieli obejmują:</w:t>
      </w:r>
    </w:p>
    <w:p w:rsidR="00C261A6" w:rsidRPr="00A60554" w:rsidRDefault="00C261A6" w:rsidP="008F42F7">
      <w:pPr>
        <w:numPr>
          <w:ilvl w:val="0"/>
          <w:numId w:val="9"/>
        </w:numPr>
        <w:autoSpaceDE w:val="0"/>
        <w:autoSpaceDN w:val="0"/>
        <w:adjustRightInd w:val="0"/>
        <w:spacing w:after="0" w:line="360" w:lineRule="auto"/>
        <w:ind w:left="709" w:hanging="425"/>
        <w:jc w:val="both"/>
        <w:rPr>
          <w:rFonts w:ascii="Arial" w:hAnsi="Arial" w:cs="Arial"/>
          <w:sz w:val="20"/>
          <w:szCs w:val="20"/>
        </w:rPr>
      </w:pPr>
      <w:r w:rsidRPr="00A60554">
        <w:rPr>
          <w:rFonts w:ascii="Arial" w:hAnsi="Arial" w:cs="Arial"/>
          <w:sz w:val="20"/>
          <w:szCs w:val="20"/>
        </w:rPr>
        <w:t xml:space="preserve">rozmowy indywidualne z rodzicami uczniów klas pierwszych na początku roku szkolnego </w:t>
      </w:r>
      <w:r w:rsidR="00781817" w:rsidRPr="00A60554">
        <w:rPr>
          <w:rFonts w:ascii="Arial" w:hAnsi="Arial" w:cs="Arial"/>
          <w:sz w:val="20"/>
          <w:szCs w:val="20"/>
        </w:rPr>
        <w:br/>
      </w:r>
      <w:r w:rsidRPr="00A60554">
        <w:rPr>
          <w:rFonts w:ascii="Arial" w:hAnsi="Arial" w:cs="Arial"/>
          <w:sz w:val="20"/>
          <w:szCs w:val="20"/>
        </w:rPr>
        <w:t xml:space="preserve">w celu nawiązania ścisłych kontaktów, poznania środowiska rodzinnego, zasięgniecie dokładnych informacji o stanie zdrowia dziecka, </w:t>
      </w:r>
      <w:r w:rsidR="00781817" w:rsidRPr="00A60554">
        <w:rPr>
          <w:rFonts w:ascii="Arial" w:hAnsi="Arial" w:cs="Arial"/>
          <w:sz w:val="20"/>
          <w:szCs w:val="20"/>
        </w:rPr>
        <w:t>jego możliwościach i problemach,</w:t>
      </w:r>
    </w:p>
    <w:p w:rsidR="00D742E5" w:rsidRPr="00A60554" w:rsidRDefault="00C261A6" w:rsidP="008F42F7">
      <w:pPr>
        <w:numPr>
          <w:ilvl w:val="0"/>
          <w:numId w:val="9"/>
        </w:numPr>
        <w:autoSpaceDE w:val="0"/>
        <w:autoSpaceDN w:val="0"/>
        <w:adjustRightInd w:val="0"/>
        <w:spacing w:after="0" w:line="360" w:lineRule="auto"/>
        <w:ind w:left="709" w:hanging="425"/>
        <w:jc w:val="both"/>
        <w:rPr>
          <w:rFonts w:ascii="Arial" w:hAnsi="Arial" w:cs="Arial"/>
          <w:sz w:val="20"/>
          <w:szCs w:val="20"/>
        </w:rPr>
      </w:pPr>
      <w:r w:rsidRPr="00A60554">
        <w:rPr>
          <w:rFonts w:ascii="Arial" w:hAnsi="Arial" w:cs="Arial"/>
          <w:sz w:val="20"/>
          <w:szCs w:val="20"/>
        </w:rPr>
        <w:lastRenderedPageBreak/>
        <w:t xml:space="preserve">wspólne spotkania wszystkich nauczycieli z rodzicami klas II </w:t>
      </w:r>
      <w:r w:rsidR="00781817" w:rsidRPr="00A60554">
        <w:rPr>
          <w:rFonts w:ascii="Arial" w:hAnsi="Arial" w:cs="Arial"/>
          <w:sz w:val="20"/>
          <w:szCs w:val="20"/>
        </w:rPr>
        <w:t>i III dotychczasowego gimnazjum,</w:t>
      </w:r>
    </w:p>
    <w:p w:rsidR="00C261A6" w:rsidRPr="00A60554" w:rsidRDefault="00D742E5" w:rsidP="008F42F7">
      <w:pPr>
        <w:numPr>
          <w:ilvl w:val="0"/>
          <w:numId w:val="9"/>
        </w:numPr>
        <w:autoSpaceDE w:val="0"/>
        <w:autoSpaceDN w:val="0"/>
        <w:adjustRightInd w:val="0"/>
        <w:spacing w:after="0" w:line="360" w:lineRule="auto"/>
        <w:ind w:left="709" w:hanging="425"/>
        <w:jc w:val="both"/>
        <w:rPr>
          <w:rFonts w:ascii="Arial" w:hAnsi="Arial" w:cs="Arial"/>
          <w:sz w:val="20"/>
          <w:szCs w:val="20"/>
        </w:rPr>
      </w:pPr>
      <w:r w:rsidRPr="00A60554">
        <w:rPr>
          <w:rFonts w:ascii="Arial" w:hAnsi="Arial" w:cs="Arial"/>
          <w:sz w:val="20"/>
          <w:szCs w:val="20"/>
        </w:rPr>
        <w:t>s</w:t>
      </w:r>
      <w:r w:rsidR="00C261A6" w:rsidRPr="00A60554">
        <w:rPr>
          <w:rFonts w:ascii="Arial" w:hAnsi="Arial" w:cs="Arial"/>
          <w:sz w:val="20"/>
          <w:szCs w:val="20"/>
        </w:rPr>
        <w:t>potkania z rodzicami według harmonogramu opracowanego przez dyrektora szkoły:</w:t>
      </w:r>
    </w:p>
    <w:p w:rsidR="00C261A6" w:rsidRPr="00A60554" w:rsidRDefault="00C261A6" w:rsidP="008F42F7">
      <w:pPr>
        <w:numPr>
          <w:ilvl w:val="0"/>
          <w:numId w:val="1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przekazywanie informacji o ocenach ucz</w:t>
      </w:r>
      <w:r w:rsidR="00781817" w:rsidRPr="00A60554">
        <w:rPr>
          <w:rFonts w:ascii="Arial" w:hAnsi="Arial" w:cs="Arial"/>
          <w:sz w:val="20"/>
          <w:szCs w:val="20"/>
        </w:rPr>
        <w:t>niów i problemach wychowawczych,</w:t>
      </w:r>
    </w:p>
    <w:p w:rsidR="00C261A6" w:rsidRPr="00A60554" w:rsidRDefault="00781817" w:rsidP="008F42F7">
      <w:pPr>
        <w:numPr>
          <w:ilvl w:val="0"/>
          <w:numId w:val="1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ustalenie form pomocy,</w:t>
      </w:r>
    </w:p>
    <w:p w:rsidR="00C261A6" w:rsidRPr="00A60554" w:rsidRDefault="00C261A6" w:rsidP="008F42F7">
      <w:pPr>
        <w:numPr>
          <w:ilvl w:val="0"/>
          <w:numId w:val="1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wprowadzenie rodziców w system pracy</w:t>
      </w:r>
      <w:r w:rsidR="00781817" w:rsidRPr="00A60554">
        <w:rPr>
          <w:rFonts w:ascii="Arial" w:hAnsi="Arial" w:cs="Arial"/>
          <w:sz w:val="20"/>
          <w:szCs w:val="20"/>
        </w:rPr>
        <w:t xml:space="preserve"> wychowawczej w klasie i szkole,</w:t>
      </w:r>
    </w:p>
    <w:p w:rsidR="00C261A6" w:rsidRPr="00A60554" w:rsidRDefault="00C261A6" w:rsidP="008F42F7">
      <w:pPr>
        <w:numPr>
          <w:ilvl w:val="0"/>
          <w:numId w:val="1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wspólne rozwiązywanie występujących problemów, uwzględnianie propozycji rodziców, współtworzenie zadań wychowawczy</w:t>
      </w:r>
      <w:r w:rsidR="00781817" w:rsidRPr="00A60554">
        <w:rPr>
          <w:rFonts w:ascii="Arial" w:hAnsi="Arial" w:cs="Arial"/>
          <w:sz w:val="20"/>
          <w:szCs w:val="20"/>
        </w:rPr>
        <w:t>ch do realizacji w danej klasie,</w:t>
      </w:r>
    </w:p>
    <w:p w:rsidR="00C261A6" w:rsidRPr="00A60554" w:rsidRDefault="00C261A6" w:rsidP="008F42F7">
      <w:pPr>
        <w:numPr>
          <w:ilvl w:val="0"/>
          <w:numId w:val="1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omawianie czytelnictwa uczniów i innych spr</w:t>
      </w:r>
      <w:r w:rsidR="00781817" w:rsidRPr="00A60554">
        <w:rPr>
          <w:rFonts w:ascii="Arial" w:hAnsi="Arial" w:cs="Arial"/>
          <w:sz w:val="20"/>
          <w:szCs w:val="20"/>
        </w:rPr>
        <w:t>aw dotyczących uczniów i szkoły,</w:t>
      </w:r>
    </w:p>
    <w:p w:rsidR="00C261A6" w:rsidRPr="00A60554" w:rsidRDefault="00C261A6" w:rsidP="008F42F7">
      <w:pPr>
        <w:numPr>
          <w:ilvl w:val="0"/>
          <w:numId w:val="1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zapraszanie rodziców do udziału w spotkaniach okolicznościowych (np. z okazji rozpoczęcia roku</w:t>
      </w:r>
      <w:r w:rsidR="00781817" w:rsidRPr="00A60554">
        <w:rPr>
          <w:rFonts w:ascii="Arial" w:hAnsi="Arial" w:cs="Arial"/>
          <w:sz w:val="20"/>
          <w:szCs w:val="20"/>
        </w:rPr>
        <w:t>,</w:t>
      </w:r>
    </w:p>
    <w:p w:rsidR="00C261A6" w:rsidRPr="00A60554" w:rsidRDefault="00C261A6" w:rsidP="008F42F7">
      <w:pPr>
        <w:numPr>
          <w:ilvl w:val="0"/>
          <w:numId w:val="1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szkolnego, imprezy klasowej, zakończenia roku szkolneg</w:t>
      </w:r>
      <w:r w:rsidR="00781817" w:rsidRPr="00A60554">
        <w:rPr>
          <w:rFonts w:ascii="Arial" w:hAnsi="Arial" w:cs="Arial"/>
          <w:sz w:val="20"/>
          <w:szCs w:val="20"/>
        </w:rPr>
        <w:t>o, pożegnania absolwentów itp.),</w:t>
      </w:r>
    </w:p>
    <w:p w:rsidR="00C261A6" w:rsidRPr="00A60554" w:rsidRDefault="00C261A6" w:rsidP="008F42F7">
      <w:pPr>
        <w:numPr>
          <w:ilvl w:val="0"/>
          <w:numId w:val="1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udział rodziców w zajęciach pozalekcyjnych: wycieczkach, rajdach, biwakach, imprezach sportowych,</w:t>
      </w:r>
    </w:p>
    <w:p w:rsidR="00C261A6" w:rsidRPr="00A60554" w:rsidRDefault="00C261A6" w:rsidP="008F42F7">
      <w:pPr>
        <w:numPr>
          <w:ilvl w:val="0"/>
          <w:numId w:val="1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zapoznanie z procedurą oceniania i klasyfikowania uczniów oraz zasadami usprawiedliw</w:t>
      </w:r>
      <w:r w:rsidR="00781817" w:rsidRPr="00A60554">
        <w:rPr>
          <w:rFonts w:ascii="Arial" w:hAnsi="Arial" w:cs="Arial"/>
          <w:sz w:val="20"/>
          <w:szCs w:val="20"/>
        </w:rPr>
        <w:t>iana nieobecności przez uczniów.</w:t>
      </w:r>
    </w:p>
    <w:p w:rsidR="00C261A6" w:rsidRPr="00A60554" w:rsidRDefault="00D742E5" w:rsidP="008F42F7">
      <w:pPr>
        <w:numPr>
          <w:ilvl w:val="0"/>
          <w:numId w:val="9"/>
        </w:numPr>
        <w:autoSpaceDE w:val="0"/>
        <w:autoSpaceDN w:val="0"/>
        <w:adjustRightInd w:val="0"/>
        <w:spacing w:after="0" w:line="360" w:lineRule="auto"/>
        <w:ind w:left="709" w:hanging="425"/>
        <w:jc w:val="both"/>
        <w:rPr>
          <w:rFonts w:ascii="Arial" w:hAnsi="Arial" w:cs="Arial"/>
          <w:sz w:val="20"/>
          <w:szCs w:val="20"/>
        </w:rPr>
      </w:pPr>
      <w:r w:rsidRPr="00A60554">
        <w:rPr>
          <w:rFonts w:ascii="Arial" w:hAnsi="Arial" w:cs="Arial"/>
          <w:sz w:val="20"/>
          <w:szCs w:val="20"/>
        </w:rPr>
        <w:t>i</w:t>
      </w:r>
      <w:r w:rsidR="00C261A6" w:rsidRPr="00A60554">
        <w:rPr>
          <w:rFonts w:ascii="Arial" w:hAnsi="Arial" w:cs="Arial"/>
          <w:sz w:val="20"/>
          <w:szCs w:val="20"/>
        </w:rPr>
        <w:t>ndywidualne kontakty:</w:t>
      </w:r>
    </w:p>
    <w:p w:rsidR="00C261A6" w:rsidRPr="00A60554" w:rsidRDefault="00C261A6" w:rsidP="008F42F7">
      <w:pPr>
        <w:numPr>
          <w:ilvl w:val="0"/>
          <w:numId w:val="11"/>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kontakty wychowawcy i nauczycieli z rodzicami uczniów osiągających bardzo słabe wyniki </w:t>
      </w:r>
      <w:r w:rsidR="00A721AE">
        <w:rPr>
          <w:rFonts w:ascii="Arial" w:hAnsi="Arial" w:cs="Arial"/>
          <w:sz w:val="20"/>
          <w:szCs w:val="20"/>
        </w:rPr>
        <w:t xml:space="preserve">                            </w:t>
      </w:r>
      <w:r w:rsidRPr="00A60554">
        <w:rPr>
          <w:rFonts w:ascii="Arial" w:hAnsi="Arial" w:cs="Arial"/>
          <w:sz w:val="20"/>
          <w:szCs w:val="20"/>
        </w:rPr>
        <w:t xml:space="preserve">w nauce poprzez rozmowy telefoniczne, korespondencję, przekazywanie informacji </w:t>
      </w:r>
      <w:r w:rsidR="00781817" w:rsidRPr="00A60554">
        <w:rPr>
          <w:rFonts w:ascii="Arial" w:hAnsi="Arial" w:cs="Arial"/>
          <w:sz w:val="20"/>
          <w:szCs w:val="20"/>
        </w:rPr>
        <w:br/>
      </w:r>
      <w:r w:rsidRPr="00A60554">
        <w:rPr>
          <w:rFonts w:ascii="Arial" w:hAnsi="Arial" w:cs="Arial"/>
          <w:sz w:val="20"/>
          <w:szCs w:val="20"/>
        </w:rPr>
        <w:t>w zeszytach przedmiotowych przez nauczycieli poszczególnych</w:t>
      </w:r>
      <w:r w:rsidR="00781817" w:rsidRPr="00A60554">
        <w:rPr>
          <w:rFonts w:ascii="Arial" w:hAnsi="Arial" w:cs="Arial"/>
          <w:sz w:val="20"/>
          <w:szCs w:val="20"/>
        </w:rPr>
        <w:t xml:space="preserve"> przedmiotów, kontakty osobiste,</w:t>
      </w:r>
    </w:p>
    <w:p w:rsidR="00C261A6" w:rsidRPr="00A60554" w:rsidRDefault="00C261A6" w:rsidP="008F42F7">
      <w:pPr>
        <w:numPr>
          <w:ilvl w:val="0"/>
          <w:numId w:val="11"/>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udział rodziców w w</w:t>
      </w:r>
      <w:r w:rsidR="00781817" w:rsidRPr="00A60554">
        <w:rPr>
          <w:rFonts w:ascii="Arial" w:hAnsi="Arial" w:cs="Arial"/>
          <w:sz w:val="20"/>
          <w:szCs w:val="20"/>
        </w:rPr>
        <w:t>ychowawczych lekcjach otwartych,</w:t>
      </w:r>
    </w:p>
    <w:p w:rsidR="00C261A6" w:rsidRPr="00A60554" w:rsidRDefault="00C261A6" w:rsidP="008F42F7">
      <w:pPr>
        <w:numPr>
          <w:ilvl w:val="0"/>
          <w:numId w:val="11"/>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udzielanie rodzicom pomocy pedagogicznej, kierowanie (za zgodą rodziców) do poradni psychologiczno</w:t>
      </w:r>
      <w:r w:rsidR="00D742E5" w:rsidRPr="00A60554">
        <w:rPr>
          <w:rFonts w:ascii="Arial" w:hAnsi="Arial" w:cs="Arial"/>
          <w:sz w:val="20"/>
          <w:szCs w:val="20"/>
        </w:rPr>
        <w:t xml:space="preserve"> </w:t>
      </w:r>
      <w:r w:rsidRPr="00A60554">
        <w:rPr>
          <w:rFonts w:ascii="Arial" w:hAnsi="Arial" w:cs="Arial"/>
          <w:sz w:val="20"/>
          <w:szCs w:val="20"/>
        </w:rPr>
        <w:t>- pedagogicznej,</w:t>
      </w:r>
    </w:p>
    <w:p w:rsidR="00C261A6" w:rsidRPr="00A60554" w:rsidRDefault="00C261A6" w:rsidP="008F42F7">
      <w:pPr>
        <w:numPr>
          <w:ilvl w:val="0"/>
          <w:numId w:val="11"/>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obowiązkowe informowanie rodziców przez wychowawcę, po konsultacji z nauczycielami, </w:t>
      </w:r>
      <w:r w:rsidR="00A721AE">
        <w:rPr>
          <w:rFonts w:ascii="Arial" w:hAnsi="Arial" w:cs="Arial"/>
          <w:sz w:val="20"/>
          <w:szCs w:val="20"/>
        </w:rPr>
        <w:t xml:space="preserve">                      </w:t>
      </w:r>
      <w:r w:rsidRPr="00A60554">
        <w:rPr>
          <w:rFonts w:ascii="Arial" w:hAnsi="Arial" w:cs="Arial"/>
          <w:sz w:val="20"/>
          <w:szCs w:val="20"/>
        </w:rPr>
        <w:t xml:space="preserve">o przewidywanej dla ucznia ocenie niedostatecznej z zajęć edukacyjnych według warunków określonych w </w:t>
      </w:r>
      <w:r w:rsidR="00EE3E90" w:rsidRPr="00A60554">
        <w:rPr>
          <w:rFonts w:ascii="Arial" w:hAnsi="Arial" w:cs="Arial"/>
          <w:iCs/>
          <w:sz w:val="20"/>
          <w:szCs w:val="20"/>
        </w:rPr>
        <w:t>za</w:t>
      </w:r>
      <w:r w:rsidRPr="00A60554">
        <w:rPr>
          <w:rFonts w:ascii="Arial" w:hAnsi="Arial" w:cs="Arial"/>
          <w:iCs/>
          <w:sz w:val="20"/>
          <w:szCs w:val="20"/>
        </w:rPr>
        <w:t>sadach oceniania uczniów klas dotychczasowego gimnazjum.</w:t>
      </w:r>
    </w:p>
    <w:p w:rsidR="00FC5785" w:rsidRPr="00A60554" w:rsidRDefault="00FC5785" w:rsidP="00A60554">
      <w:pPr>
        <w:autoSpaceDE w:val="0"/>
        <w:autoSpaceDN w:val="0"/>
        <w:adjustRightInd w:val="0"/>
        <w:spacing w:after="0" w:line="360" w:lineRule="auto"/>
        <w:jc w:val="both"/>
        <w:rPr>
          <w:rFonts w:ascii="Arial" w:hAnsi="Arial" w:cs="Arial"/>
          <w:bCs/>
          <w:sz w:val="20"/>
          <w:szCs w:val="20"/>
        </w:rPr>
      </w:pPr>
    </w:p>
    <w:p w:rsidR="00C261A6" w:rsidRPr="00310E29" w:rsidRDefault="00382BAC"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 10</w:t>
      </w:r>
      <w:r w:rsidR="00D51CC5" w:rsidRPr="00310E29">
        <w:rPr>
          <w:rFonts w:ascii="Arial" w:hAnsi="Arial" w:cs="Arial"/>
          <w:b/>
          <w:bCs/>
          <w:sz w:val="20"/>
          <w:szCs w:val="20"/>
        </w:rPr>
        <w:t>8</w:t>
      </w:r>
    </w:p>
    <w:p w:rsidR="00C261A6" w:rsidRPr="00A60554" w:rsidRDefault="00C261A6" w:rsidP="00A60554">
      <w:pPr>
        <w:numPr>
          <w:ilvl w:val="0"/>
          <w:numId w:val="12"/>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Szkoła umożliwia realizację indywidualnego toku nauki lub realizację indywidualnego programu nauki zgodnie z odrębnymi przepisami.</w:t>
      </w:r>
    </w:p>
    <w:p w:rsidR="00C261A6" w:rsidRPr="00A60554" w:rsidRDefault="00C261A6" w:rsidP="00A60554">
      <w:pPr>
        <w:numPr>
          <w:ilvl w:val="0"/>
          <w:numId w:val="12"/>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Uczeń ubiegający się o indywidualny tok lub program nauki</w:t>
      </w:r>
      <w:r w:rsidR="00F05463" w:rsidRPr="00A60554">
        <w:rPr>
          <w:rFonts w:ascii="Arial" w:hAnsi="Arial" w:cs="Arial"/>
          <w:sz w:val="20"/>
          <w:szCs w:val="20"/>
        </w:rPr>
        <w:t xml:space="preserve"> </w:t>
      </w:r>
      <w:r w:rsidRPr="00A60554">
        <w:rPr>
          <w:rFonts w:ascii="Arial" w:hAnsi="Arial" w:cs="Arial"/>
          <w:sz w:val="20"/>
          <w:szCs w:val="20"/>
        </w:rPr>
        <w:t>powinien wykazać się:</w:t>
      </w:r>
    </w:p>
    <w:p w:rsidR="00C261A6" w:rsidRPr="00A60554" w:rsidRDefault="00C261A6" w:rsidP="008F42F7">
      <w:pPr>
        <w:numPr>
          <w:ilvl w:val="0"/>
          <w:numId w:val="13"/>
        </w:numPr>
        <w:autoSpaceDE w:val="0"/>
        <w:autoSpaceDN w:val="0"/>
        <w:adjustRightInd w:val="0"/>
        <w:spacing w:after="0" w:line="360" w:lineRule="auto"/>
        <w:ind w:left="709" w:hanging="425"/>
        <w:jc w:val="both"/>
        <w:rPr>
          <w:rFonts w:ascii="Arial" w:hAnsi="Arial" w:cs="Arial"/>
          <w:sz w:val="20"/>
          <w:szCs w:val="20"/>
        </w:rPr>
      </w:pPr>
      <w:r w:rsidRPr="00A60554">
        <w:rPr>
          <w:rFonts w:ascii="Arial" w:hAnsi="Arial" w:cs="Arial"/>
          <w:sz w:val="20"/>
          <w:szCs w:val="20"/>
        </w:rPr>
        <w:t>wybitnymi uzdolnieniami i zainteresowaniami z jednego, k</w:t>
      </w:r>
      <w:r w:rsidR="00781817" w:rsidRPr="00A60554">
        <w:rPr>
          <w:rFonts w:ascii="Arial" w:hAnsi="Arial" w:cs="Arial"/>
          <w:sz w:val="20"/>
          <w:szCs w:val="20"/>
        </w:rPr>
        <w:t>ilku lub wszystkich przedmiotów,</w:t>
      </w:r>
    </w:p>
    <w:p w:rsidR="00C261A6" w:rsidRPr="00A60554" w:rsidRDefault="00C261A6" w:rsidP="008F42F7">
      <w:pPr>
        <w:numPr>
          <w:ilvl w:val="0"/>
          <w:numId w:val="13"/>
        </w:numPr>
        <w:autoSpaceDE w:val="0"/>
        <w:autoSpaceDN w:val="0"/>
        <w:adjustRightInd w:val="0"/>
        <w:spacing w:after="0" w:line="360" w:lineRule="auto"/>
        <w:ind w:left="709" w:hanging="425"/>
        <w:jc w:val="both"/>
        <w:rPr>
          <w:rFonts w:ascii="Arial" w:hAnsi="Arial" w:cs="Arial"/>
          <w:sz w:val="20"/>
          <w:szCs w:val="20"/>
        </w:rPr>
      </w:pPr>
      <w:r w:rsidRPr="00A60554">
        <w:rPr>
          <w:rFonts w:ascii="Arial" w:hAnsi="Arial" w:cs="Arial"/>
          <w:sz w:val="20"/>
          <w:szCs w:val="20"/>
        </w:rPr>
        <w:t>oceną celującą lub bardzo dobrą z tego przedmiotu/przedmiotów) na koniec roku/okresu.</w:t>
      </w:r>
    </w:p>
    <w:p w:rsidR="00C261A6" w:rsidRPr="00A60554" w:rsidRDefault="00C261A6" w:rsidP="00A60554">
      <w:pPr>
        <w:numPr>
          <w:ilvl w:val="0"/>
          <w:numId w:val="12"/>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Indywidualny tok nauki może być realizowany według programu nauczania objętego szkolnym zestawem programów nauczania lub indywidualnego programu nauki.</w:t>
      </w:r>
    </w:p>
    <w:p w:rsidR="00C261A6" w:rsidRPr="00A60554" w:rsidRDefault="00C261A6" w:rsidP="00A60554">
      <w:pPr>
        <w:numPr>
          <w:ilvl w:val="0"/>
          <w:numId w:val="12"/>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Zezwolenie na indywidualny program nauki lub tok nauki może być udzielone uczniowi klasy II dotychczasowego</w:t>
      </w:r>
      <w:r w:rsidR="00F05463" w:rsidRPr="00A60554">
        <w:rPr>
          <w:rFonts w:ascii="Arial" w:hAnsi="Arial" w:cs="Arial"/>
          <w:sz w:val="20"/>
          <w:szCs w:val="20"/>
        </w:rPr>
        <w:t xml:space="preserve"> </w:t>
      </w:r>
      <w:r w:rsidRPr="00A60554">
        <w:rPr>
          <w:rFonts w:ascii="Arial" w:hAnsi="Arial" w:cs="Arial"/>
          <w:sz w:val="20"/>
          <w:szCs w:val="20"/>
        </w:rPr>
        <w:t>gimnazjum.</w:t>
      </w:r>
    </w:p>
    <w:p w:rsidR="00C261A6" w:rsidRPr="00A60554" w:rsidRDefault="00C261A6" w:rsidP="00A60554">
      <w:pPr>
        <w:numPr>
          <w:ilvl w:val="0"/>
          <w:numId w:val="12"/>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lastRenderedPageBreak/>
        <w:t>Uczeń może realizować indywidualny program lub tok nauki</w:t>
      </w:r>
      <w:r w:rsidR="00F05463" w:rsidRPr="00A60554">
        <w:rPr>
          <w:rFonts w:ascii="Arial" w:hAnsi="Arial" w:cs="Arial"/>
          <w:sz w:val="20"/>
          <w:szCs w:val="20"/>
        </w:rPr>
        <w:t xml:space="preserve"> </w:t>
      </w:r>
      <w:r w:rsidRPr="00A60554">
        <w:rPr>
          <w:rFonts w:ascii="Arial" w:hAnsi="Arial" w:cs="Arial"/>
          <w:sz w:val="20"/>
          <w:szCs w:val="20"/>
        </w:rPr>
        <w:t>w zakresie jednego, kilku lub wszystkich obowiązkowych zajęć edukacyjnych, przewidzianych w planie nauczania danej klasy.</w:t>
      </w:r>
    </w:p>
    <w:p w:rsidR="00C261A6" w:rsidRPr="00A60554" w:rsidRDefault="00C261A6" w:rsidP="00A60554">
      <w:pPr>
        <w:numPr>
          <w:ilvl w:val="0"/>
          <w:numId w:val="12"/>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Uczeń objęty indywidualnym tokiem nauczania może realizować w ciągu jednego roku szkolnego program nauczania z zakresu dwóch klas i może być klasyfikowany i promowany w czasie całego roku szkolnego.</w:t>
      </w:r>
    </w:p>
    <w:p w:rsidR="00C261A6" w:rsidRPr="00A60554" w:rsidRDefault="00C261A6" w:rsidP="00A60554">
      <w:pPr>
        <w:numPr>
          <w:ilvl w:val="0"/>
          <w:numId w:val="12"/>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Z wnioskiem o udzielenie zezwolenia na indywidualny tok lub program</w:t>
      </w:r>
      <w:r w:rsidR="00F05463" w:rsidRPr="00A60554">
        <w:rPr>
          <w:rFonts w:ascii="Arial" w:hAnsi="Arial" w:cs="Arial"/>
          <w:sz w:val="20"/>
          <w:szCs w:val="20"/>
        </w:rPr>
        <w:t xml:space="preserve"> </w:t>
      </w:r>
      <w:r w:rsidRPr="00A60554">
        <w:rPr>
          <w:rFonts w:ascii="Arial" w:hAnsi="Arial" w:cs="Arial"/>
          <w:sz w:val="20"/>
          <w:szCs w:val="20"/>
        </w:rPr>
        <w:t>mogą wystąpić:</w:t>
      </w:r>
    </w:p>
    <w:p w:rsidR="00C261A6" w:rsidRPr="00A60554" w:rsidRDefault="00C261A6" w:rsidP="008F42F7">
      <w:pPr>
        <w:numPr>
          <w:ilvl w:val="0"/>
          <w:numId w:val="1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uczeń</w:t>
      </w:r>
      <w:r w:rsidR="00F05463" w:rsidRPr="00A60554">
        <w:rPr>
          <w:rFonts w:ascii="Arial" w:hAnsi="Arial" w:cs="Arial"/>
          <w:sz w:val="20"/>
          <w:szCs w:val="20"/>
        </w:rPr>
        <w:t xml:space="preserve"> – </w:t>
      </w:r>
      <w:r w:rsidR="00781817" w:rsidRPr="00A60554">
        <w:rPr>
          <w:rFonts w:ascii="Arial" w:hAnsi="Arial" w:cs="Arial"/>
          <w:sz w:val="20"/>
          <w:szCs w:val="20"/>
        </w:rPr>
        <w:t>za zgodą rodziców,</w:t>
      </w:r>
    </w:p>
    <w:p w:rsidR="00C261A6" w:rsidRPr="00A60554" w:rsidRDefault="00781817" w:rsidP="008F42F7">
      <w:pPr>
        <w:numPr>
          <w:ilvl w:val="0"/>
          <w:numId w:val="1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rodzice ucznia,</w:t>
      </w:r>
    </w:p>
    <w:p w:rsidR="00C261A6" w:rsidRPr="00A60554" w:rsidRDefault="00C261A6" w:rsidP="008F42F7">
      <w:pPr>
        <w:numPr>
          <w:ilvl w:val="0"/>
          <w:numId w:val="1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wychowawca klasy lub nauczyciel prowadzący zajęcia edukacyjne, których dotyczy wniosek </w:t>
      </w:r>
      <w:r w:rsidR="00781817" w:rsidRPr="00A60554">
        <w:rPr>
          <w:rFonts w:ascii="Arial" w:hAnsi="Arial" w:cs="Arial"/>
          <w:sz w:val="20"/>
          <w:szCs w:val="20"/>
        </w:rPr>
        <w:br/>
      </w:r>
      <w:r w:rsidRPr="00A60554">
        <w:rPr>
          <w:rFonts w:ascii="Arial" w:hAnsi="Arial" w:cs="Arial"/>
          <w:sz w:val="20"/>
          <w:szCs w:val="20"/>
        </w:rPr>
        <w:t>– za zgodą rodziców ucznia.</w:t>
      </w:r>
    </w:p>
    <w:p w:rsidR="00C261A6" w:rsidRPr="00A60554" w:rsidRDefault="00C261A6" w:rsidP="00A60554">
      <w:pPr>
        <w:numPr>
          <w:ilvl w:val="0"/>
          <w:numId w:val="12"/>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Wniosek składa się do dyrektora szkoły za pośrednictwem wychowawcy oddziału, który dołącza do wniosku opinię o predyspozycjach, możliwościach, oczekiwaniach i osiągnięciach ucznia.</w:t>
      </w:r>
    </w:p>
    <w:p w:rsidR="00C261A6" w:rsidRPr="00A60554" w:rsidRDefault="00C261A6" w:rsidP="00A60554">
      <w:pPr>
        <w:numPr>
          <w:ilvl w:val="0"/>
          <w:numId w:val="12"/>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Nauczyciel prowadzący zajęcia edukacyjne, których dotyczy wniosek, opracowuje program nauki lub akceptuje indywidualny program nauki opracowany poza szkołą.</w:t>
      </w:r>
    </w:p>
    <w:p w:rsidR="00C261A6" w:rsidRPr="00A60554" w:rsidRDefault="00C261A6" w:rsidP="00A60554">
      <w:pPr>
        <w:numPr>
          <w:ilvl w:val="0"/>
          <w:numId w:val="12"/>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W pracy nad indywidualnym programem nauki może uczestniczyć nauczyciel prowadzący zajęcia edukacyjne w szkole wyższego stopnia, nauczyciel doradca metodyczny, psycholog, pedagog zatrudniony w szkole oraz zainteresowany uczeń.</w:t>
      </w:r>
    </w:p>
    <w:p w:rsidR="00C261A6" w:rsidRPr="00A60554" w:rsidRDefault="00C261A6" w:rsidP="00A60554">
      <w:pPr>
        <w:numPr>
          <w:ilvl w:val="0"/>
          <w:numId w:val="12"/>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 xml:space="preserve">Po otrzymaniu wniosku, o którym mowa w ust.8 dyrektor szkoły zasięga opinii rady pedagogicznej i </w:t>
      </w:r>
      <w:r w:rsidR="0001081E" w:rsidRPr="00A60554">
        <w:rPr>
          <w:rFonts w:ascii="Arial" w:hAnsi="Arial" w:cs="Arial"/>
          <w:sz w:val="20"/>
          <w:szCs w:val="20"/>
        </w:rPr>
        <w:t>poradni psychologiczno-</w:t>
      </w:r>
      <w:r w:rsidRPr="00A60554">
        <w:rPr>
          <w:rFonts w:ascii="Arial" w:hAnsi="Arial" w:cs="Arial"/>
          <w:sz w:val="20"/>
          <w:szCs w:val="20"/>
        </w:rPr>
        <w:t xml:space="preserve">pedagogicznej. </w:t>
      </w:r>
    </w:p>
    <w:p w:rsidR="00C261A6" w:rsidRPr="00A60554" w:rsidRDefault="00C261A6" w:rsidP="00A60554">
      <w:pPr>
        <w:numPr>
          <w:ilvl w:val="0"/>
          <w:numId w:val="12"/>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bCs/>
          <w:sz w:val="20"/>
          <w:szCs w:val="20"/>
        </w:rPr>
        <w:t>Odmowa zezwolenia wymaga od dyrektora wydania decyzji administracyjnej.</w:t>
      </w:r>
    </w:p>
    <w:p w:rsidR="00C261A6" w:rsidRPr="00A60554" w:rsidRDefault="00C261A6" w:rsidP="00A60554">
      <w:pPr>
        <w:numPr>
          <w:ilvl w:val="0"/>
          <w:numId w:val="12"/>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Zezwolenia udziela się na czas określony nie krótszy niż jeden rok szkolny.</w:t>
      </w:r>
    </w:p>
    <w:p w:rsidR="00C261A6" w:rsidRPr="00A60554" w:rsidRDefault="00C261A6" w:rsidP="00A60554">
      <w:pPr>
        <w:numPr>
          <w:ilvl w:val="0"/>
          <w:numId w:val="12"/>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Uczniowi przysługuje prawo wskazania nauczyciela, pod którego kierunkiem chciałby pracować.</w:t>
      </w:r>
    </w:p>
    <w:p w:rsidR="00C261A6" w:rsidRPr="00A60554" w:rsidRDefault="00C261A6" w:rsidP="00A60554">
      <w:pPr>
        <w:numPr>
          <w:ilvl w:val="0"/>
          <w:numId w:val="12"/>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Uczniowi, któremu dyrektor szkoły zezwolił na indywidualny tok lub program nauki, wyznacza się nauczyciela – opiekuna i ustala zakres jego obowiązków, w szczególności tygodniową liczbę godzin konsultacji – nie niższą niż 1 godz. tygodniowo i nie przekraczającą 5 godz. miesięcznie.</w:t>
      </w:r>
    </w:p>
    <w:p w:rsidR="00C261A6" w:rsidRPr="00A60554" w:rsidRDefault="00C261A6" w:rsidP="00A60554">
      <w:pPr>
        <w:numPr>
          <w:ilvl w:val="0"/>
          <w:numId w:val="12"/>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Uczeń realizujący indywidualny tok lub program</w:t>
      </w:r>
      <w:r w:rsidR="00F05463" w:rsidRPr="00A60554">
        <w:rPr>
          <w:rFonts w:ascii="Arial" w:hAnsi="Arial" w:cs="Arial"/>
          <w:sz w:val="20"/>
          <w:szCs w:val="20"/>
        </w:rPr>
        <w:t xml:space="preserve"> </w:t>
      </w:r>
      <w:r w:rsidRPr="00A60554">
        <w:rPr>
          <w:rFonts w:ascii="Arial" w:hAnsi="Arial" w:cs="Arial"/>
          <w:sz w:val="20"/>
          <w:szCs w:val="20"/>
        </w:rPr>
        <w:t xml:space="preserve">może uczęszczać na wybrane zajęcia edukacyjne do danej klasy lub do klasy programowo wyższej, w tej lub w innej szkole, </w:t>
      </w:r>
      <w:r w:rsidR="00781817" w:rsidRPr="00A60554">
        <w:rPr>
          <w:rFonts w:ascii="Arial" w:hAnsi="Arial" w:cs="Arial"/>
          <w:sz w:val="20"/>
          <w:szCs w:val="20"/>
        </w:rPr>
        <w:br/>
      </w:r>
      <w:r w:rsidRPr="00A60554">
        <w:rPr>
          <w:rFonts w:ascii="Arial" w:hAnsi="Arial" w:cs="Arial"/>
          <w:sz w:val="20"/>
          <w:szCs w:val="20"/>
        </w:rPr>
        <w:t>na wybrane zajęcia w szkole wyższego stopnia albo realizować program we własnym zakresie.</w:t>
      </w:r>
    </w:p>
    <w:p w:rsidR="00C261A6" w:rsidRPr="00A60554" w:rsidRDefault="00C261A6" w:rsidP="00A60554">
      <w:pPr>
        <w:numPr>
          <w:ilvl w:val="0"/>
          <w:numId w:val="12"/>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Uczeń decyduje o wyborze jednej z następujących form:</w:t>
      </w:r>
    </w:p>
    <w:p w:rsidR="00C261A6" w:rsidRPr="00A60554" w:rsidRDefault="00C261A6" w:rsidP="008F42F7">
      <w:pPr>
        <w:numPr>
          <w:ilvl w:val="0"/>
          <w:numId w:val="15"/>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uczestniczenie w lekcjach przedmiotu objętego indywidualnym tokiem lub programem nauki oraz na jednej godz</w:t>
      </w:r>
      <w:r w:rsidR="00781817" w:rsidRPr="00A60554">
        <w:rPr>
          <w:rFonts w:ascii="Arial" w:hAnsi="Arial" w:cs="Arial"/>
          <w:sz w:val="20"/>
          <w:szCs w:val="20"/>
        </w:rPr>
        <w:t>inie konsultacji indywidualnych,</w:t>
      </w:r>
    </w:p>
    <w:p w:rsidR="00C261A6" w:rsidRPr="00A60554" w:rsidRDefault="00C261A6" w:rsidP="008F42F7">
      <w:pPr>
        <w:numPr>
          <w:ilvl w:val="0"/>
          <w:numId w:val="15"/>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zdanie egzaminu klasyfikacyjnego z przedmiotu w zakresie materiału obowiązującego wszystkich uczniów w danym okresie</w:t>
      </w:r>
      <w:r w:rsidR="00F05463" w:rsidRPr="00A60554">
        <w:rPr>
          <w:rFonts w:ascii="Arial" w:hAnsi="Arial" w:cs="Arial"/>
          <w:sz w:val="20"/>
          <w:szCs w:val="20"/>
        </w:rPr>
        <w:t xml:space="preserve"> </w:t>
      </w:r>
      <w:r w:rsidRPr="00A60554">
        <w:rPr>
          <w:rFonts w:ascii="Arial" w:hAnsi="Arial" w:cs="Arial"/>
          <w:sz w:val="20"/>
          <w:szCs w:val="20"/>
        </w:rPr>
        <w:t>lub roku szkolnym na ocenę co najmniej bardzo dobrą</w:t>
      </w:r>
      <w:r w:rsidR="00A721AE">
        <w:rPr>
          <w:rFonts w:ascii="Arial" w:hAnsi="Arial" w:cs="Arial"/>
          <w:sz w:val="20"/>
          <w:szCs w:val="20"/>
        </w:rPr>
        <w:t xml:space="preserve">    </w:t>
      </w:r>
      <w:r w:rsidRPr="00A60554">
        <w:rPr>
          <w:rFonts w:ascii="Arial" w:hAnsi="Arial" w:cs="Arial"/>
          <w:sz w:val="20"/>
          <w:szCs w:val="20"/>
        </w:rPr>
        <w:t xml:space="preserve"> i w konsekwencji uczestniczenie tylko w zajęciach indywidualnych z nauczycielem.</w:t>
      </w:r>
    </w:p>
    <w:p w:rsidR="00C261A6" w:rsidRPr="00A60554" w:rsidRDefault="00C261A6" w:rsidP="00A60554">
      <w:pPr>
        <w:numPr>
          <w:ilvl w:val="0"/>
          <w:numId w:val="12"/>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Konsultacje indywidualne mogą odbywać się w rytmie 1 godziny tygodniowo lub 2 godzin co dwa tygodnie.</w:t>
      </w:r>
    </w:p>
    <w:p w:rsidR="00C261A6" w:rsidRPr="00A60554" w:rsidRDefault="00C261A6" w:rsidP="00A60554">
      <w:pPr>
        <w:numPr>
          <w:ilvl w:val="0"/>
          <w:numId w:val="12"/>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Rezygnacja z indywidualnego toku lub programu nauki oznacza powrót do normalnego trybu pracy i oceniania.</w:t>
      </w:r>
    </w:p>
    <w:p w:rsidR="00C261A6" w:rsidRPr="00A60554" w:rsidRDefault="00C261A6" w:rsidP="00A60554">
      <w:pPr>
        <w:numPr>
          <w:ilvl w:val="0"/>
          <w:numId w:val="12"/>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lastRenderedPageBreak/>
        <w:t>Uczeń realizujący indywidualny tok lub program nauki jest klasyfikowany na podstawie egzaminu klasyfikacyjnego, przeprowadzonego w terminie ustalonym z uczniem.</w:t>
      </w:r>
    </w:p>
    <w:p w:rsidR="00C261A6" w:rsidRPr="00A60554" w:rsidRDefault="00C261A6" w:rsidP="00A60554">
      <w:pPr>
        <w:numPr>
          <w:ilvl w:val="0"/>
          <w:numId w:val="12"/>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 xml:space="preserve">Kontynuowanie indywidualnego toku lub programu nauki jest możliwe w przypadku zdania przez ucznia rocznego egzaminu klasyfikacyjnego. </w:t>
      </w:r>
    </w:p>
    <w:p w:rsidR="00C261A6" w:rsidRPr="00A60554" w:rsidRDefault="00C261A6" w:rsidP="00A60554">
      <w:pPr>
        <w:numPr>
          <w:ilvl w:val="0"/>
          <w:numId w:val="12"/>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Decyzję w sprawie</w:t>
      </w:r>
      <w:r w:rsidR="00F05463" w:rsidRPr="00A60554">
        <w:rPr>
          <w:rFonts w:ascii="Arial" w:hAnsi="Arial" w:cs="Arial"/>
          <w:sz w:val="20"/>
          <w:szCs w:val="20"/>
        </w:rPr>
        <w:t xml:space="preserve"> </w:t>
      </w:r>
      <w:r w:rsidRPr="00A60554">
        <w:rPr>
          <w:rFonts w:ascii="Arial" w:hAnsi="Arial" w:cs="Arial"/>
          <w:sz w:val="20"/>
          <w:szCs w:val="20"/>
        </w:rPr>
        <w:t>realizacji przez ucznia indywidualnego toku lub programu należy każdorazowo odnotować w arkuszu ocen ucznia.</w:t>
      </w:r>
    </w:p>
    <w:p w:rsidR="00C261A6" w:rsidRPr="00A60554" w:rsidRDefault="00C261A6" w:rsidP="00A60554">
      <w:pPr>
        <w:numPr>
          <w:ilvl w:val="0"/>
          <w:numId w:val="12"/>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Wyniki klasyfikacji ucznia wpisuje się na bieżąco do arkusza ocen ucznia.</w:t>
      </w:r>
      <w:r w:rsidR="00F05463" w:rsidRPr="00A60554">
        <w:rPr>
          <w:rFonts w:ascii="Arial" w:hAnsi="Arial" w:cs="Arial"/>
          <w:sz w:val="20"/>
          <w:szCs w:val="20"/>
        </w:rPr>
        <w:t xml:space="preserve"> </w:t>
      </w:r>
    </w:p>
    <w:p w:rsidR="00D84D7C" w:rsidRPr="00A60554" w:rsidRDefault="00C261A6" w:rsidP="00A60554">
      <w:pPr>
        <w:numPr>
          <w:ilvl w:val="0"/>
          <w:numId w:val="12"/>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Na świadectwie promocyjnym ucznia, w rubryce: „Indywidualny program lub tok nauki”, należy odpowiednio wymienić przedmioty wraz z uzyskanymi oc</w:t>
      </w:r>
      <w:r w:rsidR="00EE3E90" w:rsidRPr="00A60554">
        <w:rPr>
          <w:rFonts w:ascii="Arial" w:hAnsi="Arial" w:cs="Arial"/>
          <w:sz w:val="20"/>
          <w:szCs w:val="20"/>
        </w:rPr>
        <w:t>enami. Informację o ukończeniu s</w:t>
      </w:r>
      <w:r w:rsidRPr="00A60554">
        <w:rPr>
          <w:rFonts w:ascii="Arial" w:hAnsi="Arial" w:cs="Arial"/>
          <w:sz w:val="20"/>
          <w:szCs w:val="20"/>
        </w:rPr>
        <w:t>zkoły lub uzyskaniu promocji w skróconym czasie należy odnotować w rubryce „Szczególne osiągnięcia ucznia”.</w:t>
      </w:r>
    </w:p>
    <w:p w:rsidR="0001081E" w:rsidRPr="00A60554" w:rsidRDefault="0001081E" w:rsidP="00A60554">
      <w:pPr>
        <w:autoSpaceDE w:val="0"/>
        <w:autoSpaceDN w:val="0"/>
        <w:adjustRightInd w:val="0"/>
        <w:spacing w:after="0" w:line="360" w:lineRule="auto"/>
        <w:jc w:val="both"/>
        <w:rPr>
          <w:rFonts w:ascii="Arial" w:hAnsi="Arial" w:cs="Arial"/>
          <w:sz w:val="20"/>
          <w:szCs w:val="20"/>
        </w:rPr>
      </w:pPr>
    </w:p>
    <w:p w:rsidR="00C261A6" w:rsidRPr="00310E29" w:rsidRDefault="00382BAC" w:rsidP="00A60554">
      <w:pPr>
        <w:autoSpaceDE w:val="0"/>
        <w:autoSpaceDN w:val="0"/>
        <w:adjustRightInd w:val="0"/>
        <w:spacing w:after="0" w:line="360" w:lineRule="auto"/>
        <w:jc w:val="both"/>
        <w:rPr>
          <w:rFonts w:ascii="Arial" w:hAnsi="Arial" w:cs="Arial"/>
          <w:b/>
          <w:sz w:val="20"/>
          <w:szCs w:val="20"/>
        </w:rPr>
      </w:pPr>
      <w:r w:rsidRPr="00310E29">
        <w:rPr>
          <w:rFonts w:ascii="Arial" w:hAnsi="Arial" w:cs="Arial"/>
          <w:b/>
          <w:bCs/>
          <w:sz w:val="20"/>
          <w:szCs w:val="20"/>
        </w:rPr>
        <w:t>§ 10</w:t>
      </w:r>
      <w:r w:rsidR="00D51CC5" w:rsidRPr="00310E29">
        <w:rPr>
          <w:rFonts w:ascii="Arial" w:hAnsi="Arial" w:cs="Arial"/>
          <w:b/>
          <w:bCs/>
          <w:sz w:val="20"/>
          <w:szCs w:val="20"/>
        </w:rPr>
        <w:t>9</w:t>
      </w:r>
    </w:p>
    <w:p w:rsidR="00C261A6" w:rsidRPr="00A60554" w:rsidRDefault="00C261A6" w:rsidP="00A60554">
      <w:pPr>
        <w:numPr>
          <w:ilvl w:val="0"/>
          <w:numId w:val="16"/>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Szkoła prowadzi dokumentację nauczania, działalności wychowawczej i opiekuńczej klas dotychczasowego gimnazjum zgodnie z obowiązującymi przepisami w tym zakresie.</w:t>
      </w:r>
    </w:p>
    <w:p w:rsidR="00C261A6" w:rsidRPr="00A60554" w:rsidRDefault="00C261A6" w:rsidP="00A60554">
      <w:pPr>
        <w:numPr>
          <w:ilvl w:val="0"/>
          <w:numId w:val="16"/>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W</w:t>
      </w:r>
      <w:r w:rsidR="00F05463" w:rsidRPr="00A60554">
        <w:rPr>
          <w:rFonts w:ascii="Arial" w:hAnsi="Arial" w:cs="Arial"/>
          <w:sz w:val="20"/>
          <w:szCs w:val="20"/>
        </w:rPr>
        <w:t xml:space="preserve"> </w:t>
      </w:r>
      <w:r w:rsidRPr="00A60554">
        <w:rPr>
          <w:rFonts w:ascii="Arial" w:hAnsi="Arial" w:cs="Arial"/>
          <w:sz w:val="20"/>
          <w:szCs w:val="20"/>
        </w:rPr>
        <w:t>klasach dotychczasowego gimnazjum wprowadza się dodatkową dokumentację:</w:t>
      </w:r>
    </w:p>
    <w:p w:rsidR="00C261A6" w:rsidRPr="00A60554" w:rsidRDefault="00A5063F" w:rsidP="008F42F7">
      <w:pPr>
        <w:numPr>
          <w:ilvl w:val="0"/>
          <w:numId w:val="17"/>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teczka</w:t>
      </w:r>
      <w:r w:rsidR="00781817" w:rsidRPr="00A60554">
        <w:rPr>
          <w:rFonts w:ascii="Arial" w:hAnsi="Arial" w:cs="Arial"/>
          <w:sz w:val="20"/>
          <w:szCs w:val="20"/>
        </w:rPr>
        <w:t xml:space="preserve"> wychowawcy klasy.</w:t>
      </w:r>
    </w:p>
    <w:p w:rsidR="00C261A6" w:rsidRPr="00A60554" w:rsidRDefault="00684BBB" w:rsidP="00A60554">
      <w:pPr>
        <w:numPr>
          <w:ilvl w:val="0"/>
          <w:numId w:val="16"/>
        </w:numPr>
        <w:autoSpaceDE w:val="0"/>
        <w:autoSpaceDN w:val="0"/>
        <w:adjustRightInd w:val="0"/>
        <w:spacing w:after="0" w:line="360" w:lineRule="auto"/>
        <w:ind w:left="426" w:hanging="284"/>
        <w:jc w:val="both"/>
        <w:rPr>
          <w:rFonts w:ascii="Arial" w:hAnsi="Arial" w:cs="Arial"/>
          <w:sz w:val="20"/>
          <w:szCs w:val="20"/>
        </w:rPr>
      </w:pPr>
      <w:r w:rsidRPr="00684BBB">
        <w:rPr>
          <w:rFonts w:ascii="Arial" w:hAnsi="Arial" w:cs="Arial"/>
          <w:sz w:val="20"/>
          <w:szCs w:val="20"/>
        </w:rPr>
        <w:t xml:space="preserve">Dziennik elektroniczny </w:t>
      </w:r>
      <w:r w:rsidR="00C261A6" w:rsidRPr="00684BBB">
        <w:rPr>
          <w:rFonts w:ascii="Arial" w:hAnsi="Arial" w:cs="Arial"/>
          <w:sz w:val="20"/>
          <w:szCs w:val="20"/>
        </w:rPr>
        <w:t>klasy zakłada się dla każdego oddziału.</w:t>
      </w:r>
      <w:r w:rsidR="00C261A6" w:rsidRPr="00A60554">
        <w:rPr>
          <w:rFonts w:ascii="Arial" w:hAnsi="Arial" w:cs="Arial"/>
          <w:sz w:val="20"/>
          <w:szCs w:val="20"/>
        </w:rPr>
        <w:t xml:space="preserve"> Za jego prowadzenie odpowiada wychowawca klasy. W dzienniku wychowawcy klasy mają prawo dokonywać wpisu nauczyciele prowadzący zajęcia w całym oddziale lub grupach.</w:t>
      </w:r>
    </w:p>
    <w:p w:rsidR="00C261A6" w:rsidRPr="00A60554" w:rsidRDefault="00C261A6" w:rsidP="00A60554">
      <w:pPr>
        <w:numPr>
          <w:ilvl w:val="0"/>
          <w:numId w:val="16"/>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Dziennik wychowawcy klasy zawiera:</w:t>
      </w:r>
    </w:p>
    <w:p w:rsidR="00C261A6" w:rsidRPr="00A60554" w:rsidRDefault="00781817" w:rsidP="00A60554">
      <w:pPr>
        <w:numPr>
          <w:ilvl w:val="0"/>
          <w:numId w:val="1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listę uczniów w oddziale,</w:t>
      </w:r>
    </w:p>
    <w:p w:rsidR="00C261A6" w:rsidRPr="00A60554" w:rsidRDefault="00C261A6" w:rsidP="00A60554">
      <w:pPr>
        <w:numPr>
          <w:ilvl w:val="0"/>
          <w:numId w:val="1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plan pra</w:t>
      </w:r>
      <w:r w:rsidR="00781817" w:rsidRPr="00A60554">
        <w:rPr>
          <w:rFonts w:ascii="Arial" w:hAnsi="Arial" w:cs="Arial"/>
          <w:sz w:val="20"/>
          <w:szCs w:val="20"/>
        </w:rPr>
        <w:t xml:space="preserve">cy wychowawczej na I </w:t>
      </w:r>
      <w:proofErr w:type="spellStart"/>
      <w:r w:rsidR="00781817" w:rsidRPr="00A60554">
        <w:rPr>
          <w:rFonts w:ascii="Arial" w:hAnsi="Arial" w:cs="Arial"/>
          <w:sz w:val="20"/>
          <w:szCs w:val="20"/>
        </w:rPr>
        <w:t>i</w:t>
      </w:r>
      <w:proofErr w:type="spellEnd"/>
      <w:r w:rsidR="00781817" w:rsidRPr="00A60554">
        <w:rPr>
          <w:rFonts w:ascii="Arial" w:hAnsi="Arial" w:cs="Arial"/>
          <w:sz w:val="20"/>
          <w:szCs w:val="20"/>
        </w:rPr>
        <w:t xml:space="preserve"> II okres,</w:t>
      </w:r>
    </w:p>
    <w:p w:rsidR="00C261A6" w:rsidRPr="00A60554" w:rsidRDefault="00C261A6" w:rsidP="00A60554">
      <w:pPr>
        <w:numPr>
          <w:ilvl w:val="0"/>
          <w:numId w:val="1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sprawozdania wychowawcy z realizacji programu wychowawczo – profilaktycznego </w:t>
      </w:r>
      <w:r w:rsidR="00781817" w:rsidRPr="00A60554">
        <w:rPr>
          <w:rFonts w:ascii="Arial" w:hAnsi="Arial" w:cs="Arial"/>
          <w:sz w:val="20"/>
          <w:szCs w:val="20"/>
        </w:rPr>
        <w:br/>
      </w:r>
      <w:r w:rsidRPr="00A60554">
        <w:rPr>
          <w:rFonts w:ascii="Arial" w:hAnsi="Arial" w:cs="Arial"/>
          <w:sz w:val="20"/>
          <w:szCs w:val="20"/>
        </w:rPr>
        <w:t>w po</w:t>
      </w:r>
      <w:r w:rsidR="00781817" w:rsidRPr="00A60554">
        <w:rPr>
          <w:rFonts w:ascii="Arial" w:hAnsi="Arial" w:cs="Arial"/>
          <w:sz w:val="20"/>
          <w:szCs w:val="20"/>
        </w:rPr>
        <w:t>szczególnych okresach szkolnych,</w:t>
      </w:r>
    </w:p>
    <w:p w:rsidR="00C261A6" w:rsidRPr="00A60554" w:rsidRDefault="00C261A6" w:rsidP="00A60554">
      <w:pPr>
        <w:numPr>
          <w:ilvl w:val="0"/>
          <w:numId w:val="1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życzenie rodziców (pisemną deklarację</w:t>
      </w:r>
      <w:r w:rsidR="00F05463" w:rsidRPr="00A60554">
        <w:rPr>
          <w:rFonts w:ascii="Arial" w:hAnsi="Arial" w:cs="Arial"/>
          <w:sz w:val="20"/>
          <w:szCs w:val="20"/>
        </w:rPr>
        <w:t>)</w:t>
      </w:r>
      <w:r w:rsidRPr="00A60554">
        <w:rPr>
          <w:rFonts w:ascii="Arial" w:hAnsi="Arial" w:cs="Arial"/>
          <w:sz w:val="20"/>
          <w:szCs w:val="20"/>
        </w:rPr>
        <w:t xml:space="preserve"> o o</w:t>
      </w:r>
      <w:r w:rsidR="00781817" w:rsidRPr="00A60554">
        <w:rPr>
          <w:rFonts w:ascii="Arial" w:hAnsi="Arial" w:cs="Arial"/>
          <w:sz w:val="20"/>
          <w:szCs w:val="20"/>
        </w:rPr>
        <w:t>rganizację nauki religii, etyki,</w:t>
      </w:r>
    </w:p>
    <w:p w:rsidR="00C261A6" w:rsidRPr="00A60554" w:rsidRDefault="00C261A6" w:rsidP="00A60554">
      <w:pPr>
        <w:numPr>
          <w:ilvl w:val="0"/>
          <w:numId w:val="1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sprzeciw na brak uczestnictwa w zajęciach z</w:t>
      </w:r>
      <w:r w:rsidR="00781817" w:rsidRPr="00A60554">
        <w:rPr>
          <w:rFonts w:ascii="Arial" w:hAnsi="Arial" w:cs="Arial"/>
          <w:sz w:val="20"/>
          <w:szCs w:val="20"/>
        </w:rPr>
        <w:t xml:space="preserve"> wychowania do życia w rodzinie,</w:t>
      </w:r>
    </w:p>
    <w:p w:rsidR="00C261A6" w:rsidRPr="00A60554" w:rsidRDefault="00C261A6" w:rsidP="00A60554">
      <w:pPr>
        <w:numPr>
          <w:ilvl w:val="0"/>
          <w:numId w:val="1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zgoda na przetwarzanie danych osobowych ucznia – w przypadku, gdy szkoła gromadzi </w:t>
      </w:r>
      <w:r w:rsidR="00781817" w:rsidRPr="00A60554">
        <w:rPr>
          <w:rFonts w:ascii="Arial" w:hAnsi="Arial" w:cs="Arial"/>
          <w:sz w:val="20"/>
          <w:szCs w:val="20"/>
        </w:rPr>
        <w:br/>
      </w:r>
      <w:r w:rsidRPr="00A60554">
        <w:rPr>
          <w:rFonts w:ascii="Arial" w:hAnsi="Arial" w:cs="Arial"/>
          <w:sz w:val="20"/>
          <w:szCs w:val="20"/>
        </w:rPr>
        <w:t>i</w:t>
      </w:r>
      <w:r w:rsidR="00F05463" w:rsidRPr="00A60554">
        <w:rPr>
          <w:rFonts w:ascii="Arial" w:hAnsi="Arial" w:cs="Arial"/>
          <w:sz w:val="20"/>
          <w:szCs w:val="20"/>
        </w:rPr>
        <w:t xml:space="preserve"> </w:t>
      </w:r>
      <w:r w:rsidR="00781817" w:rsidRPr="00A60554">
        <w:rPr>
          <w:rFonts w:ascii="Arial" w:hAnsi="Arial" w:cs="Arial"/>
          <w:sz w:val="20"/>
          <w:szCs w:val="20"/>
        </w:rPr>
        <w:t>przetwarza dane wrażliwe,</w:t>
      </w:r>
    </w:p>
    <w:p w:rsidR="00C261A6" w:rsidRPr="00A60554" w:rsidRDefault="00C261A6" w:rsidP="00A60554">
      <w:pPr>
        <w:numPr>
          <w:ilvl w:val="0"/>
          <w:numId w:val="1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zgoda rodziców na udział w zajęciach wyrównawczych, socjoterapeutycznych oraz innych </w:t>
      </w:r>
      <w:r w:rsidR="00781817" w:rsidRPr="00A60554">
        <w:rPr>
          <w:rFonts w:ascii="Arial" w:hAnsi="Arial" w:cs="Arial"/>
          <w:sz w:val="20"/>
          <w:szCs w:val="20"/>
        </w:rPr>
        <w:br/>
      </w:r>
      <w:r w:rsidRPr="00A60554">
        <w:rPr>
          <w:rFonts w:ascii="Arial" w:hAnsi="Arial" w:cs="Arial"/>
          <w:sz w:val="20"/>
          <w:szCs w:val="20"/>
        </w:rPr>
        <w:t>w zakresie pomocy psychologiczno-pedagogic</w:t>
      </w:r>
      <w:r w:rsidR="00781817" w:rsidRPr="00A60554">
        <w:rPr>
          <w:rFonts w:ascii="Arial" w:hAnsi="Arial" w:cs="Arial"/>
          <w:sz w:val="20"/>
          <w:szCs w:val="20"/>
        </w:rPr>
        <w:t>znej organizowanej przez szkołę,</w:t>
      </w:r>
    </w:p>
    <w:p w:rsidR="00C261A6" w:rsidRPr="00A60554" w:rsidRDefault="00781817" w:rsidP="00A60554">
      <w:pPr>
        <w:numPr>
          <w:ilvl w:val="0"/>
          <w:numId w:val="1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tematykę zebrań z rodzicami,</w:t>
      </w:r>
    </w:p>
    <w:p w:rsidR="00C261A6" w:rsidRPr="00A60554" w:rsidRDefault="00C261A6" w:rsidP="00A60554">
      <w:pPr>
        <w:numPr>
          <w:ilvl w:val="0"/>
          <w:numId w:val="1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listę obecno</w:t>
      </w:r>
      <w:r w:rsidR="00781817" w:rsidRPr="00A60554">
        <w:rPr>
          <w:rFonts w:ascii="Arial" w:hAnsi="Arial" w:cs="Arial"/>
          <w:sz w:val="20"/>
          <w:szCs w:val="20"/>
        </w:rPr>
        <w:t>ści rodziców na zebraniach,</w:t>
      </w:r>
    </w:p>
    <w:p w:rsidR="00C261A6" w:rsidRPr="00A60554" w:rsidRDefault="00C261A6" w:rsidP="00A60554">
      <w:pPr>
        <w:numPr>
          <w:ilvl w:val="0"/>
          <w:numId w:val="1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ko</w:t>
      </w:r>
      <w:r w:rsidR="00781817" w:rsidRPr="00A60554">
        <w:rPr>
          <w:rFonts w:ascii="Arial" w:hAnsi="Arial" w:cs="Arial"/>
          <w:sz w:val="20"/>
          <w:szCs w:val="20"/>
        </w:rPr>
        <w:t>ntakty indywidualne z rodzicami,</w:t>
      </w:r>
    </w:p>
    <w:p w:rsidR="00C261A6" w:rsidRPr="00A60554" w:rsidRDefault="00C261A6" w:rsidP="00A60554">
      <w:pPr>
        <w:numPr>
          <w:ilvl w:val="0"/>
          <w:numId w:val="1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karty informacyjne o przewidywanych ocena</w:t>
      </w:r>
      <w:r w:rsidR="00781817" w:rsidRPr="00A60554">
        <w:rPr>
          <w:rFonts w:ascii="Arial" w:hAnsi="Arial" w:cs="Arial"/>
          <w:sz w:val="20"/>
          <w:szCs w:val="20"/>
        </w:rPr>
        <w:t>ch z poszczególnych przedmiotów.</w:t>
      </w:r>
    </w:p>
    <w:p w:rsidR="00C261A6" w:rsidRPr="00A60554" w:rsidRDefault="009B27B1" w:rsidP="00A60554">
      <w:pPr>
        <w:numPr>
          <w:ilvl w:val="0"/>
          <w:numId w:val="16"/>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Teczka</w:t>
      </w:r>
      <w:r w:rsidR="00C261A6" w:rsidRPr="00A60554">
        <w:rPr>
          <w:rFonts w:ascii="Arial" w:hAnsi="Arial" w:cs="Arial"/>
          <w:sz w:val="20"/>
          <w:szCs w:val="20"/>
        </w:rPr>
        <w:t xml:space="preserve"> wychowawcy klasy jest własnością szkoły. Przechowywany</w:t>
      </w:r>
      <w:r w:rsidR="00F05463" w:rsidRPr="00A60554">
        <w:rPr>
          <w:rFonts w:ascii="Arial" w:hAnsi="Arial" w:cs="Arial"/>
          <w:sz w:val="20"/>
          <w:szCs w:val="20"/>
        </w:rPr>
        <w:t xml:space="preserve"> </w:t>
      </w:r>
      <w:r w:rsidR="00C261A6" w:rsidRPr="00A60554">
        <w:rPr>
          <w:rFonts w:ascii="Arial" w:hAnsi="Arial" w:cs="Arial"/>
          <w:sz w:val="20"/>
          <w:szCs w:val="20"/>
        </w:rPr>
        <w:t>jest w pokoju wicedyrektora. Podlega archiwizacji wg zasad dla grupy B – 3.</w:t>
      </w:r>
    </w:p>
    <w:p w:rsidR="00D84D7C" w:rsidRPr="00A60554" w:rsidRDefault="00D84D7C" w:rsidP="00A60554">
      <w:pPr>
        <w:autoSpaceDE w:val="0"/>
        <w:autoSpaceDN w:val="0"/>
        <w:adjustRightInd w:val="0"/>
        <w:spacing w:after="0" w:line="360" w:lineRule="auto"/>
        <w:jc w:val="both"/>
        <w:rPr>
          <w:rFonts w:ascii="Arial" w:hAnsi="Arial" w:cs="Arial"/>
          <w:bCs/>
          <w:sz w:val="20"/>
          <w:szCs w:val="20"/>
        </w:rPr>
      </w:pPr>
    </w:p>
    <w:p w:rsidR="00C261A6" w:rsidRPr="00310E29" w:rsidRDefault="009B27B1"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lastRenderedPageBreak/>
        <w:t xml:space="preserve">§ </w:t>
      </w:r>
      <w:r w:rsidR="00382BAC" w:rsidRPr="00310E29">
        <w:rPr>
          <w:rFonts w:ascii="Arial" w:hAnsi="Arial" w:cs="Arial"/>
          <w:b/>
          <w:bCs/>
          <w:sz w:val="20"/>
          <w:szCs w:val="20"/>
        </w:rPr>
        <w:t>11</w:t>
      </w:r>
      <w:r w:rsidR="00D51CC5" w:rsidRPr="00310E29">
        <w:rPr>
          <w:rFonts w:ascii="Arial" w:hAnsi="Arial" w:cs="Arial"/>
          <w:b/>
          <w:bCs/>
          <w:sz w:val="20"/>
          <w:szCs w:val="20"/>
        </w:rPr>
        <w:t>0</w:t>
      </w:r>
    </w:p>
    <w:p w:rsidR="00C261A6" w:rsidRPr="00A60554" w:rsidRDefault="00C261A6" w:rsidP="00A60554">
      <w:pPr>
        <w:pStyle w:val="Akapitzlist"/>
        <w:numPr>
          <w:ilvl w:val="0"/>
          <w:numId w:val="136"/>
        </w:numPr>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Terminy rozpoczynania i kończenia zajęć dydaktyczno-wychowawczych, przerw świątecznych oraz ferii zimowych i letnich określają przepisy w sprawie organizacji roku szkolnego.</w:t>
      </w:r>
    </w:p>
    <w:p w:rsidR="00C261A6" w:rsidRPr="00A60554" w:rsidRDefault="00C261A6" w:rsidP="00A60554">
      <w:pPr>
        <w:pStyle w:val="Akapitzlist"/>
        <w:numPr>
          <w:ilvl w:val="0"/>
          <w:numId w:val="136"/>
        </w:numPr>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Okresy, na które dzieli się rok szkolny</w:t>
      </w:r>
      <w:r w:rsidR="00F05463" w:rsidRPr="00A60554">
        <w:rPr>
          <w:rFonts w:ascii="Arial" w:hAnsi="Arial" w:cs="Arial"/>
          <w:sz w:val="20"/>
          <w:szCs w:val="20"/>
        </w:rPr>
        <w:t xml:space="preserve"> </w:t>
      </w:r>
      <w:r w:rsidRPr="00A60554">
        <w:rPr>
          <w:rFonts w:ascii="Arial" w:hAnsi="Arial" w:cs="Arial"/>
          <w:sz w:val="20"/>
          <w:szCs w:val="20"/>
        </w:rPr>
        <w:t>opisane są w zasadach oceniania uczniów klas dotychczasowego gimnazjum.</w:t>
      </w:r>
    </w:p>
    <w:p w:rsidR="00C261A6" w:rsidRPr="00A60554" w:rsidRDefault="00C261A6" w:rsidP="00A60554">
      <w:pPr>
        <w:pStyle w:val="Akapitzlist"/>
        <w:numPr>
          <w:ilvl w:val="0"/>
          <w:numId w:val="136"/>
        </w:numPr>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Szczegółową organizację nauczania, wychowania i opieki w klasach dotychczasowego gimnazjum w danym roku szkolnym określa arkusz organizacyjny szkoły opracowany przez dyrektora </w:t>
      </w:r>
      <w:r w:rsidR="00EE3E90" w:rsidRPr="00A60554">
        <w:rPr>
          <w:rFonts w:ascii="Arial" w:hAnsi="Arial" w:cs="Arial"/>
          <w:sz w:val="20"/>
          <w:szCs w:val="20"/>
        </w:rPr>
        <w:t>s</w:t>
      </w:r>
      <w:r w:rsidRPr="00A60554">
        <w:rPr>
          <w:rFonts w:ascii="Arial" w:hAnsi="Arial" w:cs="Arial"/>
          <w:sz w:val="20"/>
          <w:szCs w:val="20"/>
        </w:rPr>
        <w:t>zkoły na podstawie ramow</w:t>
      </w:r>
      <w:r w:rsidR="00EE3E90" w:rsidRPr="00A60554">
        <w:rPr>
          <w:rFonts w:ascii="Arial" w:hAnsi="Arial" w:cs="Arial"/>
          <w:sz w:val="20"/>
          <w:szCs w:val="20"/>
        </w:rPr>
        <w:t>ego</w:t>
      </w:r>
      <w:r w:rsidRPr="00A60554">
        <w:rPr>
          <w:rFonts w:ascii="Arial" w:hAnsi="Arial" w:cs="Arial"/>
          <w:sz w:val="20"/>
          <w:szCs w:val="20"/>
        </w:rPr>
        <w:t xml:space="preserve"> plan</w:t>
      </w:r>
      <w:r w:rsidR="00EE3E90" w:rsidRPr="00A60554">
        <w:rPr>
          <w:rFonts w:ascii="Arial" w:hAnsi="Arial" w:cs="Arial"/>
          <w:sz w:val="20"/>
          <w:szCs w:val="20"/>
        </w:rPr>
        <w:t>u</w:t>
      </w:r>
      <w:r w:rsidRPr="00A60554">
        <w:rPr>
          <w:rFonts w:ascii="Arial" w:hAnsi="Arial" w:cs="Arial"/>
          <w:sz w:val="20"/>
          <w:szCs w:val="20"/>
        </w:rPr>
        <w:t xml:space="preserve"> nauczania ora</w:t>
      </w:r>
      <w:r w:rsidR="00EE3E90" w:rsidRPr="00A60554">
        <w:rPr>
          <w:rFonts w:ascii="Arial" w:hAnsi="Arial" w:cs="Arial"/>
          <w:sz w:val="20"/>
          <w:szCs w:val="20"/>
        </w:rPr>
        <w:t>z planu finansowego s</w:t>
      </w:r>
      <w:r w:rsidRPr="00A60554">
        <w:rPr>
          <w:rFonts w:ascii="Arial" w:hAnsi="Arial" w:cs="Arial"/>
          <w:sz w:val="20"/>
          <w:szCs w:val="20"/>
        </w:rPr>
        <w:t xml:space="preserve">zkoły. </w:t>
      </w:r>
    </w:p>
    <w:p w:rsidR="00D84D7C" w:rsidRPr="00A60554" w:rsidRDefault="00D84D7C" w:rsidP="00A60554">
      <w:pPr>
        <w:autoSpaceDE w:val="0"/>
        <w:autoSpaceDN w:val="0"/>
        <w:adjustRightInd w:val="0"/>
        <w:spacing w:after="0" w:line="360" w:lineRule="auto"/>
        <w:jc w:val="both"/>
        <w:rPr>
          <w:rFonts w:ascii="Arial" w:hAnsi="Arial" w:cs="Arial"/>
          <w:bCs/>
          <w:sz w:val="20"/>
          <w:szCs w:val="20"/>
        </w:rPr>
      </w:pPr>
    </w:p>
    <w:p w:rsidR="00C261A6" w:rsidRPr="00310E29" w:rsidRDefault="00E87F42"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 11</w:t>
      </w:r>
      <w:r w:rsidR="00D51CC5" w:rsidRPr="00310E29">
        <w:rPr>
          <w:rFonts w:ascii="Arial" w:hAnsi="Arial" w:cs="Arial"/>
          <w:b/>
          <w:bCs/>
          <w:sz w:val="20"/>
          <w:szCs w:val="20"/>
        </w:rPr>
        <w:t>1</w:t>
      </w:r>
    </w:p>
    <w:p w:rsidR="00C261A6" w:rsidRPr="00A60554" w:rsidRDefault="00C261A6" w:rsidP="00A60554">
      <w:pPr>
        <w:pStyle w:val="Akapitzlist"/>
        <w:numPr>
          <w:ilvl w:val="0"/>
          <w:numId w:val="137"/>
        </w:numPr>
        <w:autoSpaceDE w:val="0"/>
        <w:autoSpaceDN w:val="0"/>
        <w:adjustRightInd w:val="0"/>
        <w:spacing w:after="0" w:line="360" w:lineRule="auto"/>
        <w:ind w:left="426" w:hanging="284"/>
        <w:contextualSpacing w:val="0"/>
        <w:jc w:val="both"/>
        <w:rPr>
          <w:rFonts w:ascii="Arial" w:hAnsi="Arial" w:cs="Arial"/>
          <w:sz w:val="20"/>
          <w:szCs w:val="20"/>
        </w:rPr>
      </w:pPr>
      <w:r w:rsidRPr="00340D43">
        <w:rPr>
          <w:rFonts w:ascii="Arial" w:hAnsi="Arial" w:cs="Arial"/>
          <w:sz w:val="20"/>
          <w:szCs w:val="20"/>
        </w:rPr>
        <w:t>Uczeń</w:t>
      </w:r>
      <w:r w:rsidRPr="00A60554">
        <w:rPr>
          <w:rFonts w:ascii="Arial" w:hAnsi="Arial" w:cs="Arial"/>
          <w:sz w:val="20"/>
          <w:szCs w:val="20"/>
        </w:rPr>
        <w:t xml:space="preserve"> klasy dotychczasowego gimnazjum ma obowiązek dbać o schludny i estetyczny wygląd. Strój ucznia na zajęciach lekcyjnych powinien być skromny i stonowany, uczennice nie mogą eksponować odkrytych ramion i głębokich dekoltów. Fryzura powinna być schludna, ewentualna </w:t>
      </w:r>
      <w:r w:rsidR="004B1437" w:rsidRPr="00A60554">
        <w:rPr>
          <w:rFonts w:ascii="Arial" w:hAnsi="Arial" w:cs="Arial"/>
          <w:sz w:val="20"/>
          <w:szCs w:val="20"/>
        </w:rPr>
        <w:t xml:space="preserve">uzasadniona </w:t>
      </w:r>
      <w:r w:rsidRPr="00A60554">
        <w:rPr>
          <w:rFonts w:ascii="Arial" w:hAnsi="Arial" w:cs="Arial"/>
          <w:sz w:val="20"/>
          <w:szCs w:val="20"/>
        </w:rPr>
        <w:t>koloryzacja ma być zbliżona do kolorów naturalnych. Biżuteria nie może być wyzywająca, kolorowa, powinna być dostosowana do sytuacji oficjalnych. Zakazuje się noszenia biżuterii na zajęciach wychowania fizycznego</w:t>
      </w:r>
      <w:r w:rsidR="004B1437" w:rsidRPr="00A60554">
        <w:rPr>
          <w:rFonts w:ascii="Arial" w:hAnsi="Arial" w:cs="Arial"/>
          <w:sz w:val="20"/>
          <w:szCs w:val="20"/>
        </w:rPr>
        <w:t xml:space="preserve"> (szczegółowe zapisy w WZO załącznik nr. 2)</w:t>
      </w:r>
      <w:r w:rsidRPr="00A60554">
        <w:rPr>
          <w:rFonts w:ascii="Arial" w:hAnsi="Arial" w:cs="Arial"/>
          <w:sz w:val="20"/>
          <w:szCs w:val="20"/>
        </w:rPr>
        <w:t>.</w:t>
      </w:r>
    </w:p>
    <w:p w:rsidR="00C261A6" w:rsidRPr="00A60554" w:rsidRDefault="00C261A6" w:rsidP="00A60554">
      <w:pPr>
        <w:pStyle w:val="Akapitzlist"/>
        <w:numPr>
          <w:ilvl w:val="0"/>
          <w:numId w:val="137"/>
        </w:numPr>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Strój galowy dla dziewcząt to ciemna spódnica i biała bluzka, a dla chłopców </w:t>
      </w:r>
      <w:r w:rsidR="004B1437" w:rsidRPr="00A60554">
        <w:rPr>
          <w:rFonts w:ascii="Arial" w:hAnsi="Arial" w:cs="Arial"/>
          <w:sz w:val="20"/>
          <w:szCs w:val="20"/>
        </w:rPr>
        <w:t>garnitur, biała koszula i ciemne spodnie</w:t>
      </w:r>
      <w:r w:rsidRPr="00A60554">
        <w:rPr>
          <w:rFonts w:ascii="Arial" w:hAnsi="Arial" w:cs="Arial"/>
          <w:sz w:val="20"/>
          <w:szCs w:val="20"/>
        </w:rPr>
        <w:t>.</w:t>
      </w:r>
    </w:p>
    <w:p w:rsidR="00D84D7C" w:rsidRPr="00A60554" w:rsidRDefault="00D84D7C" w:rsidP="00A60554">
      <w:pPr>
        <w:autoSpaceDE w:val="0"/>
        <w:autoSpaceDN w:val="0"/>
        <w:adjustRightInd w:val="0"/>
        <w:spacing w:after="0" w:line="360" w:lineRule="auto"/>
        <w:jc w:val="both"/>
        <w:rPr>
          <w:rFonts w:ascii="Arial" w:hAnsi="Arial" w:cs="Arial"/>
          <w:bCs/>
          <w:sz w:val="20"/>
          <w:szCs w:val="20"/>
        </w:rPr>
      </w:pPr>
    </w:p>
    <w:p w:rsidR="00C261A6" w:rsidRPr="00310E29" w:rsidRDefault="00BB29C1"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 11</w:t>
      </w:r>
      <w:r w:rsidR="00D51CC5" w:rsidRPr="00310E29">
        <w:rPr>
          <w:rFonts w:ascii="Arial" w:hAnsi="Arial" w:cs="Arial"/>
          <w:b/>
          <w:bCs/>
          <w:sz w:val="20"/>
          <w:szCs w:val="20"/>
        </w:rPr>
        <w:t>2</w:t>
      </w:r>
    </w:p>
    <w:p w:rsidR="00C261A6" w:rsidRPr="00310E29" w:rsidRDefault="00C261A6" w:rsidP="00A60554">
      <w:pPr>
        <w:numPr>
          <w:ilvl w:val="0"/>
          <w:numId w:val="19"/>
        </w:numPr>
        <w:autoSpaceDE w:val="0"/>
        <w:autoSpaceDN w:val="0"/>
        <w:adjustRightInd w:val="0"/>
        <w:spacing w:after="0" w:line="360" w:lineRule="auto"/>
        <w:ind w:left="426" w:hanging="284"/>
        <w:jc w:val="both"/>
        <w:rPr>
          <w:rFonts w:ascii="Arial" w:hAnsi="Arial" w:cs="Arial"/>
          <w:b/>
          <w:sz w:val="20"/>
          <w:szCs w:val="20"/>
        </w:rPr>
      </w:pPr>
      <w:r w:rsidRPr="00310E29">
        <w:rPr>
          <w:rFonts w:ascii="Arial" w:hAnsi="Arial" w:cs="Arial"/>
          <w:b/>
          <w:sz w:val="20"/>
          <w:szCs w:val="20"/>
        </w:rPr>
        <w:t>Uczeń może otrzymać nagrodę za:</w:t>
      </w:r>
    </w:p>
    <w:p w:rsidR="00C261A6" w:rsidRPr="00A60554" w:rsidRDefault="00C261A6" w:rsidP="00A60554">
      <w:pPr>
        <w:numPr>
          <w:ilvl w:val="0"/>
          <w:numId w:val="2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najwyższe oceny z poszczególnych przedmiotów i zachowania;</w:t>
      </w:r>
    </w:p>
    <w:p w:rsidR="00C261A6" w:rsidRPr="00A60554" w:rsidRDefault="00C261A6" w:rsidP="00A60554">
      <w:pPr>
        <w:numPr>
          <w:ilvl w:val="0"/>
          <w:numId w:val="2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szczególnie wyróżniające się zachowanie;</w:t>
      </w:r>
    </w:p>
    <w:p w:rsidR="00C261A6" w:rsidRPr="00A60554" w:rsidRDefault="00C261A6" w:rsidP="00A60554">
      <w:pPr>
        <w:numPr>
          <w:ilvl w:val="0"/>
          <w:numId w:val="2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wybitne osiągnięcia w konkursach, olimpiadach przedmiotowych i imprezach sportowych;</w:t>
      </w:r>
    </w:p>
    <w:p w:rsidR="00C261A6" w:rsidRPr="00A60554" w:rsidRDefault="00C261A6" w:rsidP="00A60554">
      <w:pPr>
        <w:numPr>
          <w:ilvl w:val="0"/>
          <w:numId w:val="2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nienaganną frekwencję;</w:t>
      </w:r>
    </w:p>
    <w:p w:rsidR="00C261A6" w:rsidRPr="00A60554" w:rsidRDefault="00C261A6" w:rsidP="00A60554">
      <w:pPr>
        <w:numPr>
          <w:ilvl w:val="0"/>
          <w:numId w:val="2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wzorową działalność na rzecz klasy lub szkoły.</w:t>
      </w:r>
    </w:p>
    <w:p w:rsidR="00C261A6" w:rsidRPr="00A60554" w:rsidRDefault="00C261A6" w:rsidP="00A60554">
      <w:pPr>
        <w:numPr>
          <w:ilvl w:val="0"/>
          <w:numId w:val="19"/>
        </w:numPr>
        <w:autoSpaceDE w:val="0"/>
        <w:autoSpaceDN w:val="0"/>
        <w:adjustRightInd w:val="0"/>
        <w:spacing w:after="0" w:line="360" w:lineRule="auto"/>
        <w:ind w:left="426" w:hanging="284"/>
        <w:jc w:val="both"/>
        <w:rPr>
          <w:rFonts w:ascii="Arial" w:hAnsi="Arial" w:cs="Arial"/>
          <w:bCs/>
          <w:sz w:val="20"/>
          <w:szCs w:val="20"/>
        </w:rPr>
      </w:pPr>
      <w:r w:rsidRPr="00A60554">
        <w:rPr>
          <w:rFonts w:ascii="Arial" w:hAnsi="Arial" w:cs="Arial"/>
          <w:bCs/>
          <w:sz w:val="20"/>
          <w:szCs w:val="20"/>
        </w:rPr>
        <w:t>Wprowadza się następujące rodzaje nagród:</w:t>
      </w:r>
    </w:p>
    <w:p w:rsidR="00C261A6" w:rsidRPr="00A60554" w:rsidRDefault="00C261A6" w:rsidP="00A60554">
      <w:pPr>
        <w:numPr>
          <w:ilvl w:val="0"/>
          <w:numId w:val="21"/>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pochwała wychowawcy klasy wobec klasy;</w:t>
      </w:r>
    </w:p>
    <w:p w:rsidR="00C261A6" w:rsidRPr="00A60554" w:rsidRDefault="00C261A6" w:rsidP="00A60554">
      <w:pPr>
        <w:numPr>
          <w:ilvl w:val="0"/>
          <w:numId w:val="21"/>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pochwała dyrektora szkoły wobec klasy;</w:t>
      </w:r>
    </w:p>
    <w:p w:rsidR="00C261A6" w:rsidRPr="00A60554" w:rsidRDefault="00C261A6" w:rsidP="00A60554">
      <w:pPr>
        <w:numPr>
          <w:ilvl w:val="0"/>
          <w:numId w:val="21"/>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pochwała dyrektora szkoły wobec uczniów całej szkoły;</w:t>
      </w:r>
    </w:p>
    <w:p w:rsidR="00C261A6" w:rsidRPr="00A60554" w:rsidRDefault="00C261A6" w:rsidP="00A60554">
      <w:pPr>
        <w:numPr>
          <w:ilvl w:val="0"/>
          <w:numId w:val="21"/>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dyplom uznania;</w:t>
      </w:r>
    </w:p>
    <w:p w:rsidR="00C261A6" w:rsidRPr="00A60554" w:rsidRDefault="00C261A6" w:rsidP="00A60554">
      <w:pPr>
        <w:numPr>
          <w:ilvl w:val="0"/>
          <w:numId w:val="21"/>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list pochwalny do rodziców ucznia;</w:t>
      </w:r>
    </w:p>
    <w:p w:rsidR="00C261A6" w:rsidRPr="00A60554" w:rsidRDefault="00C261A6" w:rsidP="00A60554">
      <w:pPr>
        <w:numPr>
          <w:ilvl w:val="0"/>
          <w:numId w:val="21"/>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nagroda rzeczowa.</w:t>
      </w:r>
    </w:p>
    <w:p w:rsidR="00D84D7C" w:rsidRPr="00A60554" w:rsidRDefault="00D84D7C" w:rsidP="00A60554">
      <w:pPr>
        <w:autoSpaceDE w:val="0"/>
        <w:autoSpaceDN w:val="0"/>
        <w:adjustRightInd w:val="0"/>
        <w:spacing w:after="0" w:line="360" w:lineRule="auto"/>
        <w:jc w:val="both"/>
        <w:rPr>
          <w:rFonts w:ascii="Arial" w:hAnsi="Arial" w:cs="Arial"/>
          <w:bCs/>
          <w:sz w:val="20"/>
          <w:szCs w:val="20"/>
        </w:rPr>
      </w:pPr>
    </w:p>
    <w:p w:rsidR="00C261A6" w:rsidRPr="00310E29" w:rsidRDefault="00BB29C1"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 11</w:t>
      </w:r>
      <w:r w:rsidR="00D51CC5" w:rsidRPr="00310E29">
        <w:rPr>
          <w:rFonts w:ascii="Arial" w:hAnsi="Arial" w:cs="Arial"/>
          <w:b/>
          <w:bCs/>
          <w:sz w:val="20"/>
          <w:szCs w:val="20"/>
        </w:rPr>
        <w:t>3</w:t>
      </w:r>
    </w:p>
    <w:p w:rsidR="00C261A6" w:rsidRPr="00310E29" w:rsidRDefault="00C261A6" w:rsidP="00A60554">
      <w:pPr>
        <w:numPr>
          <w:ilvl w:val="0"/>
          <w:numId w:val="22"/>
        </w:numPr>
        <w:autoSpaceDE w:val="0"/>
        <w:autoSpaceDN w:val="0"/>
        <w:adjustRightInd w:val="0"/>
        <w:spacing w:after="0" w:line="360" w:lineRule="auto"/>
        <w:ind w:left="426" w:hanging="284"/>
        <w:jc w:val="both"/>
        <w:rPr>
          <w:rFonts w:ascii="Arial" w:hAnsi="Arial" w:cs="Arial"/>
          <w:b/>
          <w:sz w:val="20"/>
          <w:szCs w:val="20"/>
        </w:rPr>
      </w:pPr>
      <w:r w:rsidRPr="00310E29">
        <w:rPr>
          <w:rFonts w:ascii="Arial" w:hAnsi="Arial" w:cs="Arial"/>
          <w:b/>
          <w:sz w:val="20"/>
          <w:szCs w:val="20"/>
        </w:rPr>
        <w:t>W przypadku udowodnienia winy uczeń może otrzymać karę za:</w:t>
      </w:r>
    </w:p>
    <w:p w:rsidR="00C261A6" w:rsidRPr="00A60554" w:rsidRDefault="00C261A6" w:rsidP="00A60554">
      <w:pPr>
        <w:numPr>
          <w:ilvl w:val="0"/>
          <w:numId w:val="23"/>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ni</w:t>
      </w:r>
      <w:r w:rsidR="006461B5" w:rsidRPr="00A60554">
        <w:rPr>
          <w:rFonts w:ascii="Arial" w:hAnsi="Arial" w:cs="Arial"/>
          <w:sz w:val="20"/>
          <w:szCs w:val="20"/>
        </w:rPr>
        <w:t>eprzestrzeganie zapisów statutu,</w:t>
      </w:r>
    </w:p>
    <w:p w:rsidR="00C261A6" w:rsidRPr="00A60554" w:rsidRDefault="00C261A6" w:rsidP="00A60554">
      <w:pPr>
        <w:numPr>
          <w:ilvl w:val="0"/>
          <w:numId w:val="23"/>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nieusprawiedl</w:t>
      </w:r>
      <w:r w:rsidR="006461B5" w:rsidRPr="00A60554">
        <w:rPr>
          <w:rFonts w:ascii="Arial" w:hAnsi="Arial" w:cs="Arial"/>
          <w:sz w:val="20"/>
          <w:szCs w:val="20"/>
        </w:rPr>
        <w:t>iwione nieobecności na lekcjach,</w:t>
      </w:r>
    </w:p>
    <w:p w:rsidR="00C261A6" w:rsidRPr="00A60554" w:rsidRDefault="00C261A6" w:rsidP="00A60554">
      <w:pPr>
        <w:numPr>
          <w:ilvl w:val="0"/>
          <w:numId w:val="23"/>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lastRenderedPageBreak/>
        <w:t>posiadanie, używanie i rozp</w:t>
      </w:r>
      <w:r w:rsidR="006461B5" w:rsidRPr="00A60554">
        <w:rPr>
          <w:rFonts w:ascii="Arial" w:hAnsi="Arial" w:cs="Arial"/>
          <w:sz w:val="20"/>
          <w:szCs w:val="20"/>
        </w:rPr>
        <w:t>rowadzanie środków odurzających,</w:t>
      </w:r>
    </w:p>
    <w:p w:rsidR="00C261A6" w:rsidRPr="00A60554" w:rsidRDefault="00C261A6" w:rsidP="00A60554">
      <w:pPr>
        <w:numPr>
          <w:ilvl w:val="0"/>
          <w:numId w:val="23"/>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zastraszenie, wymuszenie, zastosowanie prze</w:t>
      </w:r>
      <w:r w:rsidR="006461B5" w:rsidRPr="00A60554">
        <w:rPr>
          <w:rFonts w:ascii="Arial" w:hAnsi="Arial" w:cs="Arial"/>
          <w:sz w:val="20"/>
          <w:szCs w:val="20"/>
        </w:rPr>
        <w:t>mocy fizycznej, kradzież mienia,</w:t>
      </w:r>
    </w:p>
    <w:p w:rsidR="00C261A6" w:rsidRPr="00A60554" w:rsidRDefault="00C261A6" w:rsidP="00A60554">
      <w:pPr>
        <w:numPr>
          <w:ilvl w:val="0"/>
          <w:numId w:val="23"/>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wykroczenie zagrażające życiu i zdrowiu innych członków społeczności Szkoły.</w:t>
      </w:r>
    </w:p>
    <w:p w:rsidR="00C261A6" w:rsidRPr="00A60554" w:rsidRDefault="00C261A6" w:rsidP="00A60554">
      <w:pPr>
        <w:numPr>
          <w:ilvl w:val="0"/>
          <w:numId w:val="22"/>
        </w:numPr>
        <w:autoSpaceDE w:val="0"/>
        <w:autoSpaceDN w:val="0"/>
        <w:adjustRightInd w:val="0"/>
        <w:spacing w:after="0" w:line="360" w:lineRule="auto"/>
        <w:ind w:left="426" w:hanging="284"/>
        <w:jc w:val="both"/>
        <w:rPr>
          <w:rFonts w:ascii="Arial" w:hAnsi="Arial" w:cs="Arial"/>
          <w:bCs/>
          <w:sz w:val="20"/>
          <w:szCs w:val="20"/>
        </w:rPr>
      </w:pPr>
      <w:r w:rsidRPr="00A60554">
        <w:rPr>
          <w:rFonts w:ascii="Arial" w:hAnsi="Arial" w:cs="Arial"/>
          <w:bCs/>
          <w:sz w:val="20"/>
          <w:szCs w:val="20"/>
        </w:rPr>
        <w:t>Rodzaje kar:</w:t>
      </w:r>
    </w:p>
    <w:p w:rsidR="00C261A6" w:rsidRPr="00A60554" w:rsidRDefault="006461B5" w:rsidP="00A60554">
      <w:pPr>
        <w:numPr>
          <w:ilvl w:val="0"/>
          <w:numId w:val="2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upomnienie wychowawcy klasy,</w:t>
      </w:r>
    </w:p>
    <w:p w:rsidR="00C261A6" w:rsidRPr="00A60554" w:rsidRDefault="006461B5" w:rsidP="00A60554">
      <w:pPr>
        <w:numPr>
          <w:ilvl w:val="0"/>
          <w:numId w:val="2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upomnienie dyrektora szkoły,</w:t>
      </w:r>
    </w:p>
    <w:p w:rsidR="00C261A6" w:rsidRPr="00A60554" w:rsidRDefault="00C261A6" w:rsidP="00A60554">
      <w:pPr>
        <w:numPr>
          <w:ilvl w:val="0"/>
          <w:numId w:val="2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nagana dyrektora</w:t>
      </w:r>
      <w:r w:rsidR="00F05463" w:rsidRPr="00A60554">
        <w:rPr>
          <w:rFonts w:ascii="Arial" w:hAnsi="Arial" w:cs="Arial"/>
          <w:sz w:val="20"/>
          <w:szCs w:val="20"/>
        </w:rPr>
        <w:t xml:space="preserve"> </w:t>
      </w:r>
      <w:r w:rsidRPr="00A60554">
        <w:rPr>
          <w:rFonts w:ascii="Arial" w:hAnsi="Arial" w:cs="Arial"/>
          <w:sz w:val="20"/>
          <w:szCs w:val="20"/>
        </w:rPr>
        <w:t>szkoły</w:t>
      </w:r>
      <w:r w:rsidR="006461B5" w:rsidRPr="00A60554">
        <w:rPr>
          <w:rFonts w:ascii="Arial" w:hAnsi="Arial" w:cs="Arial"/>
          <w:sz w:val="20"/>
          <w:szCs w:val="20"/>
        </w:rPr>
        <w:t xml:space="preserve"> udzielona w obecności rodziców,</w:t>
      </w:r>
    </w:p>
    <w:p w:rsidR="00C261A6" w:rsidRPr="00A60554" w:rsidRDefault="00C261A6" w:rsidP="00A60554">
      <w:pPr>
        <w:numPr>
          <w:ilvl w:val="0"/>
          <w:numId w:val="2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nie wytypowanie ucznia do udziału w konkursach i imprezach organizowanych przez</w:t>
      </w:r>
      <w:r w:rsidR="00F05463" w:rsidRPr="00A60554">
        <w:rPr>
          <w:rFonts w:ascii="Arial" w:hAnsi="Arial" w:cs="Arial"/>
          <w:sz w:val="20"/>
          <w:szCs w:val="20"/>
        </w:rPr>
        <w:t xml:space="preserve"> </w:t>
      </w:r>
      <w:r w:rsidRPr="00A60554">
        <w:rPr>
          <w:rFonts w:ascii="Arial" w:hAnsi="Arial" w:cs="Arial"/>
          <w:sz w:val="20"/>
          <w:szCs w:val="20"/>
        </w:rPr>
        <w:t>szkołę do momentu zniesienia kary przez dyrekto</w:t>
      </w:r>
      <w:r w:rsidR="006461B5" w:rsidRPr="00A60554">
        <w:rPr>
          <w:rFonts w:ascii="Arial" w:hAnsi="Arial" w:cs="Arial"/>
          <w:sz w:val="20"/>
          <w:szCs w:val="20"/>
        </w:rPr>
        <w:t>ra szkoły na wniosek wychowawcy,</w:t>
      </w:r>
    </w:p>
    <w:p w:rsidR="00C261A6" w:rsidRPr="00A60554" w:rsidRDefault="00C261A6" w:rsidP="00A60554">
      <w:pPr>
        <w:numPr>
          <w:ilvl w:val="0"/>
          <w:numId w:val="2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prz</w:t>
      </w:r>
      <w:r w:rsidR="006461B5" w:rsidRPr="00A60554">
        <w:rPr>
          <w:rFonts w:ascii="Arial" w:hAnsi="Arial" w:cs="Arial"/>
          <w:sz w:val="20"/>
          <w:szCs w:val="20"/>
        </w:rPr>
        <w:t>eniesienie do równoległej klasy,</w:t>
      </w:r>
    </w:p>
    <w:p w:rsidR="00C261A6" w:rsidRPr="00A60554" w:rsidRDefault="00C261A6" w:rsidP="00A60554">
      <w:pPr>
        <w:numPr>
          <w:ilvl w:val="0"/>
          <w:numId w:val="2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skreślenie z listy uczniów (pełnoletniego ucznia)</w:t>
      </w:r>
      <w:r w:rsidR="00F05463" w:rsidRPr="00A60554">
        <w:rPr>
          <w:rFonts w:ascii="Arial" w:hAnsi="Arial" w:cs="Arial"/>
          <w:sz w:val="20"/>
          <w:szCs w:val="20"/>
        </w:rPr>
        <w:t xml:space="preserve"> </w:t>
      </w:r>
      <w:r w:rsidRPr="00A60554">
        <w:rPr>
          <w:rFonts w:ascii="Arial" w:hAnsi="Arial" w:cs="Arial"/>
          <w:sz w:val="20"/>
          <w:szCs w:val="20"/>
        </w:rPr>
        <w:t xml:space="preserve">lub przeniesienie do innej szkoły </w:t>
      </w:r>
      <w:r w:rsidR="00F05463" w:rsidRPr="00A60554">
        <w:rPr>
          <w:rFonts w:ascii="Arial" w:hAnsi="Arial" w:cs="Arial"/>
          <w:sz w:val="20"/>
          <w:szCs w:val="20"/>
        </w:rPr>
        <w:t>(</w:t>
      </w:r>
      <w:r w:rsidRPr="00A60554">
        <w:rPr>
          <w:rFonts w:ascii="Arial" w:hAnsi="Arial" w:cs="Arial"/>
          <w:sz w:val="20"/>
          <w:szCs w:val="20"/>
        </w:rPr>
        <w:t>przez kuratora oświaty na wniosek dyrektora szkoły).</w:t>
      </w:r>
    </w:p>
    <w:p w:rsidR="00D84D7C" w:rsidRPr="00A60554" w:rsidRDefault="00D84D7C" w:rsidP="00A60554">
      <w:pPr>
        <w:autoSpaceDE w:val="0"/>
        <w:autoSpaceDN w:val="0"/>
        <w:adjustRightInd w:val="0"/>
        <w:spacing w:after="0" w:line="360" w:lineRule="auto"/>
        <w:jc w:val="both"/>
        <w:rPr>
          <w:rFonts w:ascii="Arial" w:hAnsi="Arial" w:cs="Arial"/>
          <w:bCs/>
          <w:sz w:val="20"/>
          <w:szCs w:val="20"/>
        </w:rPr>
      </w:pPr>
    </w:p>
    <w:p w:rsidR="00C261A6" w:rsidRPr="00310E29" w:rsidRDefault="00BB29C1"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 11</w:t>
      </w:r>
      <w:r w:rsidR="00D51CC5" w:rsidRPr="00310E29">
        <w:rPr>
          <w:rFonts w:ascii="Arial" w:hAnsi="Arial" w:cs="Arial"/>
          <w:b/>
          <w:bCs/>
          <w:sz w:val="20"/>
          <w:szCs w:val="20"/>
        </w:rPr>
        <w:t>4</w:t>
      </w:r>
    </w:p>
    <w:p w:rsidR="00C261A6" w:rsidRPr="00A60554" w:rsidRDefault="00C261A6" w:rsidP="00A60554">
      <w:pPr>
        <w:numPr>
          <w:ilvl w:val="0"/>
          <w:numId w:val="2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 xml:space="preserve">Przy zastosowaniu kary bierze się pod uwagę w szczególności stopień winy ucznia, rodzaj </w:t>
      </w:r>
      <w:r w:rsidR="006461B5" w:rsidRPr="00A60554">
        <w:rPr>
          <w:rFonts w:ascii="Arial" w:hAnsi="Arial" w:cs="Arial"/>
          <w:sz w:val="20"/>
          <w:szCs w:val="20"/>
        </w:rPr>
        <w:br/>
      </w:r>
      <w:r w:rsidRPr="00A60554">
        <w:rPr>
          <w:rFonts w:ascii="Arial" w:hAnsi="Arial" w:cs="Arial"/>
          <w:sz w:val="20"/>
          <w:szCs w:val="20"/>
        </w:rPr>
        <w:t xml:space="preserve">i stopień naruszonych obowiązków, rodzaj i rozmiar ujemnych następstw przewinienia, dotychczasowy stosunek ucznia do ciążących na nim obowiązków, zachowanie się </w:t>
      </w:r>
      <w:r w:rsidR="005B6C98">
        <w:rPr>
          <w:rFonts w:ascii="Arial" w:hAnsi="Arial" w:cs="Arial"/>
          <w:sz w:val="20"/>
          <w:szCs w:val="20"/>
        </w:rPr>
        <w:br/>
      </w:r>
      <w:r w:rsidRPr="00A60554">
        <w:rPr>
          <w:rFonts w:ascii="Arial" w:hAnsi="Arial" w:cs="Arial"/>
          <w:sz w:val="20"/>
          <w:szCs w:val="20"/>
        </w:rPr>
        <w:t>po popełnieniu przewinienia oraz cele zapobiegawcze i wychowawcze, które kara ma zrealizować.</w:t>
      </w:r>
    </w:p>
    <w:p w:rsidR="00C261A6" w:rsidRPr="00A60554" w:rsidRDefault="00C261A6" w:rsidP="00A60554">
      <w:pPr>
        <w:numPr>
          <w:ilvl w:val="0"/>
          <w:numId w:val="2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Uczeń może otrzymać za to samo przewinienie tylko jedną karę.</w:t>
      </w:r>
    </w:p>
    <w:p w:rsidR="00C261A6" w:rsidRPr="00A60554" w:rsidRDefault="00C261A6" w:rsidP="00A60554">
      <w:pPr>
        <w:numPr>
          <w:ilvl w:val="0"/>
          <w:numId w:val="2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Kara nie może naruszać nietykalności i godności osobistej ucznia.</w:t>
      </w:r>
    </w:p>
    <w:p w:rsidR="00C261A6" w:rsidRDefault="00C261A6" w:rsidP="00A60554">
      <w:pPr>
        <w:numPr>
          <w:ilvl w:val="0"/>
          <w:numId w:val="2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Kara może być zastosowana tylko po uprzednim wysłuchaniu ucznia.</w:t>
      </w:r>
    </w:p>
    <w:p w:rsidR="00340D43" w:rsidRPr="00A60554" w:rsidRDefault="00340D43" w:rsidP="00340D43">
      <w:pPr>
        <w:autoSpaceDE w:val="0"/>
        <w:autoSpaceDN w:val="0"/>
        <w:adjustRightInd w:val="0"/>
        <w:spacing w:after="0" w:line="360" w:lineRule="auto"/>
        <w:ind w:left="426"/>
        <w:jc w:val="both"/>
        <w:rPr>
          <w:rFonts w:ascii="Arial" w:hAnsi="Arial" w:cs="Arial"/>
          <w:sz w:val="20"/>
          <w:szCs w:val="20"/>
        </w:rPr>
      </w:pPr>
    </w:p>
    <w:p w:rsidR="00C261A6" w:rsidRPr="00310E29" w:rsidRDefault="00BB29C1"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 11</w:t>
      </w:r>
      <w:r w:rsidR="00D51CC5" w:rsidRPr="00310E29">
        <w:rPr>
          <w:rFonts w:ascii="Arial" w:hAnsi="Arial" w:cs="Arial"/>
          <w:b/>
          <w:bCs/>
          <w:sz w:val="20"/>
          <w:szCs w:val="20"/>
        </w:rPr>
        <w:t>5</w:t>
      </w:r>
    </w:p>
    <w:p w:rsidR="00C261A6" w:rsidRPr="00A60554" w:rsidRDefault="00C261A6" w:rsidP="00A60554">
      <w:pPr>
        <w:numPr>
          <w:ilvl w:val="0"/>
          <w:numId w:val="26"/>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W razie popełnienia przez ucznia przewinienia za</w:t>
      </w:r>
      <w:r w:rsidR="006D1579" w:rsidRPr="00A60554">
        <w:rPr>
          <w:rFonts w:ascii="Arial" w:hAnsi="Arial" w:cs="Arial"/>
          <w:sz w:val="20"/>
          <w:szCs w:val="20"/>
        </w:rPr>
        <w:t>grożonego karą określoną w § 113</w:t>
      </w:r>
      <w:r w:rsidRPr="00A60554">
        <w:rPr>
          <w:rFonts w:ascii="Arial" w:hAnsi="Arial" w:cs="Arial"/>
          <w:sz w:val="20"/>
          <w:szCs w:val="20"/>
        </w:rPr>
        <w:t xml:space="preserve"> ust.1 </w:t>
      </w:r>
      <w:r w:rsidR="006461B5" w:rsidRPr="00A60554">
        <w:rPr>
          <w:rFonts w:ascii="Arial" w:hAnsi="Arial" w:cs="Arial"/>
          <w:sz w:val="20"/>
          <w:szCs w:val="20"/>
        </w:rPr>
        <w:br/>
      </w:r>
      <w:r w:rsidR="000803E6" w:rsidRPr="00A60554">
        <w:rPr>
          <w:rFonts w:ascii="Arial" w:hAnsi="Arial" w:cs="Arial"/>
          <w:sz w:val="20"/>
          <w:szCs w:val="20"/>
        </w:rPr>
        <w:t>pkt.</w:t>
      </w:r>
      <w:r w:rsidRPr="00A60554">
        <w:rPr>
          <w:rFonts w:ascii="Arial" w:hAnsi="Arial" w:cs="Arial"/>
          <w:sz w:val="20"/>
          <w:szCs w:val="20"/>
        </w:rPr>
        <w:t xml:space="preserve"> 1</w:t>
      </w:r>
      <w:r w:rsidR="00BB29C1" w:rsidRPr="00A60554">
        <w:rPr>
          <w:rFonts w:ascii="Arial" w:hAnsi="Arial" w:cs="Arial"/>
          <w:sz w:val="20"/>
          <w:szCs w:val="20"/>
        </w:rPr>
        <w:t xml:space="preserve"> </w:t>
      </w:r>
      <w:r w:rsidRPr="00A60554">
        <w:rPr>
          <w:rFonts w:ascii="Arial" w:hAnsi="Arial" w:cs="Arial"/>
          <w:sz w:val="20"/>
          <w:szCs w:val="20"/>
        </w:rPr>
        <w:t>-</w:t>
      </w:r>
      <w:r w:rsidR="00BB29C1" w:rsidRPr="00A60554">
        <w:rPr>
          <w:rFonts w:ascii="Arial" w:hAnsi="Arial" w:cs="Arial"/>
          <w:sz w:val="20"/>
          <w:szCs w:val="20"/>
        </w:rPr>
        <w:t xml:space="preserve"> </w:t>
      </w:r>
      <w:r w:rsidRPr="00A60554">
        <w:rPr>
          <w:rFonts w:ascii="Arial" w:hAnsi="Arial" w:cs="Arial"/>
          <w:sz w:val="20"/>
          <w:szCs w:val="20"/>
        </w:rPr>
        <w:t>2:</w:t>
      </w:r>
    </w:p>
    <w:p w:rsidR="00C261A6" w:rsidRPr="00A60554" w:rsidRDefault="00C261A6" w:rsidP="008F42F7">
      <w:pPr>
        <w:numPr>
          <w:ilvl w:val="0"/>
          <w:numId w:val="27"/>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wysłuc</w:t>
      </w:r>
      <w:r w:rsidR="006461B5" w:rsidRPr="00A60554">
        <w:rPr>
          <w:rFonts w:ascii="Arial" w:hAnsi="Arial" w:cs="Arial"/>
          <w:sz w:val="20"/>
          <w:szCs w:val="20"/>
        </w:rPr>
        <w:t>hania dokonuje wychowawca klasy,</w:t>
      </w:r>
    </w:p>
    <w:p w:rsidR="00C261A6" w:rsidRPr="00A60554" w:rsidRDefault="00C261A6" w:rsidP="008F42F7">
      <w:pPr>
        <w:numPr>
          <w:ilvl w:val="0"/>
          <w:numId w:val="27"/>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udzielenie upomnienia odnotowuje w</w:t>
      </w:r>
      <w:r w:rsidR="006461B5" w:rsidRPr="00A60554">
        <w:rPr>
          <w:rFonts w:ascii="Arial" w:hAnsi="Arial" w:cs="Arial"/>
          <w:sz w:val="20"/>
          <w:szCs w:val="20"/>
        </w:rPr>
        <w:t xml:space="preserve"> e-</w:t>
      </w:r>
      <w:r w:rsidR="00D7702C" w:rsidRPr="00A60554">
        <w:rPr>
          <w:rFonts w:ascii="Arial" w:hAnsi="Arial" w:cs="Arial"/>
          <w:sz w:val="20"/>
          <w:szCs w:val="20"/>
        </w:rPr>
        <w:t>dzienniku</w:t>
      </w:r>
      <w:r w:rsidRPr="00A60554">
        <w:rPr>
          <w:rFonts w:ascii="Arial" w:hAnsi="Arial" w:cs="Arial"/>
          <w:sz w:val="20"/>
          <w:szCs w:val="20"/>
        </w:rPr>
        <w:t>.</w:t>
      </w:r>
    </w:p>
    <w:p w:rsidR="00C261A6" w:rsidRPr="00A60554" w:rsidRDefault="00C261A6" w:rsidP="00A60554">
      <w:pPr>
        <w:numPr>
          <w:ilvl w:val="0"/>
          <w:numId w:val="26"/>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W razie popełnienia przez ucznia przewinienia za</w:t>
      </w:r>
      <w:r w:rsidR="006D1579" w:rsidRPr="00A60554">
        <w:rPr>
          <w:rFonts w:ascii="Arial" w:hAnsi="Arial" w:cs="Arial"/>
          <w:sz w:val="20"/>
          <w:szCs w:val="20"/>
        </w:rPr>
        <w:t>grożonego karą określoną w § 113</w:t>
      </w:r>
      <w:r w:rsidRPr="00A60554">
        <w:rPr>
          <w:rFonts w:ascii="Arial" w:hAnsi="Arial" w:cs="Arial"/>
          <w:sz w:val="20"/>
          <w:szCs w:val="20"/>
        </w:rPr>
        <w:t xml:space="preserve"> ust. 1 </w:t>
      </w:r>
      <w:r w:rsidR="006461B5" w:rsidRPr="00A60554">
        <w:rPr>
          <w:rFonts w:ascii="Arial" w:hAnsi="Arial" w:cs="Arial"/>
          <w:sz w:val="20"/>
          <w:szCs w:val="20"/>
        </w:rPr>
        <w:br/>
      </w:r>
      <w:r w:rsidR="000803E6" w:rsidRPr="00A60554">
        <w:rPr>
          <w:rFonts w:ascii="Arial" w:hAnsi="Arial" w:cs="Arial"/>
          <w:sz w:val="20"/>
          <w:szCs w:val="20"/>
        </w:rPr>
        <w:t>pkt.</w:t>
      </w:r>
      <w:r w:rsidRPr="00A60554">
        <w:rPr>
          <w:rFonts w:ascii="Arial" w:hAnsi="Arial" w:cs="Arial"/>
          <w:sz w:val="20"/>
          <w:szCs w:val="20"/>
        </w:rPr>
        <w:t xml:space="preserve"> 3</w:t>
      </w:r>
      <w:r w:rsidR="00BB29C1" w:rsidRPr="00A60554">
        <w:rPr>
          <w:rFonts w:ascii="Arial" w:hAnsi="Arial" w:cs="Arial"/>
          <w:sz w:val="20"/>
          <w:szCs w:val="20"/>
        </w:rPr>
        <w:t xml:space="preserve"> </w:t>
      </w:r>
      <w:r w:rsidRPr="00A60554">
        <w:rPr>
          <w:rFonts w:ascii="Arial" w:hAnsi="Arial" w:cs="Arial"/>
          <w:sz w:val="20"/>
          <w:szCs w:val="20"/>
        </w:rPr>
        <w:t>–</w:t>
      </w:r>
      <w:r w:rsidR="00BB29C1" w:rsidRPr="00A60554">
        <w:rPr>
          <w:rFonts w:ascii="Arial" w:hAnsi="Arial" w:cs="Arial"/>
          <w:sz w:val="20"/>
          <w:szCs w:val="20"/>
        </w:rPr>
        <w:t xml:space="preserve"> </w:t>
      </w:r>
      <w:r w:rsidRPr="00A60554">
        <w:rPr>
          <w:rFonts w:ascii="Arial" w:hAnsi="Arial" w:cs="Arial"/>
          <w:sz w:val="20"/>
          <w:szCs w:val="20"/>
        </w:rPr>
        <w:t>5:</w:t>
      </w:r>
    </w:p>
    <w:p w:rsidR="00C261A6" w:rsidRPr="00A60554" w:rsidRDefault="00C261A6" w:rsidP="008F42F7">
      <w:pPr>
        <w:numPr>
          <w:ilvl w:val="0"/>
          <w:numId w:val="2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wysłu</w:t>
      </w:r>
      <w:r w:rsidR="006461B5" w:rsidRPr="00A60554">
        <w:rPr>
          <w:rFonts w:ascii="Arial" w:hAnsi="Arial" w:cs="Arial"/>
          <w:sz w:val="20"/>
          <w:szCs w:val="20"/>
        </w:rPr>
        <w:t>chania dokonuje dyrektor szkoły,</w:t>
      </w:r>
    </w:p>
    <w:p w:rsidR="00C261A6" w:rsidRPr="00A60554" w:rsidRDefault="00C261A6" w:rsidP="008F42F7">
      <w:pPr>
        <w:numPr>
          <w:ilvl w:val="0"/>
          <w:numId w:val="2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czynności wysłuchania przeprow</w:t>
      </w:r>
      <w:r w:rsidR="006461B5" w:rsidRPr="00A60554">
        <w:rPr>
          <w:rFonts w:ascii="Arial" w:hAnsi="Arial" w:cs="Arial"/>
          <w:sz w:val="20"/>
          <w:szCs w:val="20"/>
        </w:rPr>
        <w:t>adza się w obecności wychowawcy,</w:t>
      </w:r>
    </w:p>
    <w:p w:rsidR="00C261A6" w:rsidRPr="00A60554" w:rsidRDefault="00C261A6" w:rsidP="008F42F7">
      <w:pPr>
        <w:numPr>
          <w:ilvl w:val="0"/>
          <w:numId w:val="2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z czynności wysłuchania sporządza się notatkę, którą podpisują: dyrektor szkoły, uczeń, wychowawca.</w:t>
      </w:r>
    </w:p>
    <w:p w:rsidR="00D84D7C" w:rsidRPr="00A60554" w:rsidRDefault="00D84D7C" w:rsidP="00A60554">
      <w:pPr>
        <w:autoSpaceDE w:val="0"/>
        <w:autoSpaceDN w:val="0"/>
        <w:adjustRightInd w:val="0"/>
        <w:spacing w:after="0" w:line="360" w:lineRule="auto"/>
        <w:jc w:val="both"/>
        <w:rPr>
          <w:rFonts w:ascii="Arial" w:hAnsi="Arial" w:cs="Arial"/>
          <w:bCs/>
          <w:sz w:val="20"/>
          <w:szCs w:val="20"/>
        </w:rPr>
      </w:pPr>
    </w:p>
    <w:p w:rsidR="00C261A6" w:rsidRPr="00310E29" w:rsidRDefault="00BB29C1"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 11</w:t>
      </w:r>
      <w:r w:rsidR="009D42F7" w:rsidRPr="00310E29">
        <w:rPr>
          <w:rFonts w:ascii="Arial" w:hAnsi="Arial" w:cs="Arial"/>
          <w:b/>
          <w:bCs/>
          <w:sz w:val="20"/>
          <w:szCs w:val="20"/>
        </w:rPr>
        <w:t>6</w:t>
      </w:r>
    </w:p>
    <w:p w:rsidR="00C261A6" w:rsidRPr="00A60554" w:rsidRDefault="00C261A6" w:rsidP="00A60554">
      <w:pPr>
        <w:numPr>
          <w:ilvl w:val="0"/>
          <w:numId w:val="29"/>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O zastosowanej karze dyrektor</w:t>
      </w:r>
      <w:r w:rsidR="00F05463" w:rsidRPr="00A60554">
        <w:rPr>
          <w:rFonts w:ascii="Arial" w:hAnsi="Arial" w:cs="Arial"/>
          <w:sz w:val="20"/>
          <w:szCs w:val="20"/>
        </w:rPr>
        <w:t xml:space="preserve"> </w:t>
      </w:r>
      <w:r w:rsidRPr="00A60554">
        <w:rPr>
          <w:rFonts w:ascii="Arial" w:hAnsi="Arial" w:cs="Arial"/>
          <w:sz w:val="20"/>
          <w:szCs w:val="20"/>
        </w:rPr>
        <w:t>szkoły</w:t>
      </w:r>
      <w:r w:rsidR="00F05463" w:rsidRPr="00A60554">
        <w:rPr>
          <w:rFonts w:ascii="Arial" w:hAnsi="Arial" w:cs="Arial"/>
          <w:sz w:val="20"/>
          <w:szCs w:val="20"/>
        </w:rPr>
        <w:t xml:space="preserve"> </w:t>
      </w:r>
      <w:r w:rsidRPr="00A60554">
        <w:rPr>
          <w:rFonts w:ascii="Arial" w:hAnsi="Arial" w:cs="Arial"/>
          <w:sz w:val="20"/>
          <w:szCs w:val="20"/>
        </w:rPr>
        <w:t>zawiadamia na piśmie</w:t>
      </w:r>
      <w:r w:rsidR="00F05463" w:rsidRPr="00A60554">
        <w:rPr>
          <w:rFonts w:ascii="Arial" w:hAnsi="Arial" w:cs="Arial"/>
          <w:sz w:val="20"/>
          <w:szCs w:val="20"/>
        </w:rPr>
        <w:t xml:space="preserve"> </w:t>
      </w:r>
      <w:r w:rsidRPr="00A60554">
        <w:rPr>
          <w:rFonts w:ascii="Arial" w:hAnsi="Arial" w:cs="Arial"/>
          <w:sz w:val="20"/>
          <w:szCs w:val="20"/>
        </w:rPr>
        <w:t>rodziców lub osobę, pod której opieka prawną lub faktyczną uczeń pozostaje, z zastrzeżeniem ust. 2.</w:t>
      </w:r>
    </w:p>
    <w:p w:rsidR="00C261A6" w:rsidRPr="00A60554" w:rsidRDefault="00C261A6" w:rsidP="00A60554">
      <w:pPr>
        <w:numPr>
          <w:ilvl w:val="0"/>
          <w:numId w:val="29"/>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lastRenderedPageBreak/>
        <w:t>Kary wymienion</w:t>
      </w:r>
      <w:r w:rsidR="006D1579" w:rsidRPr="00A60554">
        <w:rPr>
          <w:rFonts w:ascii="Arial" w:hAnsi="Arial" w:cs="Arial"/>
          <w:sz w:val="20"/>
          <w:szCs w:val="20"/>
        </w:rPr>
        <w:t>ej w § 113</w:t>
      </w:r>
      <w:r w:rsidRPr="00A60554">
        <w:rPr>
          <w:rFonts w:ascii="Arial" w:hAnsi="Arial" w:cs="Arial"/>
          <w:sz w:val="20"/>
          <w:szCs w:val="20"/>
        </w:rPr>
        <w:t xml:space="preserve"> ust.2 </w:t>
      </w:r>
      <w:r w:rsidR="000803E6" w:rsidRPr="00A60554">
        <w:rPr>
          <w:rFonts w:ascii="Arial" w:hAnsi="Arial" w:cs="Arial"/>
          <w:sz w:val="20"/>
          <w:szCs w:val="20"/>
        </w:rPr>
        <w:t>pkt.</w:t>
      </w:r>
      <w:r w:rsidRPr="00A60554">
        <w:rPr>
          <w:rFonts w:ascii="Arial" w:hAnsi="Arial" w:cs="Arial"/>
          <w:sz w:val="20"/>
          <w:szCs w:val="20"/>
        </w:rPr>
        <w:t xml:space="preserve"> 2-3 dyrektor</w:t>
      </w:r>
      <w:r w:rsidR="00F05463" w:rsidRPr="00A60554">
        <w:rPr>
          <w:rFonts w:ascii="Arial" w:hAnsi="Arial" w:cs="Arial"/>
          <w:sz w:val="20"/>
          <w:szCs w:val="20"/>
        </w:rPr>
        <w:t xml:space="preserve"> </w:t>
      </w:r>
      <w:r w:rsidRPr="00A60554">
        <w:rPr>
          <w:rFonts w:ascii="Arial" w:hAnsi="Arial" w:cs="Arial"/>
          <w:sz w:val="20"/>
          <w:szCs w:val="20"/>
        </w:rPr>
        <w:t xml:space="preserve">szkoły udziela w obecności rodziców lub osoby, pod której opieką prawną lub faktyczną uczeń pozostaje, podczas spotkania na terenie Szkoły </w:t>
      </w:r>
      <w:r w:rsidR="006461B5" w:rsidRPr="00A60554">
        <w:rPr>
          <w:rFonts w:ascii="Arial" w:hAnsi="Arial" w:cs="Arial"/>
          <w:sz w:val="20"/>
          <w:szCs w:val="20"/>
        </w:rPr>
        <w:br/>
      </w:r>
      <w:r w:rsidRPr="00A60554">
        <w:rPr>
          <w:rFonts w:ascii="Arial" w:hAnsi="Arial" w:cs="Arial"/>
          <w:sz w:val="20"/>
          <w:szCs w:val="20"/>
        </w:rPr>
        <w:t>w terminie wskazanym przez dyrektora. Ust. 2 nie stosuje się w razie nieusprawiedliwionego niestawiennictwa rodziców lub osoby, pod której opieką prawną lub faktyczną uczeń pozostaje.</w:t>
      </w:r>
    </w:p>
    <w:p w:rsidR="00C261A6" w:rsidRPr="00A60554" w:rsidRDefault="00C261A6" w:rsidP="00A60554">
      <w:pPr>
        <w:numPr>
          <w:ilvl w:val="0"/>
          <w:numId w:val="29"/>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Odpis zawiadomienia o ukaraniu składa się do dokumentacji ucznia.</w:t>
      </w:r>
    </w:p>
    <w:p w:rsidR="00C261A6" w:rsidRPr="00A60554" w:rsidRDefault="00C261A6" w:rsidP="00A60554">
      <w:pPr>
        <w:numPr>
          <w:ilvl w:val="0"/>
          <w:numId w:val="29"/>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Zawiadomienie o ukaraniu poza opisem popełnionego przez ucznia przewinienia i daty jego popełnienia powinno zawierać informacje o prawie wniesienia odwołania oraz terminie i sposobie odwołania.</w:t>
      </w:r>
    </w:p>
    <w:p w:rsidR="00D84D7C" w:rsidRPr="00A60554" w:rsidRDefault="00D84D7C" w:rsidP="00A57973">
      <w:pPr>
        <w:autoSpaceDE w:val="0"/>
        <w:autoSpaceDN w:val="0"/>
        <w:adjustRightInd w:val="0"/>
        <w:spacing w:after="0" w:line="360" w:lineRule="auto"/>
        <w:jc w:val="both"/>
        <w:rPr>
          <w:rFonts w:ascii="Arial" w:hAnsi="Arial" w:cs="Arial"/>
          <w:bCs/>
          <w:sz w:val="20"/>
          <w:szCs w:val="20"/>
        </w:rPr>
      </w:pPr>
    </w:p>
    <w:p w:rsidR="00C261A6" w:rsidRPr="00310E29" w:rsidRDefault="00C55483"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 11</w:t>
      </w:r>
      <w:r w:rsidR="009D42F7" w:rsidRPr="00310E29">
        <w:rPr>
          <w:rFonts w:ascii="Arial" w:hAnsi="Arial" w:cs="Arial"/>
          <w:b/>
          <w:bCs/>
          <w:sz w:val="20"/>
          <w:szCs w:val="20"/>
        </w:rPr>
        <w:t>7</w:t>
      </w:r>
    </w:p>
    <w:p w:rsidR="00C261A6" w:rsidRPr="00A60554" w:rsidRDefault="00C261A6" w:rsidP="00A60554">
      <w:pPr>
        <w:numPr>
          <w:ilvl w:val="0"/>
          <w:numId w:val="30"/>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Rodzicowi ucznia wobec, którego zastosowano karę,</w:t>
      </w:r>
      <w:r w:rsidR="00F05463" w:rsidRPr="00A60554">
        <w:rPr>
          <w:rFonts w:ascii="Arial" w:hAnsi="Arial" w:cs="Arial"/>
          <w:sz w:val="20"/>
          <w:szCs w:val="20"/>
        </w:rPr>
        <w:t xml:space="preserve"> </w:t>
      </w:r>
      <w:r w:rsidRPr="00A60554">
        <w:rPr>
          <w:rFonts w:ascii="Arial" w:hAnsi="Arial" w:cs="Arial"/>
          <w:sz w:val="20"/>
          <w:szCs w:val="20"/>
        </w:rPr>
        <w:t>przysługuje prawo wniesienia odwołania.</w:t>
      </w:r>
    </w:p>
    <w:p w:rsidR="00C261A6" w:rsidRPr="00A60554" w:rsidRDefault="00C261A6" w:rsidP="00A60554">
      <w:pPr>
        <w:numPr>
          <w:ilvl w:val="0"/>
          <w:numId w:val="30"/>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Odwołanie wnosi się w formie pisemnej w terminie 7 dni od daty doręczenia zawiadomienia.</w:t>
      </w:r>
    </w:p>
    <w:p w:rsidR="00C261A6" w:rsidRPr="00A60554" w:rsidRDefault="00C261A6" w:rsidP="00A60554">
      <w:pPr>
        <w:numPr>
          <w:ilvl w:val="0"/>
          <w:numId w:val="30"/>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 xml:space="preserve">Odwołanie wniesione przez osobę nieuprawnioną lub po terminie pozostawia się </w:t>
      </w:r>
      <w:r w:rsidR="005B6C98">
        <w:rPr>
          <w:rFonts w:ascii="Arial" w:hAnsi="Arial" w:cs="Arial"/>
          <w:sz w:val="20"/>
          <w:szCs w:val="20"/>
        </w:rPr>
        <w:br/>
      </w:r>
      <w:r w:rsidRPr="00A60554">
        <w:rPr>
          <w:rFonts w:ascii="Arial" w:hAnsi="Arial" w:cs="Arial"/>
          <w:sz w:val="20"/>
          <w:szCs w:val="20"/>
        </w:rPr>
        <w:t>bez rozpoznania.</w:t>
      </w:r>
    </w:p>
    <w:p w:rsidR="00C261A6" w:rsidRPr="00A60554" w:rsidRDefault="00C261A6" w:rsidP="00A60554">
      <w:pPr>
        <w:numPr>
          <w:ilvl w:val="0"/>
          <w:numId w:val="30"/>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Odwołanie wnosi się do dyrektora</w:t>
      </w:r>
      <w:r w:rsidR="00F05463" w:rsidRPr="00A60554">
        <w:rPr>
          <w:rFonts w:ascii="Arial" w:hAnsi="Arial" w:cs="Arial"/>
          <w:sz w:val="20"/>
          <w:szCs w:val="20"/>
        </w:rPr>
        <w:t xml:space="preserve"> </w:t>
      </w:r>
      <w:r w:rsidRPr="00A60554">
        <w:rPr>
          <w:rFonts w:ascii="Arial" w:hAnsi="Arial" w:cs="Arial"/>
          <w:sz w:val="20"/>
          <w:szCs w:val="20"/>
        </w:rPr>
        <w:t>szkoły za pośrednictwem wychowawcy</w:t>
      </w:r>
      <w:r w:rsidRPr="00A60554">
        <w:rPr>
          <w:rFonts w:ascii="Arial" w:hAnsi="Arial" w:cs="Arial"/>
          <w:iCs/>
          <w:sz w:val="20"/>
          <w:szCs w:val="20"/>
        </w:rPr>
        <w:t>.</w:t>
      </w:r>
    </w:p>
    <w:p w:rsidR="00C261A6" w:rsidRPr="00A60554" w:rsidRDefault="00C261A6" w:rsidP="00A60554">
      <w:pPr>
        <w:numPr>
          <w:ilvl w:val="0"/>
          <w:numId w:val="30"/>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Odwołanie rozpatruje komisja w składzie:</w:t>
      </w:r>
      <w:r w:rsidR="00F05463" w:rsidRPr="00A60554">
        <w:rPr>
          <w:rFonts w:ascii="Arial" w:hAnsi="Arial" w:cs="Arial"/>
          <w:sz w:val="20"/>
          <w:szCs w:val="20"/>
        </w:rPr>
        <w:t xml:space="preserve"> </w:t>
      </w:r>
      <w:r w:rsidRPr="00A60554">
        <w:rPr>
          <w:rFonts w:ascii="Arial" w:hAnsi="Arial" w:cs="Arial"/>
          <w:sz w:val="20"/>
          <w:szCs w:val="20"/>
        </w:rPr>
        <w:t>dyrektor szkoły, wychowawca, pedagog szkolny, rzecznik praw ucznia w terminie do 14 dni od dnia wniesienia odwołania.</w:t>
      </w:r>
    </w:p>
    <w:p w:rsidR="00C261A6" w:rsidRPr="00A60554" w:rsidRDefault="00C261A6" w:rsidP="00A60554">
      <w:pPr>
        <w:numPr>
          <w:ilvl w:val="0"/>
          <w:numId w:val="30"/>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Decyzja komisji jest ostateczna.</w:t>
      </w:r>
    </w:p>
    <w:p w:rsidR="00D84D7C" w:rsidRPr="00A60554" w:rsidRDefault="00D84D7C" w:rsidP="00A60554">
      <w:pPr>
        <w:autoSpaceDE w:val="0"/>
        <w:autoSpaceDN w:val="0"/>
        <w:adjustRightInd w:val="0"/>
        <w:spacing w:after="0" w:line="360" w:lineRule="auto"/>
        <w:jc w:val="both"/>
        <w:rPr>
          <w:rFonts w:ascii="Arial" w:hAnsi="Arial" w:cs="Arial"/>
          <w:bCs/>
          <w:sz w:val="20"/>
          <w:szCs w:val="20"/>
        </w:rPr>
      </w:pPr>
    </w:p>
    <w:p w:rsidR="00C261A6" w:rsidRPr="00310E29" w:rsidRDefault="00886C9C"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 11</w:t>
      </w:r>
      <w:r w:rsidR="009D42F7" w:rsidRPr="00310E29">
        <w:rPr>
          <w:rFonts w:ascii="Arial" w:hAnsi="Arial" w:cs="Arial"/>
          <w:b/>
          <w:bCs/>
          <w:sz w:val="20"/>
          <w:szCs w:val="20"/>
        </w:rPr>
        <w:t>8</w:t>
      </w:r>
    </w:p>
    <w:p w:rsidR="00C261A6" w:rsidRPr="00A60554" w:rsidRDefault="00C261A6" w:rsidP="00A60554">
      <w:pPr>
        <w:numPr>
          <w:ilvl w:val="0"/>
          <w:numId w:val="31"/>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Wykonanie kary może zostać zawieszone na czas próby od pół roku do roku.</w:t>
      </w:r>
    </w:p>
    <w:p w:rsidR="00C261A6" w:rsidRPr="00A60554" w:rsidRDefault="00C261A6" w:rsidP="00A60554">
      <w:pPr>
        <w:numPr>
          <w:ilvl w:val="0"/>
          <w:numId w:val="31"/>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O zawieszeniu wykonania kary rozstrzyga podmiot, który jej udzielił na wniosek wychowawcy, pedagoga lub samorządu uczniowskiego.</w:t>
      </w:r>
    </w:p>
    <w:p w:rsidR="00C261A6" w:rsidRPr="00A60554" w:rsidRDefault="00C261A6" w:rsidP="00A60554">
      <w:pPr>
        <w:numPr>
          <w:ilvl w:val="0"/>
          <w:numId w:val="31"/>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Karę uważa się za niebyłą, a odpis zawiadomienia o ukaraniu usuwa się z akt ucznia po roku nienagannego zachowania.</w:t>
      </w:r>
    </w:p>
    <w:p w:rsidR="00D84D7C" w:rsidRPr="00A60554" w:rsidRDefault="00D84D7C" w:rsidP="00A60554">
      <w:pPr>
        <w:autoSpaceDE w:val="0"/>
        <w:autoSpaceDN w:val="0"/>
        <w:adjustRightInd w:val="0"/>
        <w:spacing w:after="0" w:line="360" w:lineRule="auto"/>
        <w:jc w:val="both"/>
        <w:rPr>
          <w:rFonts w:ascii="Arial" w:hAnsi="Arial" w:cs="Arial"/>
          <w:bCs/>
          <w:sz w:val="20"/>
          <w:szCs w:val="20"/>
        </w:rPr>
      </w:pPr>
    </w:p>
    <w:p w:rsidR="00C261A6" w:rsidRPr="00310E29" w:rsidRDefault="00886C9C"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 1</w:t>
      </w:r>
      <w:r w:rsidR="009D42F7" w:rsidRPr="00310E29">
        <w:rPr>
          <w:rFonts w:ascii="Arial" w:hAnsi="Arial" w:cs="Arial"/>
          <w:b/>
          <w:bCs/>
          <w:sz w:val="20"/>
          <w:szCs w:val="20"/>
        </w:rPr>
        <w:t>19</w:t>
      </w:r>
    </w:p>
    <w:p w:rsidR="00C261A6" w:rsidRPr="00A60554" w:rsidRDefault="00C261A6" w:rsidP="00A60554">
      <w:pPr>
        <w:numPr>
          <w:ilvl w:val="0"/>
          <w:numId w:val="32"/>
        </w:numPr>
        <w:autoSpaceDE w:val="0"/>
        <w:autoSpaceDN w:val="0"/>
        <w:adjustRightInd w:val="0"/>
        <w:spacing w:after="0" w:line="360" w:lineRule="auto"/>
        <w:ind w:left="426" w:hanging="284"/>
        <w:jc w:val="both"/>
        <w:rPr>
          <w:rFonts w:ascii="Arial" w:hAnsi="Arial" w:cs="Arial"/>
          <w:sz w:val="20"/>
          <w:szCs w:val="20"/>
        </w:rPr>
      </w:pPr>
      <w:r w:rsidRPr="00340D43">
        <w:rPr>
          <w:rFonts w:ascii="Arial" w:hAnsi="Arial" w:cs="Arial"/>
          <w:sz w:val="20"/>
          <w:szCs w:val="20"/>
        </w:rPr>
        <w:t>Rada pedagogiczna</w:t>
      </w:r>
      <w:r w:rsidRPr="00A60554">
        <w:rPr>
          <w:rFonts w:ascii="Arial" w:hAnsi="Arial" w:cs="Arial"/>
          <w:sz w:val="20"/>
          <w:szCs w:val="20"/>
        </w:rPr>
        <w:t xml:space="preserve"> może podjąć uchwałę w sprawie skreślenia pełnoletniego ucznia z listy uczniów oddziałów dotychczasowego gimnazjum. Decyzję o skreśleniu ucznia z listy uczniów podejmuje dyrektor szkoły.</w:t>
      </w:r>
    </w:p>
    <w:p w:rsidR="00C261A6" w:rsidRPr="00A60554" w:rsidRDefault="00C261A6" w:rsidP="00A60554">
      <w:pPr>
        <w:numPr>
          <w:ilvl w:val="0"/>
          <w:numId w:val="32"/>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Rada pedagogiczna może podjąć uchwałę o rozpoczęcie procedury karnego przeniesienia ucznia do innej szkoły. Decyzję w sprawie przeniesienia do innej szkoły podejmuje kurator oświaty.</w:t>
      </w:r>
    </w:p>
    <w:p w:rsidR="00C261A6" w:rsidRDefault="00C261A6" w:rsidP="00A60554">
      <w:pPr>
        <w:autoSpaceDE w:val="0"/>
        <w:autoSpaceDN w:val="0"/>
        <w:adjustRightInd w:val="0"/>
        <w:spacing w:after="0" w:line="360" w:lineRule="auto"/>
        <w:jc w:val="both"/>
        <w:rPr>
          <w:rFonts w:ascii="Arial" w:hAnsi="Arial" w:cs="Arial"/>
          <w:sz w:val="20"/>
          <w:szCs w:val="20"/>
        </w:rPr>
      </w:pPr>
    </w:p>
    <w:p w:rsidR="00C261A6" w:rsidRPr="00310E29" w:rsidRDefault="00886C9C"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 12</w:t>
      </w:r>
      <w:r w:rsidR="009D42F7" w:rsidRPr="00310E29">
        <w:rPr>
          <w:rFonts w:ascii="Arial" w:hAnsi="Arial" w:cs="Arial"/>
          <w:b/>
          <w:bCs/>
          <w:sz w:val="20"/>
          <w:szCs w:val="20"/>
        </w:rPr>
        <w:t>0</w:t>
      </w:r>
    </w:p>
    <w:p w:rsidR="00C261A6" w:rsidRPr="00A60554" w:rsidRDefault="00C261A6" w:rsidP="00A60554">
      <w:pPr>
        <w:numPr>
          <w:ilvl w:val="0"/>
          <w:numId w:val="33"/>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Podstawę do skreślenie ucznia pełnoletniego jest brak rokowań, co do ukończenia przez niego klasy III dotychczasowego gimnazjum, w tym absencja uniemożliwiająca klasyfikowanie ucznia.</w:t>
      </w:r>
    </w:p>
    <w:p w:rsidR="00C261A6" w:rsidRPr="00A60554" w:rsidRDefault="00C261A6" w:rsidP="00A60554">
      <w:pPr>
        <w:numPr>
          <w:ilvl w:val="0"/>
          <w:numId w:val="33"/>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Wykroczenia stanowiące podstawę</w:t>
      </w:r>
      <w:r w:rsidR="00F05463" w:rsidRPr="00A60554">
        <w:rPr>
          <w:rFonts w:ascii="Arial" w:hAnsi="Arial" w:cs="Arial"/>
          <w:sz w:val="20"/>
          <w:szCs w:val="20"/>
        </w:rPr>
        <w:t xml:space="preserve"> </w:t>
      </w:r>
      <w:r w:rsidRPr="00A60554">
        <w:rPr>
          <w:rFonts w:ascii="Arial" w:hAnsi="Arial" w:cs="Arial"/>
          <w:sz w:val="20"/>
          <w:szCs w:val="20"/>
        </w:rPr>
        <w:t>złożenia wniosku o przeniesienie do innej szkoły:</w:t>
      </w:r>
    </w:p>
    <w:p w:rsidR="00C261A6" w:rsidRPr="00A60554" w:rsidRDefault="00C261A6" w:rsidP="00A60554">
      <w:pPr>
        <w:numPr>
          <w:ilvl w:val="0"/>
          <w:numId w:val="3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lastRenderedPageBreak/>
        <w:t xml:space="preserve">świadome działanie stanowiące zagrożenie życia lub skutkujące uszczerbkiem zdrowia </w:t>
      </w:r>
      <w:r w:rsidR="006461B5" w:rsidRPr="00A60554">
        <w:rPr>
          <w:rFonts w:ascii="Arial" w:hAnsi="Arial" w:cs="Arial"/>
          <w:sz w:val="20"/>
          <w:szCs w:val="20"/>
        </w:rPr>
        <w:br/>
      </w:r>
      <w:r w:rsidRPr="00A60554">
        <w:rPr>
          <w:rFonts w:ascii="Arial" w:hAnsi="Arial" w:cs="Arial"/>
          <w:sz w:val="20"/>
          <w:szCs w:val="20"/>
        </w:rPr>
        <w:t>dla innych</w:t>
      </w:r>
      <w:r w:rsidR="006461B5" w:rsidRPr="00A60554">
        <w:rPr>
          <w:rFonts w:ascii="Arial" w:hAnsi="Arial" w:cs="Arial"/>
          <w:sz w:val="20"/>
          <w:szCs w:val="20"/>
        </w:rPr>
        <w:t xml:space="preserve"> uczniów lub pracowników szkoły,</w:t>
      </w:r>
    </w:p>
    <w:p w:rsidR="00C261A6" w:rsidRPr="00A60554" w:rsidRDefault="00C261A6" w:rsidP="00A60554">
      <w:pPr>
        <w:numPr>
          <w:ilvl w:val="0"/>
          <w:numId w:val="3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rozprowadzanie i używanie środków odurzających, w tym alkoholu i na</w:t>
      </w:r>
      <w:r w:rsidR="006461B5" w:rsidRPr="00A60554">
        <w:rPr>
          <w:rFonts w:ascii="Arial" w:hAnsi="Arial" w:cs="Arial"/>
          <w:sz w:val="20"/>
          <w:szCs w:val="20"/>
        </w:rPr>
        <w:t>rkotyków, dopalaczy,</w:t>
      </w:r>
    </w:p>
    <w:p w:rsidR="00C261A6" w:rsidRPr="00A60554" w:rsidRDefault="00C261A6" w:rsidP="00A60554">
      <w:pPr>
        <w:numPr>
          <w:ilvl w:val="0"/>
          <w:numId w:val="3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świadome fizyczne i psychiczne znęcanie się nad członkami społeczności szkolnej </w:t>
      </w:r>
      <w:r w:rsidR="006461B5" w:rsidRPr="00A60554">
        <w:rPr>
          <w:rFonts w:ascii="Arial" w:hAnsi="Arial" w:cs="Arial"/>
          <w:sz w:val="20"/>
          <w:szCs w:val="20"/>
        </w:rPr>
        <w:br/>
      </w:r>
      <w:r w:rsidRPr="00A60554">
        <w:rPr>
          <w:rFonts w:ascii="Arial" w:hAnsi="Arial" w:cs="Arial"/>
          <w:sz w:val="20"/>
          <w:szCs w:val="20"/>
        </w:rPr>
        <w:t>lub naruszanie godności, u</w:t>
      </w:r>
      <w:r w:rsidR="006461B5" w:rsidRPr="00A60554">
        <w:rPr>
          <w:rFonts w:ascii="Arial" w:hAnsi="Arial" w:cs="Arial"/>
          <w:sz w:val="20"/>
          <w:szCs w:val="20"/>
        </w:rPr>
        <w:t>czuć religijnych lub narodowych,</w:t>
      </w:r>
    </w:p>
    <w:p w:rsidR="00C261A6" w:rsidRPr="00A60554" w:rsidRDefault="00C261A6" w:rsidP="00A60554">
      <w:pPr>
        <w:numPr>
          <w:ilvl w:val="0"/>
          <w:numId w:val="3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dewastacja i cel</w:t>
      </w:r>
      <w:r w:rsidR="006461B5" w:rsidRPr="00A60554">
        <w:rPr>
          <w:rFonts w:ascii="Arial" w:hAnsi="Arial" w:cs="Arial"/>
          <w:sz w:val="20"/>
          <w:szCs w:val="20"/>
        </w:rPr>
        <w:t>owe niszczenie mienia szkolnego,</w:t>
      </w:r>
    </w:p>
    <w:p w:rsidR="00C261A6" w:rsidRPr="00A60554" w:rsidRDefault="006461B5" w:rsidP="00A60554">
      <w:pPr>
        <w:numPr>
          <w:ilvl w:val="0"/>
          <w:numId w:val="3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kradzież,</w:t>
      </w:r>
    </w:p>
    <w:p w:rsidR="00C261A6" w:rsidRPr="00A60554" w:rsidRDefault="00C261A6" w:rsidP="00A60554">
      <w:pPr>
        <w:numPr>
          <w:ilvl w:val="0"/>
          <w:numId w:val="3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wyłudzanie (np. pieniędzy), szantaż, </w:t>
      </w:r>
      <w:r w:rsidR="006461B5" w:rsidRPr="00A60554">
        <w:rPr>
          <w:rFonts w:ascii="Arial" w:hAnsi="Arial" w:cs="Arial"/>
          <w:sz w:val="20"/>
          <w:szCs w:val="20"/>
        </w:rPr>
        <w:t>przekupstwo,</w:t>
      </w:r>
    </w:p>
    <w:p w:rsidR="00C261A6" w:rsidRPr="00A60554" w:rsidRDefault="00C261A6" w:rsidP="00A60554">
      <w:pPr>
        <w:numPr>
          <w:ilvl w:val="0"/>
          <w:numId w:val="3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wulgarne odnoszenie się do nauczycieli i innych</w:t>
      </w:r>
      <w:r w:rsidR="006461B5" w:rsidRPr="00A60554">
        <w:rPr>
          <w:rFonts w:ascii="Arial" w:hAnsi="Arial" w:cs="Arial"/>
          <w:sz w:val="20"/>
          <w:szCs w:val="20"/>
        </w:rPr>
        <w:t xml:space="preserve"> członków społeczności szkolnej,</w:t>
      </w:r>
    </w:p>
    <w:p w:rsidR="00C261A6" w:rsidRPr="00A60554" w:rsidRDefault="006461B5" w:rsidP="00A60554">
      <w:pPr>
        <w:numPr>
          <w:ilvl w:val="0"/>
          <w:numId w:val="3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czyny nieobyczajne,</w:t>
      </w:r>
    </w:p>
    <w:p w:rsidR="00C261A6" w:rsidRPr="00A60554" w:rsidRDefault="00C261A6" w:rsidP="00A60554">
      <w:pPr>
        <w:numPr>
          <w:ilvl w:val="0"/>
          <w:numId w:val="3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stwarzanie sytuacji zagrożenia publicznego, np. fa</w:t>
      </w:r>
      <w:r w:rsidR="006461B5" w:rsidRPr="00A60554">
        <w:rPr>
          <w:rFonts w:ascii="Arial" w:hAnsi="Arial" w:cs="Arial"/>
          <w:sz w:val="20"/>
          <w:szCs w:val="20"/>
        </w:rPr>
        <w:t>łszywy alarm o podłożeniu bomby,</w:t>
      </w:r>
    </w:p>
    <w:p w:rsidR="00C261A6" w:rsidRPr="00A60554" w:rsidRDefault="00C261A6" w:rsidP="00A60554">
      <w:pPr>
        <w:numPr>
          <w:ilvl w:val="0"/>
          <w:numId w:val="3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notoryczne łamanie postanowień niniejszego Statutu, pomimo zastosowania wcześnie</w:t>
      </w:r>
      <w:r w:rsidR="006461B5" w:rsidRPr="00A60554">
        <w:rPr>
          <w:rFonts w:ascii="Arial" w:hAnsi="Arial" w:cs="Arial"/>
          <w:sz w:val="20"/>
          <w:szCs w:val="20"/>
        </w:rPr>
        <w:t>jszych środków dyscyplinujących,</w:t>
      </w:r>
    </w:p>
    <w:p w:rsidR="00C261A6" w:rsidRPr="00A60554" w:rsidRDefault="00C261A6" w:rsidP="00A60554">
      <w:pPr>
        <w:numPr>
          <w:ilvl w:val="0"/>
          <w:numId w:val="3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zniesławienie</w:t>
      </w:r>
      <w:r w:rsidR="00F05463" w:rsidRPr="00A60554">
        <w:rPr>
          <w:rFonts w:ascii="Arial" w:hAnsi="Arial" w:cs="Arial"/>
          <w:sz w:val="20"/>
          <w:szCs w:val="20"/>
        </w:rPr>
        <w:t xml:space="preserve"> </w:t>
      </w:r>
      <w:r w:rsidRPr="00A60554">
        <w:rPr>
          <w:rFonts w:ascii="Arial" w:hAnsi="Arial" w:cs="Arial"/>
          <w:sz w:val="20"/>
          <w:szCs w:val="20"/>
        </w:rPr>
        <w:t>szko</w:t>
      </w:r>
      <w:r w:rsidR="006461B5" w:rsidRPr="00A60554">
        <w:rPr>
          <w:rFonts w:ascii="Arial" w:hAnsi="Arial" w:cs="Arial"/>
          <w:sz w:val="20"/>
          <w:szCs w:val="20"/>
        </w:rPr>
        <w:t>ły, np. na stronie internetowej,</w:t>
      </w:r>
    </w:p>
    <w:p w:rsidR="00C261A6" w:rsidRPr="00A60554" w:rsidRDefault="00C261A6" w:rsidP="00A60554">
      <w:pPr>
        <w:numPr>
          <w:ilvl w:val="0"/>
          <w:numId w:val="3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f</w:t>
      </w:r>
      <w:r w:rsidR="006461B5" w:rsidRPr="00A60554">
        <w:rPr>
          <w:rFonts w:ascii="Arial" w:hAnsi="Arial" w:cs="Arial"/>
          <w:sz w:val="20"/>
          <w:szCs w:val="20"/>
        </w:rPr>
        <w:t>ałszowanie dokumentów szkolnych,</w:t>
      </w:r>
    </w:p>
    <w:p w:rsidR="00C261A6" w:rsidRPr="00A60554" w:rsidRDefault="00C261A6" w:rsidP="00A60554">
      <w:pPr>
        <w:numPr>
          <w:ilvl w:val="0"/>
          <w:numId w:val="3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popełnienie innych czynów karalnych w świetle Kodeksu karnego.</w:t>
      </w:r>
    </w:p>
    <w:p w:rsidR="00C261A6" w:rsidRPr="00A60554" w:rsidRDefault="00C261A6" w:rsidP="00A60554">
      <w:pPr>
        <w:numPr>
          <w:ilvl w:val="0"/>
          <w:numId w:val="33"/>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Wyniki w nauce nie mogą być podstawą do skreślenia ucznia z listy uczniów klas dotychczasowego gimnazjum lub wnioskowania o przeniesienie do innej szkoły.</w:t>
      </w:r>
    </w:p>
    <w:p w:rsidR="00D84D7C" w:rsidRPr="00A60554" w:rsidRDefault="00D84D7C" w:rsidP="00A60554">
      <w:pPr>
        <w:autoSpaceDE w:val="0"/>
        <w:autoSpaceDN w:val="0"/>
        <w:adjustRightInd w:val="0"/>
        <w:spacing w:after="0" w:line="360" w:lineRule="auto"/>
        <w:jc w:val="both"/>
        <w:rPr>
          <w:rFonts w:ascii="Arial" w:hAnsi="Arial" w:cs="Arial"/>
          <w:bCs/>
          <w:sz w:val="20"/>
          <w:szCs w:val="20"/>
        </w:rPr>
      </w:pPr>
    </w:p>
    <w:p w:rsidR="00C261A6" w:rsidRPr="00310E29" w:rsidRDefault="00085F4A"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 12</w:t>
      </w:r>
      <w:r w:rsidR="009D42F7" w:rsidRPr="00310E29">
        <w:rPr>
          <w:rFonts w:ascii="Arial" w:hAnsi="Arial" w:cs="Arial"/>
          <w:b/>
          <w:bCs/>
          <w:sz w:val="20"/>
          <w:szCs w:val="20"/>
        </w:rPr>
        <w:t>1</w:t>
      </w:r>
    </w:p>
    <w:p w:rsidR="00C261A6" w:rsidRPr="00A60554" w:rsidRDefault="00C261A6" w:rsidP="00A60554">
      <w:pPr>
        <w:numPr>
          <w:ilvl w:val="0"/>
          <w:numId w:val="3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 xml:space="preserve">Podstawą wszczęcia postępowania jest sporządzenie notatki o zaistniałym zdarzeniu </w:t>
      </w:r>
      <w:r w:rsidR="006461B5" w:rsidRPr="00A60554">
        <w:rPr>
          <w:rFonts w:ascii="Arial" w:hAnsi="Arial" w:cs="Arial"/>
          <w:sz w:val="20"/>
          <w:szCs w:val="20"/>
        </w:rPr>
        <w:br/>
      </w:r>
      <w:r w:rsidRPr="00A60554">
        <w:rPr>
          <w:rFonts w:ascii="Arial" w:hAnsi="Arial" w:cs="Arial"/>
          <w:sz w:val="20"/>
          <w:szCs w:val="20"/>
        </w:rPr>
        <w:t>oraz protokół zeznań świadków zdarzenia. Jeśli zdarzenie jest karane z mocy prawa, dyrektor szkoły niezwłocznie powiadamia organy ścigania.</w:t>
      </w:r>
    </w:p>
    <w:p w:rsidR="00C261A6" w:rsidRPr="00A60554" w:rsidRDefault="00C261A6" w:rsidP="00A60554">
      <w:pPr>
        <w:numPr>
          <w:ilvl w:val="0"/>
          <w:numId w:val="35"/>
        </w:numPr>
        <w:autoSpaceDE w:val="0"/>
        <w:autoSpaceDN w:val="0"/>
        <w:adjustRightInd w:val="0"/>
        <w:spacing w:after="0" w:line="360" w:lineRule="auto"/>
        <w:ind w:left="426" w:hanging="284"/>
        <w:jc w:val="both"/>
        <w:rPr>
          <w:rFonts w:ascii="Arial" w:hAnsi="Arial" w:cs="Arial"/>
          <w:sz w:val="20"/>
          <w:szCs w:val="20"/>
        </w:rPr>
      </w:pPr>
      <w:r w:rsidRPr="00340D43">
        <w:rPr>
          <w:rFonts w:ascii="Arial" w:hAnsi="Arial" w:cs="Arial"/>
          <w:sz w:val="20"/>
          <w:szCs w:val="20"/>
        </w:rPr>
        <w:t>Dyrektor szkoły,</w:t>
      </w:r>
      <w:r w:rsidRPr="00A60554">
        <w:rPr>
          <w:rFonts w:ascii="Arial" w:hAnsi="Arial" w:cs="Arial"/>
          <w:sz w:val="20"/>
          <w:szCs w:val="20"/>
        </w:rPr>
        <w:t xml:space="preserve"> po otrzymaniu informacji i kwalifikacji danego czynu, zwołuje zebranie rady pedagogicznej.</w:t>
      </w:r>
    </w:p>
    <w:p w:rsidR="00C261A6" w:rsidRPr="00A60554" w:rsidRDefault="00C261A6" w:rsidP="00A60554">
      <w:pPr>
        <w:numPr>
          <w:ilvl w:val="0"/>
          <w:numId w:val="3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 xml:space="preserve">Uczeń ma prawo wskazać swoich rzeczników obrony. Rzecznikami ucznia mogą być wychowawca klasy, pedagog (psycholog) szkolny, rzecznik praw ucznia. Uczeń może się również zwrócić </w:t>
      </w:r>
      <w:r w:rsidR="00A721AE">
        <w:rPr>
          <w:rFonts w:ascii="Arial" w:hAnsi="Arial" w:cs="Arial"/>
          <w:sz w:val="20"/>
          <w:szCs w:val="20"/>
        </w:rPr>
        <w:t xml:space="preserve">                          </w:t>
      </w:r>
      <w:r w:rsidRPr="00A60554">
        <w:rPr>
          <w:rFonts w:ascii="Arial" w:hAnsi="Arial" w:cs="Arial"/>
          <w:sz w:val="20"/>
          <w:szCs w:val="20"/>
        </w:rPr>
        <w:t>o opinię do samorządu uczniowskiego.</w:t>
      </w:r>
    </w:p>
    <w:p w:rsidR="00C261A6" w:rsidRPr="00A60554" w:rsidRDefault="00C261A6" w:rsidP="00A60554">
      <w:pPr>
        <w:numPr>
          <w:ilvl w:val="0"/>
          <w:numId w:val="35"/>
        </w:numPr>
        <w:autoSpaceDE w:val="0"/>
        <w:autoSpaceDN w:val="0"/>
        <w:adjustRightInd w:val="0"/>
        <w:spacing w:after="0" w:line="360" w:lineRule="auto"/>
        <w:ind w:left="426" w:hanging="284"/>
        <w:jc w:val="both"/>
        <w:rPr>
          <w:rFonts w:ascii="Arial" w:hAnsi="Arial" w:cs="Arial"/>
          <w:sz w:val="20"/>
          <w:szCs w:val="20"/>
        </w:rPr>
      </w:pPr>
      <w:r w:rsidRPr="00340D43">
        <w:rPr>
          <w:rFonts w:ascii="Arial" w:hAnsi="Arial" w:cs="Arial"/>
          <w:sz w:val="20"/>
          <w:szCs w:val="20"/>
        </w:rPr>
        <w:t xml:space="preserve">Wychowawca </w:t>
      </w:r>
      <w:r w:rsidRPr="00A60554">
        <w:rPr>
          <w:rFonts w:ascii="Arial" w:hAnsi="Arial" w:cs="Arial"/>
          <w:sz w:val="20"/>
          <w:szCs w:val="20"/>
        </w:rPr>
        <w:t>ma obowiązek przedstawić radzie pedagogicznej pełną analizę postępowania ucznia jako członka społeczności szkolnej. Podczas przedstawiania analizy, wychowawca klasy zobowiązany jest zachować obiektywność. Wychowawca klasy informuje radę pedagogiczną</w:t>
      </w:r>
      <w:r w:rsidR="00F05463" w:rsidRPr="00A60554">
        <w:rPr>
          <w:rFonts w:ascii="Arial" w:hAnsi="Arial" w:cs="Arial"/>
          <w:sz w:val="20"/>
          <w:szCs w:val="20"/>
        </w:rPr>
        <w:t xml:space="preserve"> </w:t>
      </w:r>
      <w:r w:rsidR="006461B5" w:rsidRPr="00A60554">
        <w:rPr>
          <w:rFonts w:ascii="Arial" w:hAnsi="Arial" w:cs="Arial"/>
          <w:sz w:val="20"/>
          <w:szCs w:val="20"/>
        </w:rPr>
        <w:br/>
      </w:r>
      <w:r w:rsidRPr="00A60554">
        <w:rPr>
          <w:rFonts w:ascii="Arial" w:hAnsi="Arial" w:cs="Arial"/>
          <w:sz w:val="20"/>
          <w:szCs w:val="20"/>
        </w:rPr>
        <w:t xml:space="preserve">o zastosowanych dotychczas środkach wychowawczych i dyscyplinujących, zastosowanych karach regulaminowych, rozmowach ostrzegawczych, ewentualnej pomocy </w:t>
      </w:r>
      <w:r w:rsidR="006461B5" w:rsidRPr="00A60554">
        <w:rPr>
          <w:rFonts w:ascii="Arial" w:hAnsi="Arial" w:cs="Arial"/>
          <w:sz w:val="20"/>
          <w:szCs w:val="20"/>
        </w:rPr>
        <w:br/>
      </w:r>
      <w:r w:rsidRPr="00A60554">
        <w:rPr>
          <w:rFonts w:ascii="Arial" w:hAnsi="Arial" w:cs="Arial"/>
          <w:sz w:val="20"/>
          <w:szCs w:val="20"/>
        </w:rPr>
        <w:t>psychologiczno</w:t>
      </w:r>
      <w:r w:rsidR="006461B5" w:rsidRPr="00A60554">
        <w:rPr>
          <w:rFonts w:ascii="Arial" w:hAnsi="Arial" w:cs="Arial"/>
          <w:sz w:val="20"/>
          <w:szCs w:val="20"/>
        </w:rPr>
        <w:t xml:space="preserve"> </w:t>
      </w:r>
      <w:r w:rsidRPr="00A60554">
        <w:rPr>
          <w:rFonts w:ascii="Arial" w:hAnsi="Arial" w:cs="Arial"/>
          <w:sz w:val="20"/>
          <w:szCs w:val="20"/>
        </w:rPr>
        <w:t>-</w:t>
      </w:r>
      <w:r w:rsidR="006461B5" w:rsidRPr="00A60554">
        <w:rPr>
          <w:rFonts w:ascii="Arial" w:hAnsi="Arial" w:cs="Arial"/>
          <w:sz w:val="20"/>
          <w:szCs w:val="20"/>
        </w:rPr>
        <w:t xml:space="preserve"> </w:t>
      </w:r>
      <w:r w:rsidRPr="00A60554">
        <w:rPr>
          <w:rFonts w:ascii="Arial" w:hAnsi="Arial" w:cs="Arial"/>
          <w:sz w:val="20"/>
          <w:szCs w:val="20"/>
        </w:rPr>
        <w:t>pedagogicznej itp.</w:t>
      </w:r>
    </w:p>
    <w:p w:rsidR="00C261A6" w:rsidRPr="00A60554" w:rsidRDefault="00C261A6" w:rsidP="00A60554">
      <w:pPr>
        <w:numPr>
          <w:ilvl w:val="0"/>
          <w:numId w:val="35"/>
        </w:numPr>
        <w:autoSpaceDE w:val="0"/>
        <w:autoSpaceDN w:val="0"/>
        <w:adjustRightInd w:val="0"/>
        <w:spacing w:after="0" w:line="360" w:lineRule="auto"/>
        <w:ind w:left="426" w:hanging="284"/>
        <w:jc w:val="both"/>
        <w:rPr>
          <w:rFonts w:ascii="Arial" w:hAnsi="Arial" w:cs="Arial"/>
          <w:sz w:val="20"/>
          <w:szCs w:val="20"/>
        </w:rPr>
      </w:pPr>
      <w:r w:rsidRPr="00340D43">
        <w:rPr>
          <w:rFonts w:ascii="Arial" w:hAnsi="Arial" w:cs="Arial"/>
          <w:sz w:val="20"/>
          <w:szCs w:val="20"/>
        </w:rPr>
        <w:t>Rada pedagogiczna</w:t>
      </w:r>
      <w:r w:rsidRPr="00A60554">
        <w:rPr>
          <w:rFonts w:ascii="Arial" w:hAnsi="Arial" w:cs="Arial"/>
          <w:sz w:val="20"/>
          <w:szCs w:val="20"/>
        </w:rPr>
        <w:t xml:space="preserve"> w głosowaniu tajnym, po wnikliwym wysłuchaniu stron, podejmuje uchwałę dotyczącą przedmiotowej sprawy.</w:t>
      </w:r>
    </w:p>
    <w:p w:rsidR="00C261A6" w:rsidRPr="00A60554" w:rsidRDefault="00C261A6" w:rsidP="00A60554">
      <w:pPr>
        <w:numPr>
          <w:ilvl w:val="0"/>
          <w:numId w:val="3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Rada pedagogiczna powierza wykonanie uchwały dyrektorowi</w:t>
      </w:r>
      <w:r w:rsidR="00F05463" w:rsidRPr="00A60554">
        <w:rPr>
          <w:rFonts w:ascii="Arial" w:hAnsi="Arial" w:cs="Arial"/>
          <w:sz w:val="20"/>
          <w:szCs w:val="20"/>
        </w:rPr>
        <w:t xml:space="preserve"> </w:t>
      </w:r>
      <w:r w:rsidRPr="00A60554">
        <w:rPr>
          <w:rFonts w:ascii="Arial" w:hAnsi="Arial" w:cs="Arial"/>
          <w:sz w:val="20"/>
          <w:szCs w:val="20"/>
        </w:rPr>
        <w:t>szkoły.</w:t>
      </w:r>
    </w:p>
    <w:p w:rsidR="00C261A6" w:rsidRPr="00A60554" w:rsidRDefault="00C261A6" w:rsidP="00A60554">
      <w:pPr>
        <w:numPr>
          <w:ilvl w:val="0"/>
          <w:numId w:val="3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lastRenderedPageBreak/>
        <w:t>Dyrektor szkoły informuje samorząd uczniowski o decyzji rady pedagogicznej w celu</w:t>
      </w:r>
      <w:r w:rsidR="00F05463" w:rsidRPr="00A60554">
        <w:rPr>
          <w:rFonts w:ascii="Arial" w:hAnsi="Arial" w:cs="Arial"/>
          <w:sz w:val="20"/>
          <w:szCs w:val="20"/>
        </w:rPr>
        <w:t xml:space="preserve"> </w:t>
      </w:r>
      <w:r w:rsidRPr="00A60554">
        <w:rPr>
          <w:rFonts w:ascii="Arial" w:hAnsi="Arial" w:cs="Arial"/>
          <w:sz w:val="20"/>
          <w:szCs w:val="20"/>
        </w:rPr>
        <w:t>uzyskania opinii. Brak opinii samorządu w terminie 7 dni od zawiadomienia nie wstrzymuje wykonania uchwały rady pedagogicznej.</w:t>
      </w:r>
    </w:p>
    <w:p w:rsidR="00C261A6" w:rsidRPr="00A60554" w:rsidRDefault="00C261A6" w:rsidP="00A60554">
      <w:pPr>
        <w:numPr>
          <w:ilvl w:val="0"/>
          <w:numId w:val="3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W przypadku niepełnoletniego ucznia</w:t>
      </w:r>
      <w:r w:rsidR="00F05463" w:rsidRPr="00A60554">
        <w:rPr>
          <w:rFonts w:ascii="Arial" w:hAnsi="Arial" w:cs="Arial"/>
          <w:sz w:val="20"/>
          <w:szCs w:val="20"/>
        </w:rPr>
        <w:t xml:space="preserve"> </w:t>
      </w:r>
      <w:r w:rsidRPr="00A60554">
        <w:rPr>
          <w:rFonts w:ascii="Arial" w:hAnsi="Arial" w:cs="Arial"/>
          <w:sz w:val="20"/>
          <w:szCs w:val="20"/>
        </w:rPr>
        <w:t>dyrektor</w:t>
      </w:r>
      <w:r w:rsidR="00F05463" w:rsidRPr="00A60554">
        <w:rPr>
          <w:rFonts w:ascii="Arial" w:hAnsi="Arial" w:cs="Arial"/>
          <w:sz w:val="20"/>
          <w:szCs w:val="20"/>
        </w:rPr>
        <w:t xml:space="preserve"> </w:t>
      </w:r>
      <w:r w:rsidRPr="00A60554">
        <w:rPr>
          <w:rFonts w:ascii="Arial" w:hAnsi="Arial" w:cs="Arial"/>
          <w:sz w:val="20"/>
          <w:szCs w:val="20"/>
        </w:rPr>
        <w:t>szkoły kieruje sprawę do</w:t>
      </w:r>
      <w:r w:rsidR="0025679F" w:rsidRPr="00A60554">
        <w:rPr>
          <w:rFonts w:ascii="Arial" w:hAnsi="Arial" w:cs="Arial"/>
          <w:sz w:val="20"/>
          <w:szCs w:val="20"/>
        </w:rPr>
        <w:t xml:space="preserve"> Zachodniopomorskiego</w:t>
      </w:r>
      <w:r w:rsidRPr="00A60554">
        <w:rPr>
          <w:rFonts w:ascii="Arial" w:hAnsi="Arial" w:cs="Arial"/>
          <w:sz w:val="20"/>
          <w:szCs w:val="20"/>
        </w:rPr>
        <w:t xml:space="preserve"> Kuratora</w:t>
      </w:r>
      <w:r w:rsidR="00F05463" w:rsidRPr="00A60554">
        <w:rPr>
          <w:rFonts w:ascii="Arial" w:hAnsi="Arial" w:cs="Arial"/>
          <w:sz w:val="20"/>
          <w:szCs w:val="20"/>
        </w:rPr>
        <w:t xml:space="preserve"> </w:t>
      </w:r>
      <w:r w:rsidRPr="00A60554">
        <w:rPr>
          <w:rFonts w:ascii="Arial" w:hAnsi="Arial" w:cs="Arial"/>
          <w:sz w:val="20"/>
          <w:szCs w:val="20"/>
        </w:rPr>
        <w:t>Oświaty.</w:t>
      </w:r>
    </w:p>
    <w:p w:rsidR="00C261A6" w:rsidRPr="00A60554" w:rsidRDefault="00C261A6" w:rsidP="00A60554">
      <w:pPr>
        <w:numPr>
          <w:ilvl w:val="0"/>
          <w:numId w:val="3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Jeżeli uczeń nie jest pełnoletni, decyzję o przeniesieniu ucznia odbi</w:t>
      </w:r>
      <w:r w:rsidR="0025679F" w:rsidRPr="00A60554">
        <w:rPr>
          <w:rFonts w:ascii="Arial" w:hAnsi="Arial" w:cs="Arial"/>
          <w:sz w:val="20"/>
          <w:szCs w:val="20"/>
        </w:rPr>
        <w:t>erają i podpisują rodzice</w:t>
      </w:r>
      <w:r w:rsidRPr="00A60554">
        <w:rPr>
          <w:rFonts w:ascii="Arial" w:hAnsi="Arial" w:cs="Arial"/>
          <w:sz w:val="20"/>
          <w:szCs w:val="20"/>
        </w:rPr>
        <w:t>.</w:t>
      </w:r>
    </w:p>
    <w:p w:rsidR="00C261A6" w:rsidRPr="00A60554" w:rsidRDefault="00C261A6" w:rsidP="00A60554">
      <w:pPr>
        <w:numPr>
          <w:ilvl w:val="0"/>
          <w:numId w:val="3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W przypadku pełnoletniości ucznia, oprócz wręczenia decyzji uczniowi, do</w:t>
      </w:r>
      <w:r w:rsidR="0025679F" w:rsidRPr="00A60554">
        <w:rPr>
          <w:rFonts w:ascii="Arial" w:hAnsi="Arial" w:cs="Arial"/>
          <w:sz w:val="20"/>
          <w:szCs w:val="20"/>
        </w:rPr>
        <w:t xml:space="preserve"> rodziców </w:t>
      </w:r>
      <w:r w:rsidRPr="00A60554">
        <w:rPr>
          <w:rFonts w:ascii="Arial" w:hAnsi="Arial" w:cs="Arial"/>
          <w:sz w:val="20"/>
          <w:szCs w:val="20"/>
        </w:rPr>
        <w:t>kierowane jest pisemne powiadomienie listem poleconym.</w:t>
      </w:r>
    </w:p>
    <w:p w:rsidR="00C261A6" w:rsidRPr="00A60554" w:rsidRDefault="00C261A6" w:rsidP="00A60554">
      <w:pPr>
        <w:numPr>
          <w:ilvl w:val="0"/>
          <w:numId w:val="3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Uczniowi przysługuje prawo do odwołania się od decyzji do organu wskazanego w pouczeniu zawartym w decyzji w terminie 14 dni od jej doręczenia.</w:t>
      </w:r>
    </w:p>
    <w:p w:rsidR="00C261A6" w:rsidRPr="00A60554" w:rsidRDefault="00C261A6" w:rsidP="00A60554">
      <w:pPr>
        <w:numPr>
          <w:ilvl w:val="0"/>
          <w:numId w:val="3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W trakcie całego postępowania odwoławczego uczeń ma prawo uczęszczać na zajęcia do czasu otrzymania ostatecznej decyzji, chyba że decyzji tej nadano rygor natychmiastowej wykonalności. Rygor natychmiastowej wykonalności obowiązuje w sytuacjach wynikających z art. 108 K.p.a.</w:t>
      </w:r>
    </w:p>
    <w:p w:rsidR="00D84D7C" w:rsidRPr="00A60554" w:rsidRDefault="00D84D7C" w:rsidP="00A60554">
      <w:pPr>
        <w:autoSpaceDE w:val="0"/>
        <w:autoSpaceDN w:val="0"/>
        <w:adjustRightInd w:val="0"/>
        <w:spacing w:after="0" w:line="360" w:lineRule="auto"/>
        <w:jc w:val="both"/>
        <w:rPr>
          <w:rFonts w:ascii="Arial" w:hAnsi="Arial" w:cs="Arial"/>
          <w:bCs/>
          <w:sz w:val="20"/>
          <w:szCs w:val="20"/>
        </w:rPr>
      </w:pPr>
    </w:p>
    <w:p w:rsidR="00942D04" w:rsidRPr="00310E29" w:rsidRDefault="003C1D8B"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 12</w:t>
      </w:r>
      <w:r w:rsidR="00437071" w:rsidRPr="00310E29">
        <w:rPr>
          <w:rFonts w:ascii="Arial" w:hAnsi="Arial" w:cs="Arial"/>
          <w:b/>
          <w:bCs/>
          <w:sz w:val="20"/>
          <w:szCs w:val="20"/>
        </w:rPr>
        <w:t>2</w:t>
      </w:r>
    </w:p>
    <w:p w:rsidR="00942D04" w:rsidRPr="00A60554" w:rsidRDefault="00942D04" w:rsidP="00A60554">
      <w:pPr>
        <w:numPr>
          <w:ilvl w:val="0"/>
          <w:numId w:val="36"/>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Ocenianiu podlegają osiągnięcia edukacyjne ucznia</w:t>
      </w:r>
      <w:r w:rsidR="003C1D8B" w:rsidRPr="00A60554">
        <w:rPr>
          <w:rFonts w:ascii="Arial" w:hAnsi="Arial" w:cs="Arial"/>
          <w:sz w:val="20"/>
          <w:szCs w:val="20"/>
        </w:rPr>
        <w:t xml:space="preserve"> klas dotychczasowego gimnazjum</w:t>
      </w:r>
      <w:r w:rsidRPr="00A60554">
        <w:rPr>
          <w:rFonts w:ascii="Arial" w:hAnsi="Arial" w:cs="Arial"/>
          <w:sz w:val="20"/>
          <w:szCs w:val="20"/>
        </w:rPr>
        <w:t xml:space="preserve">, </w:t>
      </w:r>
      <w:r w:rsidR="006461B5" w:rsidRPr="00A60554">
        <w:rPr>
          <w:rFonts w:ascii="Arial" w:hAnsi="Arial" w:cs="Arial"/>
          <w:sz w:val="20"/>
          <w:szCs w:val="20"/>
        </w:rPr>
        <w:br/>
      </w:r>
      <w:r w:rsidRPr="00A60554">
        <w:rPr>
          <w:rFonts w:ascii="Arial" w:hAnsi="Arial" w:cs="Arial"/>
          <w:sz w:val="20"/>
          <w:szCs w:val="20"/>
        </w:rPr>
        <w:t>jego zachowanie, projekt edukacyjny.</w:t>
      </w:r>
    </w:p>
    <w:p w:rsidR="00942D04" w:rsidRPr="00A60554" w:rsidRDefault="00942D04" w:rsidP="00A60554">
      <w:pPr>
        <w:numPr>
          <w:ilvl w:val="0"/>
          <w:numId w:val="36"/>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Ocenianie osiągnięć edukacyjnych i zachowania ucznia odbywa się w ramach oceniania wewnątrzszkolnego.</w:t>
      </w:r>
    </w:p>
    <w:p w:rsidR="00942D04" w:rsidRPr="00A60554" w:rsidRDefault="00942D04" w:rsidP="00A60554">
      <w:pPr>
        <w:numPr>
          <w:ilvl w:val="0"/>
          <w:numId w:val="36"/>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 xml:space="preserve">Ocenianie osiągnięć edukacyjnych ucznia polega na rozpoznaniu przez nauczycieli poziomu </w:t>
      </w:r>
      <w:r w:rsidR="006461B5" w:rsidRPr="00A60554">
        <w:rPr>
          <w:rFonts w:ascii="Arial" w:hAnsi="Arial" w:cs="Arial"/>
          <w:sz w:val="20"/>
          <w:szCs w:val="20"/>
        </w:rPr>
        <w:br/>
      </w:r>
      <w:r w:rsidRPr="00A60554">
        <w:rPr>
          <w:rFonts w:ascii="Arial" w:hAnsi="Arial" w:cs="Arial"/>
          <w:sz w:val="20"/>
          <w:szCs w:val="20"/>
        </w:rPr>
        <w:t xml:space="preserve">i postępów w opanowaniu przez ucznia wiadomości i umiejętności w stosunku do wymagań edukacyjnych wynikających z podstawy programowej, określonej w odrębnych przepisach </w:t>
      </w:r>
      <w:r w:rsidR="006461B5" w:rsidRPr="00A60554">
        <w:rPr>
          <w:rFonts w:ascii="Arial" w:hAnsi="Arial" w:cs="Arial"/>
          <w:sz w:val="20"/>
          <w:szCs w:val="20"/>
        </w:rPr>
        <w:br/>
      </w:r>
      <w:r w:rsidRPr="00A60554">
        <w:rPr>
          <w:rFonts w:ascii="Arial" w:hAnsi="Arial" w:cs="Arial"/>
          <w:sz w:val="20"/>
          <w:szCs w:val="20"/>
        </w:rPr>
        <w:t xml:space="preserve">i realizowanych w szkole programów nauczania uwzględniających tę podstawę </w:t>
      </w:r>
      <w:r w:rsidR="006461B5" w:rsidRPr="00A60554">
        <w:rPr>
          <w:rFonts w:ascii="Arial" w:hAnsi="Arial" w:cs="Arial"/>
          <w:sz w:val="20"/>
          <w:szCs w:val="20"/>
        </w:rPr>
        <w:br/>
      </w:r>
      <w:r w:rsidRPr="00A60554">
        <w:rPr>
          <w:rFonts w:ascii="Arial" w:hAnsi="Arial" w:cs="Arial"/>
          <w:sz w:val="20"/>
          <w:szCs w:val="20"/>
        </w:rPr>
        <w:t>oraz formułowaniu oceny.</w:t>
      </w:r>
    </w:p>
    <w:p w:rsidR="00942D04" w:rsidRPr="00A60554" w:rsidRDefault="00942D04" w:rsidP="00A60554">
      <w:pPr>
        <w:numPr>
          <w:ilvl w:val="0"/>
          <w:numId w:val="36"/>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 xml:space="preserve">Ocenianie zachowania ucznia polega na rozpoznaniu przez wychowawcę klasy, nauczycieli </w:t>
      </w:r>
      <w:r w:rsidR="006461B5" w:rsidRPr="00A60554">
        <w:rPr>
          <w:rFonts w:ascii="Arial" w:hAnsi="Arial" w:cs="Arial"/>
          <w:sz w:val="20"/>
          <w:szCs w:val="20"/>
        </w:rPr>
        <w:br/>
      </w:r>
      <w:r w:rsidRPr="00A60554">
        <w:rPr>
          <w:rFonts w:ascii="Arial" w:hAnsi="Arial" w:cs="Arial"/>
          <w:sz w:val="20"/>
          <w:szCs w:val="20"/>
        </w:rPr>
        <w:t xml:space="preserve">oraz uczniów danej klasy stopnia respektowania przez ucznia zasad współżycia społecznego </w:t>
      </w:r>
      <w:r w:rsidR="006461B5" w:rsidRPr="00A60554">
        <w:rPr>
          <w:rFonts w:ascii="Arial" w:hAnsi="Arial" w:cs="Arial"/>
          <w:sz w:val="20"/>
          <w:szCs w:val="20"/>
        </w:rPr>
        <w:br/>
      </w:r>
      <w:r w:rsidRPr="00A60554">
        <w:rPr>
          <w:rFonts w:ascii="Arial" w:hAnsi="Arial" w:cs="Arial"/>
          <w:sz w:val="20"/>
          <w:szCs w:val="20"/>
        </w:rPr>
        <w:t>i norm etycznych oraz obowiązków ucznia określonych w niniejszym statucie.</w:t>
      </w:r>
    </w:p>
    <w:p w:rsidR="00942D04" w:rsidRPr="00A60554" w:rsidRDefault="00942D04" w:rsidP="00A60554">
      <w:pPr>
        <w:numPr>
          <w:ilvl w:val="0"/>
          <w:numId w:val="36"/>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Projekt edukacyjny podlega ocenianiu według odrębnych zasad określonych w niniejszym statucie. Ocena za wkład pracy ucznia w realizacji projektu edukacyjnego nie ma wpływu na:</w:t>
      </w:r>
    </w:p>
    <w:p w:rsidR="00942D04" w:rsidRPr="00A60554" w:rsidRDefault="00942D04" w:rsidP="00A60554">
      <w:pPr>
        <w:numPr>
          <w:ilvl w:val="0"/>
          <w:numId w:val="37"/>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oceny klas</w:t>
      </w:r>
      <w:r w:rsidR="006461B5" w:rsidRPr="00A60554">
        <w:rPr>
          <w:rFonts w:ascii="Arial" w:hAnsi="Arial" w:cs="Arial"/>
          <w:sz w:val="20"/>
          <w:szCs w:val="20"/>
        </w:rPr>
        <w:t>yfikacyjne z zajęć edukacyjnych,</w:t>
      </w:r>
    </w:p>
    <w:p w:rsidR="00942D04" w:rsidRPr="00A60554" w:rsidRDefault="00942D04" w:rsidP="00A60554">
      <w:pPr>
        <w:numPr>
          <w:ilvl w:val="0"/>
          <w:numId w:val="37"/>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promocję do klasy wyższej lub ukończenie gimnazjum.</w:t>
      </w:r>
    </w:p>
    <w:p w:rsidR="00942D04" w:rsidRPr="00A60554" w:rsidRDefault="00942D04" w:rsidP="00A60554">
      <w:pPr>
        <w:numPr>
          <w:ilvl w:val="0"/>
          <w:numId w:val="36"/>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Ocenianie ucznia klas dotychczasowego gimnazjum ma na celu:</w:t>
      </w:r>
    </w:p>
    <w:p w:rsidR="00942D04" w:rsidRPr="00A60554" w:rsidRDefault="00942D04" w:rsidP="00A60554">
      <w:pPr>
        <w:numPr>
          <w:ilvl w:val="0"/>
          <w:numId w:val="3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informowanie ucznia o poziomie jego osiągnięć edukacyjnych i jego zachowani</w:t>
      </w:r>
      <w:r w:rsidR="006461B5" w:rsidRPr="00A60554">
        <w:rPr>
          <w:rFonts w:ascii="Arial" w:hAnsi="Arial" w:cs="Arial"/>
          <w:sz w:val="20"/>
          <w:szCs w:val="20"/>
        </w:rPr>
        <w:t xml:space="preserve">u </w:t>
      </w:r>
      <w:r w:rsidR="006461B5" w:rsidRPr="00A60554">
        <w:rPr>
          <w:rFonts w:ascii="Arial" w:hAnsi="Arial" w:cs="Arial"/>
          <w:sz w:val="20"/>
          <w:szCs w:val="20"/>
        </w:rPr>
        <w:br/>
        <w:t>oraz postępach w tym zakresie,</w:t>
      </w:r>
    </w:p>
    <w:p w:rsidR="00942D04" w:rsidRPr="00A60554" w:rsidRDefault="00942D04" w:rsidP="00A60554">
      <w:pPr>
        <w:numPr>
          <w:ilvl w:val="0"/>
          <w:numId w:val="3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udzielenie uczniowi pomocy w nauce poprzez przekazanie uczniowi informacji o tym, </w:t>
      </w:r>
      <w:r w:rsidR="006461B5" w:rsidRPr="00A60554">
        <w:rPr>
          <w:rFonts w:ascii="Arial" w:hAnsi="Arial" w:cs="Arial"/>
          <w:sz w:val="20"/>
          <w:szCs w:val="20"/>
        </w:rPr>
        <w:br/>
      </w:r>
      <w:r w:rsidRPr="00A60554">
        <w:rPr>
          <w:rFonts w:ascii="Arial" w:hAnsi="Arial" w:cs="Arial"/>
          <w:sz w:val="20"/>
          <w:szCs w:val="20"/>
        </w:rPr>
        <w:t>co zrobił dobrze</w:t>
      </w:r>
      <w:r w:rsidR="006461B5" w:rsidRPr="00A60554">
        <w:rPr>
          <w:rFonts w:ascii="Arial" w:hAnsi="Arial" w:cs="Arial"/>
          <w:sz w:val="20"/>
          <w:szCs w:val="20"/>
        </w:rPr>
        <w:t xml:space="preserve"> i jak powinien się dalej uczyć,</w:t>
      </w:r>
    </w:p>
    <w:p w:rsidR="00942D04" w:rsidRPr="00A60554" w:rsidRDefault="00942D04" w:rsidP="00A60554">
      <w:pPr>
        <w:numPr>
          <w:ilvl w:val="0"/>
          <w:numId w:val="3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udzielanie wskazówek do samodzieln</w:t>
      </w:r>
      <w:r w:rsidR="006461B5" w:rsidRPr="00A60554">
        <w:rPr>
          <w:rFonts w:ascii="Arial" w:hAnsi="Arial" w:cs="Arial"/>
          <w:sz w:val="20"/>
          <w:szCs w:val="20"/>
        </w:rPr>
        <w:t>ego planowania własnego rozwoju,</w:t>
      </w:r>
    </w:p>
    <w:p w:rsidR="00942D04" w:rsidRPr="00A60554" w:rsidRDefault="00942D04" w:rsidP="00A60554">
      <w:pPr>
        <w:numPr>
          <w:ilvl w:val="0"/>
          <w:numId w:val="3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motywowanie ucznia do dalszyc</w:t>
      </w:r>
      <w:r w:rsidR="006461B5" w:rsidRPr="00A60554">
        <w:rPr>
          <w:rFonts w:ascii="Arial" w:hAnsi="Arial" w:cs="Arial"/>
          <w:sz w:val="20"/>
          <w:szCs w:val="20"/>
        </w:rPr>
        <w:t>h postępów w nauce i zachowaniu,</w:t>
      </w:r>
    </w:p>
    <w:p w:rsidR="00942D04" w:rsidRPr="00A60554" w:rsidRDefault="00942D04" w:rsidP="00A60554">
      <w:pPr>
        <w:numPr>
          <w:ilvl w:val="0"/>
          <w:numId w:val="3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lastRenderedPageBreak/>
        <w:t xml:space="preserve">dostarczenie rodzicom i nauczycielom informacji o postępach i trudnościach w nauce </w:t>
      </w:r>
      <w:r w:rsidR="006461B5" w:rsidRPr="00A60554">
        <w:rPr>
          <w:rFonts w:ascii="Arial" w:hAnsi="Arial" w:cs="Arial"/>
          <w:sz w:val="20"/>
          <w:szCs w:val="20"/>
        </w:rPr>
        <w:br/>
      </w:r>
      <w:r w:rsidRPr="00A60554">
        <w:rPr>
          <w:rFonts w:ascii="Arial" w:hAnsi="Arial" w:cs="Arial"/>
          <w:sz w:val="20"/>
          <w:szCs w:val="20"/>
        </w:rPr>
        <w:t>i zachowaniu ucznia oraz o sz</w:t>
      </w:r>
      <w:r w:rsidR="006461B5" w:rsidRPr="00A60554">
        <w:rPr>
          <w:rFonts w:ascii="Arial" w:hAnsi="Arial" w:cs="Arial"/>
          <w:sz w:val="20"/>
          <w:szCs w:val="20"/>
        </w:rPr>
        <w:t>czególnych uzdolnieniach ucznia,</w:t>
      </w:r>
    </w:p>
    <w:p w:rsidR="00942D04" w:rsidRPr="00A60554" w:rsidRDefault="00942D04" w:rsidP="00A60554">
      <w:pPr>
        <w:numPr>
          <w:ilvl w:val="0"/>
          <w:numId w:val="3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umożliwienie nauczycielom doskonalenia organizacji i metod pracy </w:t>
      </w:r>
      <w:proofErr w:type="spellStart"/>
      <w:r w:rsidRPr="00A60554">
        <w:rPr>
          <w:rFonts w:ascii="Arial" w:hAnsi="Arial" w:cs="Arial"/>
          <w:sz w:val="20"/>
          <w:szCs w:val="20"/>
        </w:rPr>
        <w:t>dydaktyczno</w:t>
      </w:r>
      <w:proofErr w:type="spellEnd"/>
      <w:r w:rsidRPr="00A60554">
        <w:rPr>
          <w:rFonts w:ascii="Arial" w:hAnsi="Arial" w:cs="Arial"/>
          <w:sz w:val="20"/>
          <w:szCs w:val="20"/>
        </w:rPr>
        <w:t xml:space="preserve"> </w:t>
      </w:r>
      <w:r w:rsidR="005B6C98">
        <w:rPr>
          <w:rFonts w:ascii="Arial" w:hAnsi="Arial" w:cs="Arial"/>
          <w:sz w:val="20"/>
          <w:szCs w:val="20"/>
        </w:rPr>
        <w:br/>
      </w:r>
      <w:r w:rsidRPr="00A60554">
        <w:rPr>
          <w:rFonts w:ascii="Arial" w:hAnsi="Arial" w:cs="Arial"/>
          <w:sz w:val="20"/>
          <w:szCs w:val="20"/>
        </w:rPr>
        <w:t>– wychowawczej.</w:t>
      </w:r>
    </w:p>
    <w:p w:rsidR="00942D04" w:rsidRPr="00A60554" w:rsidRDefault="00942D04" w:rsidP="00A60554">
      <w:pPr>
        <w:numPr>
          <w:ilvl w:val="0"/>
          <w:numId w:val="36"/>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Ocenianie ucznia klasy dotychczasowego gimnazjum obejmuje:</w:t>
      </w:r>
    </w:p>
    <w:p w:rsidR="00942D04" w:rsidRPr="00A60554" w:rsidRDefault="00942D04" w:rsidP="00A60554">
      <w:pPr>
        <w:numPr>
          <w:ilvl w:val="0"/>
          <w:numId w:val="39"/>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formułowanie przez nauczycieli wymagań edukacyjnych niezbędnych do otrzymania </w:t>
      </w:r>
      <w:r w:rsidR="006461B5" w:rsidRPr="00A60554">
        <w:rPr>
          <w:rFonts w:ascii="Arial" w:hAnsi="Arial" w:cs="Arial"/>
          <w:sz w:val="20"/>
          <w:szCs w:val="20"/>
        </w:rPr>
        <w:br/>
      </w:r>
      <w:r w:rsidRPr="00A60554">
        <w:rPr>
          <w:rFonts w:ascii="Arial" w:hAnsi="Arial" w:cs="Arial"/>
          <w:sz w:val="20"/>
          <w:szCs w:val="20"/>
        </w:rPr>
        <w:t xml:space="preserve">przez ucznia poszczególnych śródrocznych i rocznych ocen klasyfikacyjnych </w:t>
      </w:r>
      <w:r w:rsidR="006461B5" w:rsidRPr="00A60554">
        <w:rPr>
          <w:rFonts w:ascii="Arial" w:hAnsi="Arial" w:cs="Arial"/>
          <w:sz w:val="20"/>
          <w:szCs w:val="20"/>
        </w:rPr>
        <w:br/>
      </w:r>
      <w:r w:rsidRPr="00A60554">
        <w:rPr>
          <w:rFonts w:ascii="Arial" w:hAnsi="Arial" w:cs="Arial"/>
          <w:sz w:val="20"/>
          <w:szCs w:val="20"/>
        </w:rPr>
        <w:t>z obowiązkowych i</w:t>
      </w:r>
      <w:r w:rsidR="006461B5" w:rsidRPr="00A60554">
        <w:rPr>
          <w:rFonts w:ascii="Arial" w:hAnsi="Arial" w:cs="Arial"/>
          <w:sz w:val="20"/>
          <w:szCs w:val="20"/>
        </w:rPr>
        <w:t xml:space="preserve"> dodatkowych zajęć edukacyjnych,</w:t>
      </w:r>
    </w:p>
    <w:p w:rsidR="00942D04" w:rsidRPr="00A60554" w:rsidRDefault="00942D04" w:rsidP="00A60554">
      <w:pPr>
        <w:numPr>
          <w:ilvl w:val="0"/>
          <w:numId w:val="39"/>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ustalanie</w:t>
      </w:r>
      <w:r w:rsidR="006461B5" w:rsidRPr="00A60554">
        <w:rPr>
          <w:rFonts w:ascii="Arial" w:hAnsi="Arial" w:cs="Arial"/>
          <w:sz w:val="20"/>
          <w:szCs w:val="20"/>
        </w:rPr>
        <w:t xml:space="preserve"> kryteriów oceniania zachowania,</w:t>
      </w:r>
    </w:p>
    <w:p w:rsidR="00942D04" w:rsidRPr="00A60554" w:rsidRDefault="00942D04" w:rsidP="00A60554">
      <w:pPr>
        <w:numPr>
          <w:ilvl w:val="0"/>
          <w:numId w:val="39"/>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ustalanie ocen bieżących i śródrocznych ocen klasyfikacyjnych z obowiązkowych </w:t>
      </w:r>
      <w:r w:rsidR="006461B5" w:rsidRPr="00A60554">
        <w:rPr>
          <w:rFonts w:ascii="Arial" w:hAnsi="Arial" w:cs="Arial"/>
          <w:sz w:val="20"/>
          <w:szCs w:val="20"/>
        </w:rPr>
        <w:br/>
      </w:r>
      <w:r w:rsidRPr="00A60554">
        <w:rPr>
          <w:rFonts w:ascii="Arial" w:hAnsi="Arial" w:cs="Arial"/>
          <w:sz w:val="20"/>
          <w:szCs w:val="20"/>
        </w:rPr>
        <w:t>i dodatkowych zajęć edukacyjnych, a także śródrocznej o</w:t>
      </w:r>
      <w:r w:rsidR="006461B5" w:rsidRPr="00A60554">
        <w:rPr>
          <w:rFonts w:ascii="Arial" w:hAnsi="Arial" w:cs="Arial"/>
          <w:sz w:val="20"/>
          <w:szCs w:val="20"/>
        </w:rPr>
        <w:t>ceny klasyfikacyjnej zachowania,</w:t>
      </w:r>
    </w:p>
    <w:p w:rsidR="00942D04" w:rsidRPr="00A60554" w:rsidRDefault="00942D04" w:rsidP="00A60554">
      <w:pPr>
        <w:numPr>
          <w:ilvl w:val="0"/>
          <w:numId w:val="39"/>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przeprowadz</w:t>
      </w:r>
      <w:r w:rsidR="006461B5" w:rsidRPr="00A60554">
        <w:rPr>
          <w:rFonts w:ascii="Arial" w:hAnsi="Arial" w:cs="Arial"/>
          <w:sz w:val="20"/>
          <w:szCs w:val="20"/>
        </w:rPr>
        <w:t>anie egzaminów klasyfikacyjnych,</w:t>
      </w:r>
    </w:p>
    <w:p w:rsidR="00942D04" w:rsidRPr="00A60554" w:rsidRDefault="00942D04" w:rsidP="00A60554">
      <w:pPr>
        <w:numPr>
          <w:ilvl w:val="0"/>
          <w:numId w:val="39"/>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ustalenie rocznych ocen klasyfikacyjnych z obowiązkowych i dodatkowych zajęć edukacyjnych oraz rocznej o</w:t>
      </w:r>
      <w:r w:rsidR="006461B5" w:rsidRPr="00A60554">
        <w:rPr>
          <w:rFonts w:ascii="Arial" w:hAnsi="Arial" w:cs="Arial"/>
          <w:sz w:val="20"/>
          <w:szCs w:val="20"/>
        </w:rPr>
        <w:t>ceny klasyfikacyjnej zachowania,</w:t>
      </w:r>
    </w:p>
    <w:p w:rsidR="00942D04" w:rsidRPr="00A60554" w:rsidRDefault="00942D04" w:rsidP="00A60554">
      <w:pPr>
        <w:numPr>
          <w:ilvl w:val="0"/>
          <w:numId w:val="39"/>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ustalenie warunków i trybu otrzymania wyższych niż przewidywane rocznych ocen klasyfikacyjnych z zajęć edukacyjnych oraz rocznej o</w:t>
      </w:r>
      <w:r w:rsidR="006461B5" w:rsidRPr="00A60554">
        <w:rPr>
          <w:rFonts w:ascii="Arial" w:hAnsi="Arial" w:cs="Arial"/>
          <w:sz w:val="20"/>
          <w:szCs w:val="20"/>
        </w:rPr>
        <w:t>ceny klasyfikacyjnej zachowania,</w:t>
      </w:r>
    </w:p>
    <w:p w:rsidR="00942D04" w:rsidRPr="00A60554" w:rsidRDefault="00942D04" w:rsidP="00A60554">
      <w:pPr>
        <w:numPr>
          <w:ilvl w:val="0"/>
          <w:numId w:val="39"/>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ustalanie warunków i sposobu przekazywania rodzicom informacji o postępach </w:t>
      </w:r>
      <w:r w:rsidR="006461B5" w:rsidRPr="00A60554">
        <w:rPr>
          <w:rFonts w:ascii="Arial" w:hAnsi="Arial" w:cs="Arial"/>
          <w:sz w:val="20"/>
          <w:szCs w:val="20"/>
        </w:rPr>
        <w:br/>
      </w:r>
      <w:r w:rsidRPr="00A60554">
        <w:rPr>
          <w:rFonts w:ascii="Arial" w:hAnsi="Arial" w:cs="Arial"/>
          <w:sz w:val="20"/>
          <w:szCs w:val="20"/>
        </w:rPr>
        <w:t>i trudnościach w nauce i zachowaniu ucznia oraz o szczególnych uzdolnieniach ucznia.</w:t>
      </w:r>
    </w:p>
    <w:p w:rsidR="000049BC" w:rsidRPr="00A60554" w:rsidRDefault="00942D04" w:rsidP="00A60554">
      <w:pPr>
        <w:numPr>
          <w:ilvl w:val="0"/>
          <w:numId w:val="36"/>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Ocena jest informacją, w jakim stopniu uczeń spełnił wymagania programowe postawione przez nauczyciela.</w:t>
      </w:r>
    </w:p>
    <w:p w:rsidR="005A3DF4" w:rsidRDefault="00942D04" w:rsidP="00A60554">
      <w:pPr>
        <w:numPr>
          <w:ilvl w:val="0"/>
          <w:numId w:val="36"/>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 xml:space="preserve">Szczegółowe kryteria określają Wewnątrzszkolne Zasady Oceniania – </w:t>
      </w:r>
      <w:r w:rsidR="006461B5" w:rsidRPr="00A60554">
        <w:rPr>
          <w:rFonts w:ascii="Arial" w:hAnsi="Arial" w:cs="Arial"/>
          <w:sz w:val="20"/>
          <w:szCs w:val="20"/>
        </w:rPr>
        <w:t>Z</w:t>
      </w:r>
      <w:r w:rsidRPr="00A60554">
        <w:rPr>
          <w:rFonts w:ascii="Arial" w:hAnsi="Arial" w:cs="Arial"/>
          <w:sz w:val="20"/>
          <w:szCs w:val="20"/>
        </w:rPr>
        <w:t>ałącznik nr 2</w:t>
      </w:r>
    </w:p>
    <w:p w:rsidR="00684BBB" w:rsidRPr="00684BBB" w:rsidRDefault="00684BBB" w:rsidP="00684BBB">
      <w:pPr>
        <w:autoSpaceDE w:val="0"/>
        <w:autoSpaceDN w:val="0"/>
        <w:adjustRightInd w:val="0"/>
        <w:spacing w:after="0" w:line="360" w:lineRule="auto"/>
        <w:ind w:left="426"/>
        <w:jc w:val="both"/>
        <w:rPr>
          <w:rFonts w:ascii="Arial" w:hAnsi="Arial" w:cs="Arial"/>
          <w:sz w:val="20"/>
          <w:szCs w:val="20"/>
        </w:rPr>
      </w:pPr>
    </w:p>
    <w:p w:rsidR="005A3DF4" w:rsidRPr="00A60554" w:rsidRDefault="005A3DF4" w:rsidP="00A60554">
      <w:pPr>
        <w:autoSpaceDE w:val="0"/>
        <w:autoSpaceDN w:val="0"/>
        <w:adjustRightInd w:val="0"/>
        <w:spacing w:after="0" w:line="360" w:lineRule="auto"/>
        <w:jc w:val="both"/>
        <w:rPr>
          <w:rFonts w:ascii="Arial" w:hAnsi="Arial" w:cs="Arial"/>
          <w:sz w:val="20"/>
          <w:szCs w:val="20"/>
        </w:rPr>
      </w:pPr>
    </w:p>
    <w:p w:rsidR="00A805BC" w:rsidRPr="00310E29" w:rsidRDefault="00C144F7"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 12</w:t>
      </w:r>
      <w:r w:rsidR="00437071" w:rsidRPr="00310E29">
        <w:rPr>
          <w:rFonts w:ascii="Arial" w:hAnsi="Arial" w:cs="Arial"/>
          <w:b/>
          <w:bCs/>
          <w:sz w:val="20"/>
          <w:szCs w:val="20"/>
        </w:rPr>
        <w:t>3</w:t>
      </w:r>
    </w:p>
    <w:p w:rsidR="00D470EA" w:rsidRPr="00310E29" w:rsidRDefault="00D470EA" w:rsidP="00A60554">
      <w:pPr>
        <w:spacing w:after="0" w:line="360" w:lineRule="auto"/>
        <w:jc w:val="both"/>
        <w:rPr>
          <w:rFonts w:ascii="Arial" w:hAnsi="Arial" w:cs="Arial"/>
          <w:b/>
          <w:sz w:val="20"/>
          <w:szCs w:val="20"/>
        </w:rPr>
      </w:pPr>
      <w:r w:rsidRPr="00310E29">
        <w:rPr>
          <w:rFonts w:ascii="Arial" w:hAnsi="Arial" w:cs="Arial"/>
          <w:b/>
          <w:sz w:val="20"/>
          <w:szCs w:val="20"/>
        </w:rPr>
        <w:t>Cele i zadania oceniania uczniów</w:t>
      </w:r>
    </w:p>
    <w:p w:rsidR="00D470EA" w:rsidRPr="00A60554" w:rsidRDefault="00D470EA" w:rsidP="00A57973">
      <w:pPr>
        <w:numPr>
          <w:ilvl w:val="0"/>
          <w:numId w:val="150"/>
        </w:numPr>
        <w:suppressAutoHyphens/>
        <w:spacing w:after="0" w:line="360" w:lineRule="auto"/>
        <w:ind w:left="426" w:hanging="284"/>
        <w:jc w:val="both"/>
        <w:rPr>
          <w:rFonts w:ascii="Arial" w:hAnsi="Arial" w:cs="Arial"/>
          <w:sz w:val="20"/>
          <w:szCs w:val="20"/>
        </w:rPr>
      </w:pPr>
      <w:r w:rsidRPr="00A60554">
        <w:rPr>
          <w:rFonts w:ascii="Arial" w:hAnsi="Arial" w:cs="Arial"/>
          <w:sz w:val="20"/>
          <w:szCs w:val="20"/>
        </w:rPr>
        <w:t xml:space="preserve">Ocenianie wewnątrzszkolne osiągnięć edukacyjnych ucznia polega na </w:t>
      </w:r>
      <w:r w:rsidR="0082500D" w:rsidRPr="00A60554">
        <w:rPr>
          <w:rFonts w:ascii="Arial" w:hAnsi="Arial" w:cs="Arial"/>
          <w:sz w:val="20"/>
          <w:szCs w:val="20"/>
        </w:rPr>
        <w:t xml:space="preserve">rozpoznawaniu przez nauczycieli poziomu i postępów w opanowaniu przez ucznia wiadomości </w:t>
      </w:r>
      <w:r w:rsidRPr="00A60554">
        <w:rPr>
          <w:rFonts w:ascii="Arial" w:hAnsi="Arial" w:cs="Arial"/>
          <w:sz w:val="20"/>
          <w:szCs w:val="20"/>
        </w:rPr>
        <w:t xml:space="preserve">i umiejętności </w:t>
      </w:r>
      <w:r w:rsidR="0082500D" w:rsidRPr="00A60554">
        <w:rPr>
          <w:rFonts w:ascii="Arial" w:hAnsi="Arial" w:cs="Arial"/>
          <w:sz w:val="20"/>
          <w:szCs w:val="20"/>
        </w:rPr>
        <w:br/>
      </w:r>
      <w:r w:rsidRPr="00A60554">
        <w:rPr>
          <w:rFonts w:ascii="Arial" w:hAnsi="Arial" w:cs="Arial"/>
          <w:sz w:val="20"/>
          <w:szCs w:val="20"/>
        </w:rPr>
        <w:t xml:space="preserve">w stosunku do wymagań edukacyjnych w podstawie programowej kształcenia ogólnego </w:t>
      </w:r>
      <w:r w:rsidR="0082500D" w:rsidRPr="00A60554">
        <w:rPr>
          <w:rFonts w:ascii="Arial" w:hAnsi="Arial" w:cs="Arial"/>
          <w:sz w:val="20"/>
          <w:szCs w:val="20"/>
        </w:rPr>
        <w:br/>
      </w:r>
      <w:r w:rsidRPr="00A60554">
        <w:rPr>
          <w:rFonts w:ascii="Arial" w:hAnsi="Arial" w:cs="Arial"/>
          <w:sz w:val="20"/>
          <w:szCs w:val="20"/>
        </w:rPr>
        <w:t>oraz wymagań edukacyjnyc</w:t>
      </w:r>
      <w:r w:rsidR="0082500D" w:rsidRPr="00A60554">
        <w:rPr>
          <w:rFonts w:ascii="Arial" w:hAnsi="Arial" w:cs="Arial"/>
          <w:sz w:val="20"/>
          <w:szCs w:val="20"/>
        </w:rPr>
        <w:t xml:space="preserve">h wynikających z realizowanych </w:t>
      </w:r>
      <w:r w:rsidRPr="00A60554">
        <w:rPr>
          <w:rFonts w:ascii="Arial" w:hAnsi="Arial" w:cs="Arial"/>
          <w:sz w:val="20"/>
          <w:szCs w:val="20"/>
        </w:rPr>
        <w:t>w szkole programów nauczania także dotyczących dodatkowych zajęć edukacyjnych.</w:t>
      </w:r>
    </w:p>
    <w:p w:rsidR="00D470EA" w:rsidRPr="00A60554" w:rsidRDefault="00D470EA" w:rsidP="00A57973">
      <w:pPr>
        <w:numPr>
          <w:ilvl w:val="0"/>
          <w:numId w:val="150"/>
        </w:numPr>
        <w:suppressAutoHyphens/>
        <w:spacing w:after="0" w:line="360" w:lineRule="auto"/>
        <w:ind w:left="426" w:hanging="284"/>
        <w:jc w:val="both"/>
        <w:rPr>
          <w:rFonts w:ascii="Arial" w:hAnsi="Arial" w:cs="Arial"/>
          <w:sz w:val="20"/>
          <w:szCs w:val="20"/>
        </w:rPr>
      </w:pPr>
      <w:r w:rsidRPr="00A60554">
        <w:rPr>
          <w:rFonts w:ascii="Arial" w:hAnsi="Arial" w:cs="Arial"/>
          <w:sz w:val="20"/>
          <w:szCs w:val="20"/>
        </w:rPr>
        <w:t>Ocenianiu podlegają:</w:t>
      </w:r>
    </w:p>
    <w:p w:rsidR="00D470EA" w:rsidRPr="00A60554" w:rsidRDefault="00D470EA" w:rsidP="00A60554">
      <w:pPr>
        <w:numPr>
          <w:ilvl w:val="0"/>
          <w:numId w:val="160"/>
        </w:numPr>
        <w:suppressAutoHyphens/>
        <w:spacing w:after="0" w:line="360" w:lineRule="auto"/>
        <w:ind w:left="709" w:hanging="425"/>
        <w:jc w:val="both"/>
        <w:rPr>
          <w:rFonts w:ascii="Arial" w:hAnsi="Arial" w:cs="Arial"/>
          <w:sz w:val="20"/>
          <w:szCs w:val="20"/>
        </w:rPr>
      </w:pPr>
      <w:r w:rsidRPr="00A60554">
        <w:rPr>
          <w:rFonts w:ascii="Arial" w:hAnsi="Arial" w:cs="Arial"/>
          <w:sz w:val="20"/>
          <w:szCs w:val="20"/>
        </w:rPr>
        <w:t>osiągnięcia edukacyjne ucznia;</w:t>
      </w:r>
    </w:p>
    <w:p w:rsidR="00D470EA" w:rsidRPr="00A60554" w:rsidRDefault="00D470EA" w:rsidP="00A60554">
      <w:pPr>
        <w:numPr>
          <w:ilvl w:val="0"/>
          <w:numId w:val="160"/>
        </w:numPr>
        <w:suppressAutoHyphens/>
        <w:spacing w:after="0" w:line="360" w:lineRule="auto"/>
        <w:ind w:left="709" w:hanging="425"/>
        <w:jc w:val="both"/>
        <w:rPr>
          <w:rFonts w:ascii="Arial" w:hAnsi="Arial" w:cs="Arial"/>
          <w:sz w:val="20"/>
          <w:szCs w:val="20"/>
        </w:rPr>
      </w:pPr>
      <w:r w:rsidRPr="00A60554">
        <w:rPr>
          <w:rFonts w:ascii="Arial" w:hAnsi="Arial" w:cs="Arial"/>
          <w:sz w:val="20"/>
          <w:szCs w:val="20"/>
        </w:rPr>
        <w:t>zachowanie ucznia.</w:t>
      </w:r>
    </w:p>
    <w:p w:rsidR="00D470EA" w:rsidRPr="00A60554" w:rsidRDefault="00D470EA" w:rsidP="00A57973">
      <w:pPr>
        <w:numPr>
          <w:ilvl w:val="0"/>
          <w:numId w:val="150"/>
        </w:numPr>
        <w:suppressAutoHyphens/>
        <w:spacing w:after="0" w:line="360" w:lineRule="auto"/>
        <w:ind w:left="426" w:hanging="284"/>
        <w:jc w:val="both"/>
        <w:rPr>
          <w:rFonts w:ascii="Arial" w:hAnsi="Arial" w:cs="Arial"/>
          <w:sz w:val="20"/>
          <w:szCs w:val="20"/>
        </w:rPr>
      </w:pPr>
      <w:r w:rsidRPr="00A60554">
        <w:rPr>
          <w:rFonts w:ascii="Arial" w:hAnsi="Arial" w:cs="Arial"/>
          <w:sz w:val="20"/>
          <w:szCs w:val="20"/>
        </w:rPr>
        <w:t xml:space="preserve">Ocenianie wewnątrzszkolne ma na celu: </w:t>
      </w:r>
    </w:p>
    <w:p w:rsidR="00D470EA" w:rsidRPr="00A60554" w:rsidRDefault="00D470EA" w:rsidP="00A60554">
      <w:pPr>
        <w:numPr>
          <w:ilvl w:val="0"/>
          <w:numId w:val="184"/>
        </w:numPr>
        <w:suppressAutoHyphens/>
        <w:spacing w:after="0" w:line="360" w:lineRule="auto"/>
        <w:ind w:left="709" w:hanging="425"/>
        <w:jc w:val="both"/>
        <w:rPr>
          <w:rFonts w:ascii="Arial" w:hAnsi="Arial" w:cs="Arial"/>
          <w:sz w:val="20"/>
          <w:szCs w:val="20"/>
        </w:rPr>
      </w:pPr>
      <w:r w:rsidRPr="00A60554">
        <w:rPr>
          <w:rFonts w:ascii="Arial" w:hAnsi="Arial" w:cs="Arial"/>
          <w:sz w:val="20"/>
          <w:szCs w:val="20"/>
        </w:rPr>
        <w:t>informowanie ucznia o poziomie jego osiągnięć edukacyjnych i postępach w tym zakresie,</w:t>
      </w:r>
    </w:p>
    <w:p w:rsidR="00D470EA" w:rsidRPr="00A60554" w:rsidRDefault="00D470EA" w:rsidP="00A60554">
      <w:pPr>
        <w:numPr>
          <w:ilvl w:val="0"/>
          <w:numId w:val="184"/>
        </w:numPr>
        <w:suppressAutoHyphens/>
        <w:spacing w:after="0" w:line="360" w:lineRule="auto"/>
        <w:ind w:left="709" w:hanging="425"/>
        <w:jc w:val="both"/>
        <w:rPr>
          <w:rFonts w:ascii="Arial" w:hAnsi="Arial" w:cs="Arial"/>
          <w:sz w:val="20"/>
          <w:szCs w:val="20"/>
        </w:rPr>
      </w:pPr>
      <w:r w:rsidRPr="00A60554">
        <w:rPr>
          <w:rFonts w:ascii="Arial" w:hAnsi="Arial" w:cs="Arial"/>
          <w:sz w:val="20"/>
          <w:szCs w:val="20"/>
        </w:rPr>
        <w:t>pomoc uczniowi w samodzielnym planowaniu swojego rozwoju,</w:t>
      </w:r>
    </w:p>
    <w:p w:rsidR="00D470EA" w:rsidRPr="00A60554" w:rsidRDefault="00D470EA" w:rsidP="00A60554">
      <w:pPr>
        <w:numPr>
          <w:ilvl w:val="0"/>
          <w:numId w:val="184"/>
        </w:numPr>
        <w:suppressAutoHyphens/>
        <w:spacing w:after="0" w:line="360" w:lineRule="auto"/>
        <w:ind w:left="709" w:hanging="425"/>
        <w:jc w:val="both"/>
        <w:rPr>
          <w:rFonts w:ascii="Arial" w:hAnsi="Arial" w:cs="Arial"/>
          <w:sz w:val="20"/>
          <w:szCs w:val="20"/>
        </w:rPr>
      </w:pPr>
      <w:r w:rsidRPr="00A60554">
        <w:rPr>
          <w:rFonts w:ascii="Arial" w:hAnsi="Arial" w:cs="Arial"/>
          <w:sz w:val="20"/>
          <w:szCs w:val="20"/>
        </w:rPr>
        <w:t>motywowanie ucznia do dalszej pracy i zachowania</w:t>
      </w:r>
    </w:p>
    <w:p w:rsidR="00D470EA" w:rsidRPr="00A60554" w:rsidRDefault="00D470EA" w:rsidP="00A60554">
      <w:pPr>
        <w:numPr>
          <w:ilvl w:val="0"/>
          <w:numId w:val="184"/>
        </w:numPr>
        <w:suppressAutoHyphens/>
        <w:spacing w:after="0" w:line="360" w:lineRule="auto"/>
        <w:ind w:left="709" w:hanging="425"/>
        <w:jc w:val="both"/>
        <w:rPr>
          <w:rFonts w:ascii="Arial" w:hAnsi="Arial" w:cs="Arial"/>
          <w:sz w:val="20"/>
          <w:szCs w:val="20"/>
        </w:rPr>
      </w:pPr>
      <w:r w:rsidRPr="00A60554">
        <w:rPr>
          <w:rFonts w:ascii="Arial" w:hAnsi="Arial" w:cs="Arial"/>
          <w:sz w:val="20"/>
          <w:szCs w:val="20"/>
        </w:rPr>
        <w:lastRenderedPageBreak/>
        <w:t>dostarczanie rodzicom i nauczycielom informacji o postępach, trudnościach i specjalnych uzdolnieniach ucznia,</w:t>
      </w:r>
    </w:p>
    <w:p w:rsidR="00D470EA" w:rsidRPr="00A60554" w:rsidRDefault="00D470EA" w:rsidP="00A60554">
      <w:pPr>
        <w:numPr>
          <w:ilvl w:val="0"/>
          <w:numId w:val="184"/>
        </w:numPr>
        <w:suppressAutoHyphens/>
        <w:spacing w:after="0" w:line="360" w:lineRule="auto"/>
        <w:ind w:left="709" w:hanging="425"/>
        <w:jc w:val="both"/>
        <w:rPr>
          <w:rFonts w:ascii="Arial" w:hAnsi="Arial" w:cs="Arial"/>
          <w:sz w:val="20"/>
          <w:szCs w:val="20"/>
        </w:rPr>
      </w:pPr>
      <w:r w:rsidRPr="00A60554">
        <w:rPr>
          <w:rFonts w:ascii="Arial" w:hAnsi="Arial" w:cs="Arial"/>
          <w:sz w:val="20"/>
          <w:szCs w:val="20"/>
        </w:rPr>
        <w:t>umożliwienie nauczycielom doskonalenia organizacji i metod pracy dydaktyczno-wychowawczej.</w:t>
      </w:r>
    </w:p>
    <w:p w:rsidR="00D470EA" w:rsidRPr="00A60554" w:rsidRDefault="00D470EA" w:rsidP="00A57973">
      <w:pPr>
        <w:numPr>
          <w:ilvl w:val="0"/>
          <w:numId w:val="150"/>
        </w:numPr>
        <w:tabs>
          <w:tab w:val="clear" w:pos="0"/>
        </w:tabs>
        <w:suppressAutoHyphens/>
        <w:spacing w:after="0" w:line="360" w:lineRule="auto"/>
        <w:ind w:left="426" w:hanging="284"/>
        <w:jc w:val="both"/>
        <w:rPr>
          <w:rFonts w:ascii="Arial" w:hAnsi="Arial" w:cs="Arial"/>
          <w:sz w:val="20"/>
          <w:szCs w:val="20"/>
        </w:rPr>
      </w:pPr>
      <w:r w:rsidRPr="00A60554">
        <w:rPr>
          <w:rFonts w:ascii="Arial" w:hAnsi="Arial" w:cs="Arial"/>
          <w:sz w:val="20"/>
          <w:szCs w:val="20"/>
        </w:rPr>
        <w:t>Ocenianie wewnątrzszkolne obejmuje:</w:t>
      </w:r>
    </w:p>
    <w:p w:rsidR="00D470EA" w:rsidRPr="00A60554" w:rsidRDefault="00D470EA" w:rsidP="00A60554">
      <w:pPr>
        <w:numPr>
          <w:ilvl w:val="0"/>
          <w:numId w:val="159"/>
        </w:numPr>
        <w:suppressAutoHyphens/>
        <w:spacing w:after="0" w:line="360" w:lineRule="auto"/>
        <w:ind w:left="709" w:hanging="425"/>
        <w:jc w:val="both"/>
        <w:rPr>
          <w:rFonts w:ascii="Arial" w:hAnsi="Arial" w:cs="Arial"/>
          <w:sz w:val="20"/>
          <w:szCs w:val="20"/>
        </w:rPr>
      </w:pPr>
      <w:r w:rsidRPr="00A60554">
        <w:rPr>
          <w:rFonts w:ascii="Arial" w:hAnsi="Arial" w:cs="Arial"/>
          <w:sz w:val="20"/>
          <w:szCs w:val="20"/>
        </w:rPr>
        <w:t xml:space="preserve">formułowanie przez nauczycieli wymagań edukacyjnych niezbędnych do uzyskania poszczególnych śródrocznych i </w:t>
      </w:r>
      <w:r w:rsidR="00446574" w:rsidRPr="00A60554">
        <w:rPr>
          <w:rFonts w:ascii="Arial" w:hAnsi="Arial" w:cs="Arial"/>
          <w:sz w:val="20"/>
          <w:szCs w:val="20"/>
        </w:rPr>
        <w:t xml:space="preserve">rocznych ocen klasyfikacyjnych </w:t>
      </w:r>
      <w:r w:rsidRPr="00A60554">
        <w:rPr>
          <w:rFonts w:ascii="Arial" w:hAnsi="Arial" w:cs="Arial"/>
          <w:sz w:val="20"/>
          <w:szCs w:val="20"/>
        </w:rPr>
        <w:t xml:space="preserve">z obowiązkowych </w:t>
      </w:r>
      <w:r w:rsidR="00446574" w:rsidRPr="00A60554">
        <w:rPr>
          <w:rFonts w:ascii="Arial" w:hAnsi="Arial" w:cs="Arial"/>
          <w:sz w:val="20"/>
          <w:szCs w:val="20"/>
        </w:rPr>
        <w:br/>
      </w:r>
      <w:r w:rsidRPr="00A60554">
        <w:rPr>
          <w:rFonts w:ascii="Arial" w:hAnsi="Arial" w:cs="Arial"/>
          <w:sz w:val="20"/>
          <w:szCs w:val="20"/>
        </w:rPr>
        <w:t>i dodatkowych zajęć edukacyjnych,</w:t>
      </w:r>
    </w:p>
    <w:p w:rsidR="00D470EA" w:rsidRPr="00A60554" w:rsidRDefault="00D470EA" w:rsidP="00A60554">
      <w:pPr>
        <w:numPr>
          <w:ilvl w:val="0"/>
          <w:numId w:val="159"/>
        </w:numPr>
        <w:suppressAutoHyphens/>
        <w:spacing w:after="0" w:line="360" w:lineRule="auto"/>
        <w:ind w:left="709" w:hanging="425"/>
        <w:jc w:val="both"/>
        <w:rPr>
          <w:rFonts w:ascii="Arial" w:hAnsi="Arial" w:cs="Arial"/>
          <w:sz w:val="20"/>
          <w:szCs w:val="20"/>
        </w:rPr>
      </w:pPr>
      <w:r w:rsidRPr="00A60554">
        <w:rPr>
          <w:rFonts w:ascii="Arial" w:hAnsi="Arial" w:cs="Arial"/>
          <w:sz w:val="20"/>
          <w:szCs w:val="20"/>
        </w:rPr>
        <w:t>ustalanie kryteriów oceniania zachowania,</w:t>
      </w:r>
    </w:p>
    <w:p w:rsidR="00D470EA" w:rsidRPr="00A60554" w:rsidRDefault="00D470EA" w:rsidP="00A60554">
      <w:pPr>
        <w:numPr>
          <w:ilvl w:val="0"/>
          <w:numId w:val="159"/>
        </w:numPr>
        <w:suppressAutoHyphens/>
        <w:spacing w:after="0" w:line="360" w:lineRule="auto"/>
        <w:ind w:left="709" w:hanging="425"/>
        <w:jc w:val="both"/>
        <w:rPr>
          <w:rFonts w:ascii="Arial" w:hAnsi="Arial" w:cs="Arial"/>
          <w:sz w:val="20"/>
          <w:szCs w:val="20"/>
        </w:rPr>
      </w:pPr>
      <w:r w:rsidRPr="00A60554">
        <w:rPr>
          <w:rFonts w:ascii="Arial" w:hAnsi="Arial" w:cs="Arial"/>
          <w:sz w:val="20"/>
          <w:szCs w:val="20"/>
        </w:rPr>
        <w:t xml:space="preserve"> ustalanie ocen bieżących i śródrocznych ocen klasyfikacyjnych z obowiązkowych </w:t>
      </w:r>
      <w:r w:rsidR="00446574" w:rsidRPr="00A60554">
        <w:rPr>
          <w:rFonts w:ascii="Arial" w:hAnsi="Arial" w:cs="Arial"/>
          <w:sz w:val="20"/>
          <w:szCs w:val="20"/>
        </w:rPr>
        <w:br/>
      </w:r>
      <w:r w:rsidRPr="00A60554">
        <w:rPr>
          <w:rFonts w:ascii="Arial" w:hAnsi="Arial" w:cs="Arial"/>
          <w:sz w:val="20"/>
          <w:szCs w:val="20"/>
        </w:rPr>
        <w:t>i dodatkowych zajęć edukacyjnych oraz śródrocznej oceny klasyfikacyjnej zachowania,</w:t>
      </w:r>
    </w:p>
    <w:p w:rsidR="00D470EA" w:rsidRPr="00A60554" w:rsidRDefault="00D470EA" w:rsidP="00A60554">
      <w:pPr>
        <w:numPr>
          <w:ilvl w:val="0"/>
          <w:numId w:val="159"/>
        </w:numPr>
        <w:suppressAutoHyphens/>
        <w:spacing w:after="0" w:line="360" w:lineRule="auto"/>
        <w:ind w:left="709" w:hanging="425"/>
        <w:jc w:val="both"/>
        <w:rPr>
          <w:rFonts w:ascii="Arial" w:hAnsi="Arial" w:cs="Arial"/>
          <w:sz w:val="20"/>
          <w:szCs w:val="20"/>
        </w:rPr>
      </w:pPr>
      <w:r w:rsidRPr="00A60554">
        <w:rPr>
          <w:rFonts w:ascii="Arial" w:hAnsi="Arial" w:cs="Arial"/>
          <w:sz w:val="20"/>
          <w:szCs w:val="20"/>
        </w:rPr>
        <w:t>przeprowadzanie egzaminów klasyfikacyjnych,</w:t>
      </w:r>
    </w:p>
    <w:p w:rsidR="00D470EA" w:rsidRPr="00A60554" w:rsidRDefault="00D470EA" w:rsidP="00A60554">
      <w:pPr>
        <w:numPr>
          <w:ilvl w:val="0"/>
          <w:numId w:val="159"/>
        </w:numPr>
        <w:suppressAutoHyphens/>
        <w:spacing w:after="0" w:line="360" w:lineRule="auto"/>
        <w:ind w:left="709" w:hanging="425"/>
        <w:jc w:val="both"/>
        <w:rPr>
          <w:rFonts w:ascii="Arial" w:hAnsi="Arial" w:cs="Arial"/>
          <w:sz w:val="20"/>
          <w:szCs w:val="20"/>
        </w:rPr>
      </w:pPr>
      <w:r w:rsidRPr="00A60554">
        <w:rPr>
          <w:rFonts w:ascii="Arial" w:hAnsi="Arial" w:cs="Arial"/>
          <w:sz w:val="20"/>
          <w:szCs w:val="20"/>
        </w:rPr>
        <w:t>ustalanie rocznych ocen klasyfikacyjnych z zajęć edukacyjnych oraz rocznej oceny klasyfikacyjnej zachowania,</w:t>
      </w:r>
    </w:p>
    <w:p w:rsidR="00D470EA" w:rsidRPr="00A60554" w:rsidRDefault="00D470EA" w:rsidP="00A60554">
      <w:pPr>
        <w:numPr>
          <w:ilvl w:val="0"/>
          <w:numId w:val="159"/>
        </w:numPr>
        <w:suppressAutoHyphens/>
        <w:spacing w:after="0" w:line="360" w:lineRule="auto"/>
        <w:ind w:left="709" w:hanging="425"/>
        <w:jc w:val="both"/>
        <w:rPr>
          <w:rFonts w:ascii="Arial" w:hAnsi="Arial" w:cs="Arial"/>
          <w:sz w:val="20"/>
          <w:szCs w:val="20"/>
        </w:rPr>
      </w:pPr>
      <w:r w:rsidRPr="00A60554">
        <w:rPr>
          <w:rFonts w:ascii="Arial" w:hAnsi="Arial" w:cs="Arial"/>
          <w:sz w:val="20"/>
          <w:szCs w:val="20"/>
        </w:rPr>
        <w:t>ustalanie warunków i trybu uzyskania wyższych niż przewidywane rocznych ocen klasyfikacyjnych z zajęć edukacyjnych oraz rocznej oceny klasyfikacyjnej zachowania,</w:t>
      </w:r>
    </w:p>
    <w:p w:rsidR="00D470EA" w:rsidRPr="00A60554" w:rsidRDefault="00D470EA" w:rsidP="00A60554">
      <w:pPr>
        <w:numPr>
          <w:ilvl w:val="0"/>
          <w:numId w:val="159"/>
        </w:numPr>
        <w:suppressAutoHyphens/>
        <w:spacing w:after="0" w:line="360" w:lineRule="auto"/>
        <w:ind w:left="709" w:hanging="425"/>
        <w:jc w:val="both"/>
        <w:rPr>
          <w:rFonts w:ascii="Arial" w:hAnsi="Arial" w:cs="Arial"/>
          <w:sz w:val="20"/>
          <w:szCs w:val="20"/>
        </w:rPr>
      </w:pPr>
      <w:r w:rsidRPr="00A60554">
        <w:rPr>
          <w:rFonts w:ascii="Arial" w:hAnsi="Arial" w:cs="Arial"/>
          <w:sz w:val="20"/>
          <w:szCs w:val="20"/>
        </w:rPr>
        <w:t xml:space="preserve">ustalanie warunków i sposobu przekazywania rodzicom informacji o postępach i trudnościach ucznia w </w:t>
      </w:r>
      <w:r w:rsidR="00112E89" w:rsidRPr="00A60554">
        <w:rPr>
          <w:rFonts w:ascii="Arial" w:hAnsi="Arial" w:cs="Arial"/>
          <w:sz w:val="20"/>
          <w:szCs w:val="20"/>
        </w:rPr>
        <w:t xml:space="preserve">nauce i zachowaniu ucznia oraz </w:t>
      </w:r>
      <w:r w:rsidRPr="00A60554">
        <w:rPr>
          <w:rFonts w:ascii="Arial" w:hAnsi="Arial" w:cs="Arial"/>
          <w:sz w:val="20"/>
          <w:szCs w:val="20"/>
        </w:rPr>
        <w:t>o szczególnych uzdolnienia ucznia.</w:t>
      </w:r>
    </w:p>
    <w:p w:rsidR="00D470EA" w:rsidRPr="00A60554" w:rsidRDefault="00D470EA" w:rsidP="00A60554">
      <w:pPr>
        <w:spacing w:after="0" w:line="360" w:lineRule="auto"/>
        <w:jc w:val="both"/>
        <w:rPr>
          <w:rFonts w:ascii="Arial" w:hAnsi="Arial" w:cs="Arial"/>
          <w:sz w:val="20"/>
          <w:szCs w:val="20"/>
        </w:rPr>
      </w:pPr>
    </w:p>
    <w:p w:rsidR="00D470EA" w:rsidRPr="00310E29" w:rsidRDefault="00D470EA" w:rsidP="00A60554">
      <w:pPr>
        <w:spacing w:after="0" w:line="360" w:lineRule="auto"/>
        <w:jc w:val="both"/>
        <w:rPr>
          <w:rFonts w:ascii="Arial" w:hAnsi="Arial" w:cs="Arial"/>
          <w:b/>
          <w:sz w:val="20"/>
          <w:szCs w:val="20"/>
        </w:rPr>
      </w:pPr>
      <w:r w:rsidRPr="00310E29">
        <w:rPr>
          <w:rFonts w:ascii="Arial" w:hAnsi="Arial" w:cs="Arial"/>
          <w:b/>
          <w:sz w:val="20"/>
          <w:szCs w:val="20"/>
        </w:rPr>
        <w:t xml:space="preserve">§ </w:t>
      </w:r>
      <w:r w:rsidR="00446574" w:rsidRPr="00310E29">
        <w:rPr>
          <w:rFonts w:ascii="Arial" w:hAnsi="Arial" w:cs="Arial"/>
          <w:b/>
          <w:sz w:val="20"/>
          <w:szCs w:val="20"/>
        </w:rPr>
        <w:t>12</w:t>
      </w:r>
      <w:r w:rsidR="00437071" w:rsidRPr="00310E29">
        <w:rPr>
          <w:rFonts w:ascii="Arial" w:hAnsi="Arial" w:cs="Arial"/>
          <w:b/>
          <w:sz w:val="20"/>
          <w:szCs w:val="20"/>
        </w:rPr>
        <w:t>4</w:t>
      </w:r>
    </w:p>
    <w:p w:rsidR="00D470EA" w:rsidRPr="00A60554" w:rsidRDefault="00D470EA" w:rsidP="00A60554">
      <w:pPr>
        <w:pStyle w:val="Tekstpodstawowy2"/>
        <w:spacing w:after="0" w:line="360" w:lineRule="auto"/>
        <w:jc w:val="both"/>
        <w:rPr>
          <w:rFonts w:ascii="Arial" w:hAnsi="Arial" w:cs="Arial"/>
          <w:sz w:val="20"/>
          <w:szCs w:val="20"/>
        </w:rPr>
      </w:pPr>
      <w:r w:rsidRPr="00A60554">
        <w:rPr>
          <w:rFonts w:ascii="Arial" w:hAnsi="Arial" w:cs="Arial"/>
          <w:sz w:val="20"/>
          <w:szCs w:val="20"/>
        </w:rPr>
        <w:t>Formułowanie wymagań edukacyjnych niezbędnych do otrzymania przez uczniów śródrocznych</w:t>
      </w:r>
      <w:r w:rsidR="00112E89" w:rsidRPr="00A60554">
        <w:rPr>
          <w:rFonts w:ascii="Arial" w:hAnsi="Arial" w:cs="Arial"/>
          <w:sz w:val="20"/>
          <w:szCs w:val="20"/>
        </w:rPr>
        <w:br/>
      </w:r>
      <w:r w:rsidRPr="00A60554">
        <w:rPr>
          <w:rFonts w:ascii="Arial" w:hAnsi="Arial" w:cs="Arial"/>
          <w:sz w:val="20"/>
          <w:szCs w:val="20"/>
        </w:rPr>
        <w:t>i rocznych ocen klasyfikacyjnych</w:t>
      </w:r>
      <w:r w:rsidR="000049BC" w:rsidRPr="00A60554">
        <w:rPr>
          <w:rFonts w:ascii="Arial" w:hAnsi="Arial" w:cs="Arial"/>
          <w:sz w:val="20"/>
          <w:szCs w:val="20"/>
        </w:rPr>
        <w:t>.</w:t>
      </w:r>
    </w:p>
    <w:p w:rsidR="00D470EA" w:rsidRPr="00A60554" w:rsidRDefault="00D470EA" w:rsidP="00A60554">
      <w:pPr>
        <w:pStyle w:val="Akapitzlist"/>
        <w:numPr>
          <w:ilvl w:val="0"/>
          <w:numId w:val="161"/>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Nauczyciele na początku każdego roku szkolnego informują uczniów i ich rodziców o:</w:t>
      </w:r>
    </w:p>
    <w:p w:rsidR="00D470EA" w:rsidRPr="00A60554" w:rsidRDefault="00D470EA" w:rsidP="00A60554">
      <w:pPr>
        <w:pStyle w:val="Akapitzlist"/>
        <w:numPr>
          <w:ilvl w:val="0"/>
          <w:numId w:val="162"/>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wymaganiach edukacyjnych niezbędnych do otrzymania przez ucznia poszczególnych śródrocznych i rocznych  ocen klasyfikacyjnych z zajęć edukacyjnych, wynikających </w:t>
      </w:r>
      <w:r w:rsidRPr="00A60554">
        <w:rPr>
          <w:rFonts w:ascii="Arial" w:hAnsi="Arial" w:cs="Arial"/>
          <w:sz w:val="20"/>
          <w:szCs w:val="20"/>
        </w:rPr>
        <w:br/>
        <w:t>z realizowanego przez siebie programu nauczania,</w:t>
      </w:r>
    </w:p>
    <w:p w:rsidR="00D470EA" w:rsidRPr="00A60554" w:rsidRDefault="00D470EA" w:rsidP="00A60554">
      <w:pPr>
        <w:pStyle w:val="Akapitzlist"/>
        <w:numPr>
          <w:ilvl w:val="0"/>
          <w:numId w:val="162"/>
        </w:numPr>
        <w:tabs>
          <w:tab w:val="left" w:pos="0"/>
        </w:tabs>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sposobach sprawdzania osiągnięć edukacyjnych uczniów,</w:t>
      </w:r>
    </w:p>
    <w:p w:rsidR="00D470EA" w:rsidRPr="00A60554" w:rsidRDefault="00D470EA" w:rsidP="00A60554">
      <w:pPr>
        <w:pStyle w:val="Akapitzlist"/>
        <w:numPr>
          <w:ilvl w:val="0"/>
          <w:numId w:val="162"/>
        </w:numPr>
        <w:tabs>
          <w:tab w:val="left" w:pos="0"/>
        </w:tabs>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warunkach i trybie otrzymania wyższej niż przewidywana rocznej oceny klasyfikacyjnej </w:t>
      </w:r>
      <w:r w:rsidR="005B6C98">
        <w:rPr>
          <w:rFonts w:ascii="Arial" w:hAnsi="Arial" w:cs="Arial"/>
          <w:sz w:val="20"/>
          <w:szCs w:val="20"/>
        </w:rPr>
        <w:br/>
      </w:r>
      <w:r w:rsidRPr="00A60554">
        <w:rPr>
          <w:rFonts w:ascii="Arial" w:hAnsi="Arial" w:cs="Arial"/>
          <w:sz w:val="20"/>
          <w:szCs w:val="20"/>
        </w:rPr>
        <w:t>z zajęć edukacyjnych.</w:t>
      </w:r>
    </w:p>
    <w:p w:rsidR="00D470EA" w:rsidRPr="00A60554" w:rsidRDefault="00D470EA" w:rsidP="00A60554">
      <w:pPr>
        <w:pStyle w:val="Akapitzlist"/>
        <w:numPr>
          <w:ilvl w:val="0"/>
          <w:numId w:val="161"/>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Wychowawca klasy na początku każdego roku szkolnego informuje uczniów oraz ich rodziców o:</w:t>
      </w:r>
    </w:p>
    <w:p w:rsidR="00D470EA" w:rsidRPr="00A60554" w:rsidRDefault="00D470EA" w:rsidP="00A60554">
      <w:pPr>
        <w:pStyle w:val="Akapitzlist"/>
        <w:numPr>
          <w:ilvl w:val="0"/>
          <w:numId w:val="163"/>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warunkach i sposobie oraz kryteriach oceniania zachowania,</w:t>
      </w:r>
    </w:p>
    <w:p w:rsidR="00D470EA" w:rsidRPr="00A60554" w:rsidRDefault="00D470EA" w:rsidP="00A60554">
      <w:pPr>
        <w:pStyle w:val="Akapitzlist"/>
        <w:numPr>
          <w:ilvl w:val="0"/>
          <w:numId w:val="163"/>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warunkach i trybie otrzymania wyższej niż przewidywana rocznej oceny klasyfikacyjnej zachowania,</w:t>
      </w:r>
    </w:p>
    <w:p w:rsidR="00D470EA" w:rsidRPr="00A60554" w:rsidRDefault="00D470EA" w:rsidP="00A60554">
      <w:pPr>
        <w:pStyle w:val="Akapitzlist"/>
        <w:numPr>
          <w:ilvl w:val="0"/>
          <w:numId w:val="163"/>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nieobecność rodziców na pierwszym spotkaniu klasowym we wrześniu zwalnia szkołę </w:t>
      </w:r>
      <w:r w:rsidR="00112E89" w:rsidRPr="00A60554">
        <w:rPr>
          <w:rFonts w:ascii="Arial" w:hAnsi="Arial" w:cs="Arial"/>
          <w:sz w:val="20"/>
          <w:szCs w:val="20"/>
        </w:rPr>
        <w:br/>
      </w:r>
      <w:r w:rsidRPr="00A60554">
        <w:rPr>
          <w:rFonts w:ascii="Arial" w:hAnsi="Arial" w:cs="Arial"/>
          <w:sz w:val="20"/>
          <w:szCs w:val="20"/>
        </w:rPr>
        <w:t xml:space="preserve">z obowiązku zapoznania rodzica ze szczegółowymi warunkami i sposobami oceniania wewnątrzszkolnego obowiązującymi w szkole w wymienionym terminie – z uwagi </w:t>
      </w:r>
      <w:r w:rsidR="00112E89" w:rsidRPr="00A60554">
        <w:rPr>
          <w:rFonts w:ascii="Arial" w:hAnsi="Arial" w:cs="Arial"/>
          <w:sz w:val="20"/>
          <w:szCs w:val="20"/>
        </w:rPr>
        <w:br/>
      </w:r>
      <w:r w:rsidRPr="00A60554">
        <w:rPr>
          <w:rFonts w:ascii="Arial" w:hAnsi="Arial" w:cs="Arial"/>
          <w:sz w:val="20"/>
          <w:szCs w:val="20"/>
        </w:rPr>
        <w:t xml:space="preserve">na nieobecność rodzic winien sam dążyć do zapoznania się ze szczegółowymi warunkami </w:t>
      </w:r>
      <w:r w:rsidR="00112E89" w:rsidRPr="00A60554">
        <w:rPr>
          <w:rFonts w:ascii="Arial" w:hAnsi="Arial" w:cs="Arial"/>
          <w:sz w:val="20"/>
          <w:szCs w:val="20"/>
        </w:rPr>
        <w:br/>
      </w:r>
      <w:r w:rsidRPr="00A60554">
        <w:rPr>
          <w:rFonts w:ascii="Arial" w:hAnsi="Arial" w:cs="Arial"/>
          <w:sz w:val="20"/>
          <w:szCs w:val="20"/>
        </w:rPr>
        <w:t>i sposobami oceniania wewnątrzszkolnego obowiązującymi w szkole.</w:t>
      </w:r>
    </w:p>
    <w:p w:rsidR="00D470EA" w:rsidRPr="00A60554" w:rsidRDefault="00D470EA" w:rsidP="00A60554">
      <w:pPr>
        <w:pStyle w:val="Akapitzlist"/>
        <w:numPr>
          <w:ilvl w:val="0"/>
          <w:numId w:val="161"/>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340D43">
        <w:rPr>
          <w:rFonts w:ascii="Arial" w:hAnsi="Arial" w:cs="Arial"/>
          <w:bCs/>
          <w:sz w:val="20"/>
          <w:szCs w:val="20"/>
        </w:rPr>
        <w:lastRenderedPageBreak/>
        <w:t xml:space="preserve">Nauczyciel </w:t>
      </w:r>
      <w:r w:rsidRPr="00A60554">
        <w:rPr>
          <w:rFonts w:ascii="Arial" w:hAnsi="Arial" w:cs="Arial"/>
          <w:bCs/>
          <w:sz w:val="20"/>
          <w:szCs w:val="20"/>
        </w:rPr>
        <w:t>jest obowiązany indywidualizować pracę z uczniem poprzez dostosowanie wymagań edukacyjnych do indywidualnych potrzeb rozwojowych i edukacyjnych oraz możliwości psychofizycznych ucznia:</w:t>
      </w:r>
    </w:p>
    <w:p w:rsidR="00D470EA" w:rsidRPr="00A60554" w:rsidRDefault="00D470EA" w:rsidP="00A60554">
      <w:pPr>
        <w:pStyle w:val="Akapitzlist"/>
        <w:numPr>
          <w:ilvl w:val="0"/>
          <w:numId w:val="164"/>
        </w:numPr>
        <w:suppressAutoHyphens w:val="0"/>
        <w:autoSpaceDE w:val="0"/>
        <w:autoSpaceDN w:val="0"/>
        <w:adjustRightInd w:val="0"/>
        <w:spacing w:after="0" w:line="360" w:lineRule="auto"/>
        <w:ind w:left="851" w:hanging="425"/>
        <w:contextualSpacing w:val="0"/>
        <w:jc w:val="both"/>
        <w:rPr>
          <w:rFonts w:ascii="Arial" w:hAnsi="Arial" w:cs="Arial"/>
          <w:bCs/>
          <w:sz w:val="20"/>
          <w:szCs w:val="20"/>
        </w:rPr>
      </w:pPr>
      <w:r w:rsidRPr="00A60554">
        <w:rPr>
          <w:rFonts w:ascii="Arial" w:hAnsi="Arial" w:cs="Arial"/>
          <w:sz w:val="20"/>
          <w:szCs w:val="20"/>
        </w:rPr>
        <w:t>posiadającego orzeczenie o potrzebie kształcenia specjalnego – na podstawie tego orzeczenia oraz ustaleń zawartych w indywidualnym programie edukacyjno-terapeutycznym,</w:t>
      </w:r>
    </w:p>
    <w:p w:rsidR="00D470EA" w:rsidRPr="00A60554" w:rsidRDefault="00D470EA" w:rsidP="00A60554">
      <w:pPr>
        <w:pStyle w:val="Akapitzlist"/>
        <w:numPr>
          <w:ilvl w:val="0"/>
          <w:numId w:val="164"/>
        </w:numPr>
        <w:suppressAutoHyphens w:val="0"/>
        <w:autoSpaceDE w:val="0"/>
        <w:autoSpaceDN w:val="0"/>
        <w:adjustRightInd w:val="0"/>
        <w:spacing w:after="0" w:line="360" w:lineRule="auto"/>
        <w:ind w:left="851" w:hanging="425"/>
        <w:contextualSpacing w:val="0"/>
        <w:jc w:val="both"/>
        <w:rPr>
          <w:rFonts w:ascii="Arial" w:hAnsi="Arial" w:cs="Arial"/>
          <w:bCs/>
          <w:sz w:val="20"/>
          <w:szCs w:val="20"/>
        </w:rPr>
      </w:pPr>
      <w:r w:rsidRPr="00A60554">
        <w:rPr>
          <w:rFonts w:ascii="Arial" w:hAnsi="Arial" w:cs="Arial"/>
          <w:sz w:val="20"/>
          <w:szCs w:val="20"/>
        </w:rPr>
        <w:t>posiadającego orzeczenie o potrzebie indywidualnego nauczania – na podstawie</w:t>
      </w:r>
      <w:r w:rsidR="00F478C1" w:rsidRPr="00A60554">
        <w:rPr>
          <w:rFonts w:ascii="Arial" w:hAnsi="Arial" w:cs="Arial"/>
          <w:sz w:val="20"/>
          <w:szCs w:val="20"/>
        </w:rPr>
        <w:br/>
      </w:r>
      <w:r w:rsidRPr="00A60554">
        <w:rPr>
          <w:rFonts w:ascii="Arial" w:hAnsi="Arial" w:cs="Arial"/>
          <w:sz w:val="20"/>
          <w:szCs w:val="20"/>
        </w:rPr>
        <w:t>tego orzeczenia</w:t>
      </w:r>
      <w:r w:rsidR="001E2C6E" w:rsidRPr="00A60554">
        <w:rPr>
          <w:rFonts w:ascii="Arial" w:hAnsi="Arial" w:cs="Arial"/>
          <w:sz w:val="20"/>
          <w:szCs w:val="20"/>
        </w:rPr>
        <w:t>,</w:t>
      </w:r>
    </w:p>
    <w:p w:rsidR="00D470EA" w:rsidRPr="00A60554" w:rsidRDefault="00D470EA" w:rsidP="00A60554">
      <w:pPr>
        <w:pStyle w:val="Akapitzlist"/>
        <w:numPr>
          <w:ilvl w:val="0"/>
          <w:numId w:val="164"/>
        </w:numPr>
        <w:suppressAutoHyphens w:val="0"/>
        <w:autoSpaceDE w:val="0"/>
        <w:autoSpaceDN w:val="0"/>
        <w:adjustRightInd w:val="0"/>
        <w:spacing w:after="0" w:line="360" w:lineRule="auto"/>
        <w:ind w:left="851" w:hanging="425"/>
        <w:contextualSpacing w:val="0"/>
        <w:jc w:val="both"/>
        <w:rPr>
          <w:rFonts w:ascii="Arial" w:hAnsi="Arial" w:cs="Arial"/>
          <w:bCs/>
          <w:sz w:val="20"/>
          <w:szCs w:val="20"/>
        </w:rPr>
      </w:pPr>
      <w:r w:rsidRPr="00A60554">
        <w:rPr>
          <w:rFonts w:ascii="Arial" w:hAnsi="Arial" w:cs="Arial"/>
          <w:sz w:val="20"/>
          <w:szCs w:val="20"/>
        </w:rPr>
        <w:t>posiadającego opinię poradni psychologiczno-pedagogicznej, w tym poradni specjalistycznej, o specyficznych trudnościach w uczeniu się lub inną opinię poradni psychologiczno-pedagogicznej, w tym poradni specjalistycznej, wskazującą na potrzebę takiego dostosowania na podstawie tej opinii</w:t>
      </w:r>
      <w:r w:rsidRPr="00A60554">
        <w:rPr>
          <w:rFonts w:ascii="Arial" w:hAnsi="Arial" w:cs="Arial"/>
          <w:bCs/>
          <w:sz w:val="20"/>
          <w:szCs w:val="20"/>
        </w:rPr>
        <w:t>,</w:t>
      </w:r>
    </w:p>
    <w:p w:rsidR="00D470EA" w:rsidRPr="00A60554" w:rsidRDefault="00D470EA" w:rsidP="00A60554">
      <w:pPr>
        <w:pStyle w:val="Akapitzlist"/>
        <w:numPr>
          <w:ilvl w:val="0"/>
          <w:numId w:val="164"/>
        </w:numPr>
        <w:suppressAutoHyphens w:val="0"/>
        <w:autoSpaceDE w:val="0"/>
        <w:autoSpaceDN w:val="0"/>
        <w:adjustRightInd w:val="0"/>
        <w:spacing w:after="0" w:line="360" w:lineRule="auto"/>
        <w:ind w:left="851" w:hanging="425"/>
        <w:contextualSpacing w:val="0"/>
        <w:jc w:val="both"/>
        <w:rPr>
          <w:rFonts w:ascii="Arial" w:hAnsi="Arial" w:cs="Arial"/>
          <w:bCs/>
          <w:sz w:val="20"/>
          <w:szCs w:val="20"/>
        </w:rPr>
      </w:pPr>
      <w:r w:rsidRPr="00A60554">
        <w:rPr>
          <w:rFonts w:ascii="Arial" w:hAnsi="Arial" w:cs="Arial"/>
          <w:sz w:val="20"/>
          <w:szCs w:val="20"/>
        </w:rPr>
        <w:t xml:space="preserve">nieposiadającego orzeczenia lub opinii, który objęty jest pomocą </w:t>
      </w:r>
      <w:r w:rsidR="00F478C1" w:rsidRPr="00A60554">
        <w:rPr>
          <w:rFonts w:ascii="Arial" w:hAnsi="Arial" w:cs="Arial"/>
          <w:sz w:val="20"/>
          <w:szCs w:val="20"/>
        </w:rPr>
        <w:br/>
      </w:r>
      <w:r w:rsidRPr="00A60554">
        <w:rPr>
          <w:rFonts w:ascii="Arial" w:hAnsi="Arial" w:cs="Arial"/>
          <w:sz w:val="20"/>
          <w:szCs w:val="20"/>
        </w:rPr>
        <w:t>psychologiczno</w:t>
      </w:r>
      <w:r w:rsidR="00F478C1" w:rsidRPr="00A60554">
        <w:rPr>
          <w:rFonts w:ascii="Arial" w:hAnsi="Arial" w:cs="Arial"/>
          <w:sz w:val="20"/>
          <w:szCs w:val="20"/>
        </w:rPr>
        <w:t xml:space="preserve"> </w:t>
      </w:r>
      <w:r w:rsidRPr="00A60554">
        <w:rPr>
          <w:rFonts w:ascii="Arial" w:hAnsi="Arial" w:cs="Arial"/>
          <w:sz w:val="20"/>
          <w:szCs w:val="20"/>
        </w:rPr>
        <w:t>-</w:t>
      </w:r>
      <w:r w:rsidR="00F478C1" w:rsidRPr="00A60554">
        <w:rPr>
          <w:rFonts w:ascii="Arial" w:hAnsi="Arial" w:cs="Arial"/>
          <w:sz w:val="20"/>
          <w:szCs w:val="20"/>
        </w:rPr>
        <w:t xml:space="preserve"> </w:t>
      </w:r>
      <w:r w:rsidRPr="00A60554">
        <w:rPr>
          <w:rFonts w:ascii="Arial" w:hAnsi="Arial" w:cs="Arial"/>
          <w:sz w:val="20"/>
          <w:szCs w:val="20"/>
        </w:rPr>
        <w:t>pedagogiczną w szkole – na podstawie rozpoznania indywidualnych potrzeb rozwojowych i edukacyjnych oraz indywidualnych możliwości psychofizycznych ucznia dokonanego przez nauczycieli i specjalistów, o którym mowa w przepisach w sprawie zasad udzielania i organizacji pomocy psychologiczno</w:t>
      </w:r>
      <w:r w:rsidR="00F478C1" w:rsidRPr="00A60554">
        <w:rPr>
          <w:rFonts w:ascii="Arial" w:hAnsi="Arial" w:cs="Arial"/>
          <w:sz w:val="20"/>
          <w:szCs w:val="20"/>
        </w:rPr>
        <w:t xml:space="preserve"> </w:t>
      </w:r>
      <w:r w:rsidRPr="00A60554">
        <w:rPr>
          <w:rFonts w:ascii="Arial" w:hAnsi="Arial" w:cs="Arial"/>
          <w:sz w:val="20"/>
          <w:szCs w:val="20"/>
        </w:rPr>
        <w:t>-</w:t>
      </w:r>
      <w:r w:rsidR="00F478C1" w:rsidRPr="00A60554">
        <w:rPr>
          <w:rFonts w:ascii="Arial" w:hAnsi="Arial" w:cs="Arial"/>
          <w:sz w:val="20"/>
          <w:szCs w:val="20"/>
        </w:rPr>
        <w:t xml:space="preserve"> </w:t>
      </w:r>
      <w:r w:rsidRPr="00A60554">
        <w:rPr>
          <w:rFonts w:ascii="Arial" w:hAnsi="Arial" w:cs="Arial"/>
          <w:sz w:val="20"/>
          <w:szCs w:val="20"/>
        </w:rPr>
        <w:t>pedagogicznej w publicznych przedszkolach, szkołach i placówkach,</w:t>
      </w:r>
    </w:p>
    <w:p w:rsidR="00D470EA" w:rsidRPr="00A60554" w:rsidRDefault="00D470EA" w:rsidP="00A60554">
      <w:pPr>
        <w:pStyle w:val="Akapitzlist"/>
        <w:numPr>
          <w:ilvl w:val="0"/>
          <w:numId w:val="164"/>
        </w:numPr>
        <w:suppressAutoHyphens w:val="0"/>
        <w:autoSpaceDE w:val="0"/>
        <w:autoSpaceDN w:val="0"/>
        <w:adjustRightInd w:val="0"/>
        <w:spacing w:after="0" w:line="360" w:lineRule="auto"/>
        <w:ind w:left="851" w:hanging="425"/>
        <w:contextualSpacing w:val="0"/>
        <w:jc w:val="both"/>
        <w:rPr>
          <w:rFonts w:ascii="Arial" w:hAnsi="Arial" w:cs="Arial"/>
          <w:bCs/>
          <w:sz w:val="20"/>
          <w:szCs w:val="20"/>
        </w:rPr>
      </w:pPr>
      <w:r w:rsidRPr="00A60554">
        <w:rPr>
          <w:rFonts w:ascii="Arial" w:hAnsi="Arial" w:cs="Arial"/>
          <w:sz w:val="20"/>
          <w:szCs w:val="20"/>
        </w:rPr>
        <w:t xml:space="preserve">posiadającego opinię lekarza o ograniczonych możliwościach wykonywania przez ucznia określonych ćwiczeń fizycznych na zajęciach wychowania fizycznego – na podstawie </w:t>
      </w:r>
      <w:r w:rsidR="00F478C1" w:rsidRPr="00A60554">
        <w:rPr>
          <w:rFonts w:ascii="Arial" w:hAnsi="Arial" w:cs="Arial"/>
          <w:sz w:val="20"/>
          <w:szCs w:val="20"/>
        </w:rPr>
        <w:br/>
      </w:r>
      <w:r w:rsidRPr="00A60554">
        <w:rPr>
          <w:rFonts w:ascii="Arial" w:hAnsi="Arial" w:cs="Arial"/>
          <w:sz w:val="20"/>
          <w:szCs w:val="20"/>
        </w:rPr>
        <w:t>tej opinii.</w:t>
      </w:r>
    </w:p>
    <w:p w:rsidR="00D470EA" w:rsidRPr="00A60554" w:rsidRDefault="00D470EA" w:rsidP="00A60554">
      <w:pPr>
        <w:numPr>
          <w:ilvl w:val="0"/>
          <w:numId w:val="171"/>
        </w:numPr>
        <w:suppressAutoHyphens/>
        <w:spacing w:after="0" w:line="360" w:lineRule="auto"/>
        <w:ind w:left="426" w:hanging="284"/>
        <w:jc w:val="both"/>
        <w:rPr>
          <w:rFonts w:ascii="Arial" w:hAnsi="Arial" w:cs="Arial"/>
          <w:b/>
          <w:sz w:val="20"/>
          <w:szCs w:val="20"/>
        </w:rPr>
      </w:pPr>
      <w:r w:rsidRPr="00340D43">
        <w:rPr>
          <w:rFonts w:ascii="Arial" w:hAnsi="Arial" w:cs="Arial"/>
          <w:sz w:val="20"/>
          <w:szCs w:val="20"/>
        </w:rPr>
        <w:t>Dyrektor szkoły</w:t>
      </w:r>
      <w:r w:rsidRPr="00A60554">
        <w:rPr>
          <w:rFonts w:ascii="Arial" w:hAnsi="Arial" w:cs="Arial"/>
          <w:sz w:val="20"/>
          <w:szCs w:val="20"/>
        </w:rPr>
        <w:t xml:space="preserve"> zwalnia ucznia z realizacji niektórych obowiązkowych zajęć edukacyjnych </w:t>
      </w:r>
      <w:r w:rsidR="00F478C1" w:rsidRPr="00A60554">
        <w:rPr>
          <w:rFonts w:ascii="Arial" w:hAnsi="Arial" w:cs="Arial"/>
          <w:sz w:val="20"/>
          <w:szCs w:val="20"/>
        </w:rPr>
        <w:br/>
      </w:r>
      <w:r w:rsidRPr="00A60554">
        <w:rPr>
          <w:rFonts w:ascii="Arial" w:hAnsi="Arial" w:cs="Arial"/>
          <w:sz w:val="20"/>
          <w:szCs w:val="20"/>
        </w:rPr>
        <w:t xml:space="preserve">ze względu na stan zdrowia, specyficzne trudności w uczeniu się, niepełnosprawność </w:t>
      </w:r>
      <w:r w:rsidR="00F478C1" w:rsidRPr="00A60554">
        <w:rPr>
          <w:rFonts w:ascii="Arial" w:hAnsi="Arial" w:cs="Arial"/>
          <w:sz w:val="20"/>
          <w:szCs w:val="20"/>
        </w:rPr>
        <w:br/>
      </w:r>
      <w:r w:rsidRPr="00A60554">
        <w:rPr>
          <w:rFonts w:ascii="Arial" w:hAnsi="Arial" w:cs="Arial"/>
          <w:sz w:val="20"/>
          <w:szCs w:val="20"/>
        </w:rPr>
        <w:t>lub zrealizowanie danych obowiązkowych zajęć edukacyjnych na wcześniejszym etapie edukacyjnym w przypadkach określonych przepisami oświatowymi.</w:t>
      </w:r>
    </w:p>
    <w:p w:rsidR="00D470EA" w:rsidRPr="00A60554" w:rsidRDefault="00D470EA" w:rsidP="00A60554">
      <w:pPr>
        <w:numPr>
          <w:ilvl w:val="0"/>
          <w:numId w:val="171"/>
        </w:numPr>
        <w:suppressAutoHyphens/>
        <w:spacing w:after="0" w:line="360" w:lineRule="auto"/>
        <w:ind w:left="426" w:hanging="284"/>
        <w:jc w:val="both"/>
        <w:rPr>
          <w:rFonts w:ascii="Arial" w:hAnsi="Arial" w:cs="Arial"/>
          <w:b/>
          <w:sz w:val="20"/>
          <w:szCs w:val="20"/>
        </w:rPr>
      </w:pPr>
      <w:r w:rsidRPr="00A60554">
        <w:rPr>
          <w:rFonts w:ascii="Arial" w:hAnsi="Arial" w:cs="Arial"/>
          <w:sz w:val="20"/>
          <w:szCs w:val="20"/>
        </w:rPr>
        <w:t xml:space="preserve">Wymagania edukacyjne są zrozumiałe, jasne oraz jawne. </w:t>
      </w:r>
    </w:p>
    <w:p w:rsidR="00D470EA" w:rsidRPr="00A60554" w:rsidRDefault="00D470EA" w:rsidP="00A60554">
      <w:pPr>
        <w:numPr>
          <w:ilvl w:val="0"/>
          <w:numId w:val="171"/>
        </w:numPr>
        <w:suppressAutoHyphens/>
        <w:spacing w:after="0" w:line="360" w:lineRule="auto"/>
        <w:ind w:left="426" w:hanging="284"/>
        <w:jc w:val="both"/>
        <w:rPr>
          <w:rFonts w:ascii="Arial" w:hAnsi="Arial" w:cs="Arial"/>
          <w:b/>
          <w:sz w:val="20"/>
          <w:szCs w:val="20"/>
        </w:rPr>
      </w:pPr>
      <w:r w:rsidRPr="00A60554">
        <w:rPr>
          <w:rFonts w:ascii="Arial" w:hAnsi="Arial" w:cs="Arial"/>
          <w:sz w:val="20"/>
          <w:szCs w:val="20"/>
        </w:rPr>
        <w:t xml:space="preserve">Szczegółowe wymagania edukacyjne zawarte są w przedmiotowych zasadach oceniania ustalonych przez nauczycieli poszczególnych </w:t>
      </w:r>
      <w:r w:rsidR="00F478C1" w:rsidRPr="00A60554">
        <w:rPr>
          <w:rFonts w:ascii="Arial" w:hAnsi="Arial" w:cs="Arial"/>
          <w:sz w:val="20"/>
          <w:szCs w:val="20"/>
        </w:rPr>
        <w:t xml:space="preserve">przedmiotów zwanych dalej PZO, </w:t>
      </w:r>
      <w:r w:rsidRPr="00A60554">
        <w:rPr>
          <w:rFonts w:ascii="Arial" w:hAnsi="Arial" w:cs="Arial"/>
          <w:sz w:val="20"/>
          <w:szCs w:val="20"/>
        </w:rPr>
        <w:t xml:space="preserve">z którymi uczniowie są zapoznawani na pierwszych zajęciach edukacyjnych, godzinach wychowawczych, </w:t>
      </w:r>
      <w:r w:rsidR="00F478C1" w:rsidRPr="00A60554">
        <w:rPr>
          <w:rFonts w:ascii="Arial" w:hAnsi="Arial" w:cs="Arial"/>
          <w:sz w:val="20"/>
          <w:szCs w:val="20"/>
        </w:rPr>
        <w:br/>
      </w:r>
      <w:r w:rsidRPr="00A60554">
        <w:rPr>
          <w:rFonts w:ascii="Arial" w:hAnsi="Arial" w:cs="Arial"/>
          <w:sz w:val="20"/>
          <w:szCs w:val="20"/>
        </w:rPr>
        <w:t>a rodzice na pierwszym spotkaniu (nie później niż do 20 września). Dokumenty te udostępnione są na stronie internetowej szkoły.</w:t>
      </w:r>
    </w:p>
    <w:p w:rsidR="00D470EA" w:rsidRPr="00A60554" w:rsidRDefault="00D470EA" w:rsidP="00A60554">
      <w:pPr>
        <w:numPr>
          <w:ilvl w:val="0"/>
          <w:numId w:val="171"/>
        </w:numPr>
        <w:suppressAutoHyphens/>
        <w:spacing w:after="0" w:line="360" w:lineRule="auto"/>
        <w:ind w:left="426" w:hanging="284"/>
        <w:jc w:val="both"/>
        <w:rPr>
          <w:rFonts w:ascii="Arial" w:hAnsi="Arial" w:cs="Arial"/>
          <w:b/>
          <w:sz w:val="20"/>
          <w:szCs w:val="20"/>
        </w:rPr>
      </w:pPr>
      <w:r w:rsidRPr="00A60554">
        <w:rPr>
          <w:rFonts w:ascii="Arial" w:hAnsi="Arial" w:cs="Arial"/>
          <w:sz w:val="20"/>
          <w:szCs w:val="20"/>
        </w:rPr>
        <w:t>W szkole ustala się następujące kryteria oceniania:</w:t>
      </w:r>
    </w:p>
    <w:p w:rsidR="00D470EA" w:rsidRPr="00A60554" w:rsidRDefault="00D470EA" w:rsidP="00A60554">
      <w:pPr>
        <w:numPr>
          <w:ilvl w:val="0"/>
          <w:numId w:val="172"/>
        </w:numPr>
        <w:spacing w:after="0" w:line="360" w:lineRule="auto"/>
        <w:ind w:left="851" w:hanging="425"/>
        <w:jc w:val="both"/>
        <w:rPr>
          <w:rFonts w:ascii="Arial" w:hAnsi="Arial" w:cs="Arial"/>
          <w:sz w:val="20"/>
          <w:szCs w:val="20"/>
        </w:rPr>
      </w:pPr>
      <w:r w:rsidRPr="00A60554">
        <w:rPr>
          <w:rFonts w:ascii="Arial" w:hAnsi="Arial" w:cs="Arial"/>
          <w:sz w:val="20"/>
          <w:szCs w:val="20"/>
        </w:rPr>
        <w:t>Stopień celujący otrzymuje uczeń, który:</w:t>
      </w:r>
    </w:p>
    <w:p w:rsidR="00D470EA" w:rsidRPr="00A60554" w:rsidRDefault="00D470EA" w:rsidP="00A60554">
      <w:pPr>
        <w:numPr>
          <w:ilvl w:val="0"/>
          <w:numId w:val="173"/>
        </w:numPr>
        <w:spacing w:after="0" w:line="360" w:lineRule="auto"/>
        <w:ind w:hanging="295"/>
        <w:jc w:val="both"/>
        <w:rPr>
          <w:rFonts w:ascii="Arial" w:hAnsi="Arial" w:cs="Arial"/>
          <w:sz w:val="20"/>
          <w:szCs w:val="20"/>
        </w:rPr>
      </w:pPr>
      <w:r w:rsidRPr="00A60554">
        <w:rPr>
          <w:rFonts w:ascii="Arial" w:hAnsi="Arial" w:cs="Arial"/>
          <w:sz w:val="20"/>
          <w:szCs w:val="20"/>
        </w:rPr>
        <w:t xml:space="preserve">jest laureatem lub finalistą konkursu przedmiotowego o zasięgu wojewódzkim </w:t>
      </w:r>
      <w:r w:rsidR="00F478C1" w:rsidRPr="00A60554">
        <w:rPr>
          <w:rFonts w:ascii="Arial" w:hAnsi="Arial" w:cs="Arial"/>
          <w:sz w:val="20"/>
          <w:szCs w:val="20"/>
        </w:rPr>
        <w:br/>
      </w:r>
      <w:r w:rsidRPr="00A60554">
        <w:rPr>
          <w:rFonts w:ascii="Arial" w:hAnsi="Arial" w:cs="Arial"/>
          <w:sz w:val="20"/>
          <w:szCs w:val="20"/>
        </w:rPr>
        <w:t xml:space="preserve">lub </w:t>
      </w:r>
      <w:proofErr w:type="spellStart"/>
      <w:r w:rsidRPr="00A60554">
        <w:rPr>
          <w:rFonts w:ascii="Arial" w:hAnsi="Arial" w:cs="Arial"/>
          <w:sz w:val="20"/>
          <w:szCs w:val="20"/>
        </w:rPr>
        <w:t>ponadwojewódzkim</w:t>
      </w:r>
      <w:proofErr w:type="spellEnd"/>
      <w:r w:rsidRPr="00A60554">
        <w:rPr>
          <w:rFonts w:ascii="Arial" w:hAnsi="Arial" w:cs="Arial"/>
          <w:sz w:val="20"/>
          <w:szCs w:val="20"/>
        </w:rPr>
        <w:t xml:space="preserve"> oraz laureatem lub finalistą ogólnopolskiej olimpiady przedmiotowej,</w:t>
      </w:r>
    </w:p>
    <w:p w:rsidR="00D470EA" w:rsidRPr="00A60554" w:rsidRDefault="00D470EA" w:rsidP="00A60554">
      <w:pPr>
        <w:numPr>
          <w:ilvl w:val="0"/>
          <w:numId w:val="173"/>
        </w:numPr>
        <w:spacing w:after="0" w:line="360" w:lineRule="auto"/>
        <w:ind w:hanging="295"/>
        <w:jc w:val="both"/>
        <w:rPr>
          <w:rFonts w:ascii="Arial" w:hAnsi="Arial" w:cs="Arial"/>
          <w:sz w:val="20"/>
          <w:szCs w:val="20"/>
        </w:rPr>
      </w:pPr>
      <w:r w:rsidRPr="00A60554">
        <w:rPr>
          <w:rFonts w:ascii="Arial" w:hAnsi="Arial" w:cs="Arial"/>
          <w:sz w:val="20"/>
          <w:szCs w:val="20"/>
        </w:rPr>
        <w:t>posiada wszechstronną wiedzę z danego przedmiotu,</w:t>
      </w:r>
    </w:p>
    <w:p w:rsidR="00D470EA" w:rsidRPr="00A60554" w:rsidRDefault="00D470EA" w:rsidP="00A60554">
      <w:pPr>
        <w:numPr>
          <w:ilvl w:val="0"/>
          <w:numId w:val="173"/>
        </w:numPr>
        <w:spacing w:after="0" w:line="360" w:lineRule="auto"/>
        <w:ind w:hanging="295"/>
        <w:jc w:val="both"/>
        <w:rPr>
          <w:rFonts w:ascii="Arial" w:hAnsi="Arial" w:cs="Arial"/>
          <w:sz w:val="20"/>
          <w:szCs w:val="20"/>
        </w:rPr>
      </w:pPr>
      <w:r w:rsidRPr="00A60554">
        <w:rPr>
          <w:rFonts w:ascii="Arial" w:hAnsi="Arial" w:cs="Arial"/>
          <w:sz w:val="20"/>
          <w:szCs w:val="20"/>
        </w:rPr>
        <w:t>celująco opanował umiejętności wynikające z podstawy programowej weryfikowane podczas sprawdzianów, prac klasowych lub testów,</w:t>
      </w:r>
    </w:p>
    <w:p w:rsidR="00D470EA" w:rsidRPr="00A60554" w:rsidRDefault="00D470EA" w:rsidP="00A60554">
      <w:pPr>
        <w:numPr>
          <w:ilvl w:val="0"/>
          <w:numId w:val="173"/>
        </w:numPr>
        <w:spacing w:after="0" w:line="360" w:lineRule="auto"/>
        <w:ind w:hanging="295"/>
        <w:jc w:val="both"/>
        <w:rPr>
          <w:rFonts w:ascii="Arial" w:hAnsi="Arial" w:cs="Arial"/>
          <w:sz w:val="20"/>
          <w:szCs w:val="20"/>
        </w:rPr>
      </w:pPr>
      <w:r w:rsidRPr="00A60554">
        <w:rPr>
          <w:rFonts w:ascii="Arial" w:hAnsi="Arial" w:cs="Arial"/>
          <w:sz w:val="20"/>
          <w:szCs w:val="20"/>
        </w:rPr>
        <w:t>potrafi samodzielnie połączyć wiadomości pokrewnych dziedzin nauki,</w:t>
      </w:r>
    </w:p>
    <w:p w:rsidR="00D470EA" w:rsidRPr="00A60554" w:rsidRDefault="00D470EA" w:rsidP="00A60554">
      <w:pPr>
        <w:numPr>
          <w:ilvl w:val="0"/>
          <w:numId w:val="173"/>
        </w:numPr>
        <w:spacing w:after="0" w:line="360" w:lineRule="auto"/>
        <w:ind w:hanging="295"/>
        <w:jc w:val="both"/>
        <w:rPr>
          <w:rFonts w:ascii="Arial" w:hAnsi="Arial" w:cs="Arial"/>
          <w:sz w:val="20"/>
          <w:szCs w:val="20"/>
        </w:rPr>
      </w:pPr>
      <w:r w:rsidRPr="00A60554">
        <w:rPr>
          <w:rFonts w:ascii="Arial" w:hAnsi="Arial" w:cs="Arial"/>
          <w:sz w:val="20"/>
          <w:szCs w:val="20"/>
        </w:rPr>
        <w:lastRenderedPageBreak/>
        <w:t>potrafi zdobyte wiadomości wykorzystać w życiu codziennym,</w:t>
      </w:r>
    </w:p>
    <w:p w:rsidR="00D470EA" w:rsidRPr="00A60554" w:rsidRDefault="00D470EA" w:rsidP="00A60554">
      <w:pPr>
        <w:numPr>
          <w:ilvl w:val="0"/>
          <w:numId w:val="173"/>
        </w:numPr>
        <w:spacing w:after="0" w:line="360" w:lineRule="auto"/>
        <w:ind w:hanging="295"/>
        <w:jc w:val="both"/>
        <w:rPr>
          <w:rFonts w:ascii="Arial" w:hAnsi="Arial" w:cs="Arial"/>
          <w:sz w:val="20"/>
          <w:szCs w:val="20"/>
        </w:rPr>
      </w:pPr>
      <w:r w:rsidRPr="00A60554">
        <w:rPr>
          <w:rFonts w:ascii="Arial" w:hAnsi="Arial" w:cs="Arial"/>
          <w:sz w:val="20"/>
          <w:szCs w:val="20"/>
        </w:rPr>
        <w:t>potrafi samodzielnie wyszukiwać i wykorzystać różnorodne materiały źródłowe,</w:t>
      </w:r>
    </w:p>
    <w:p w:rsidR="00D470EA" w:rsidRPr="00A60554" w:rsidRDefault="00D470EA" w:rsidP="00A60554">
      <w:pPr>
        <w:numPr>
          <w:ilvl w:val="0"/>
          <w:numId w:val="173"/>
        </w:numPr>
        <w:spacing w:after="0" w:line="360" w:lineRule="auto"/>
        <w:ind w:hanging="295"/>
        <w:jc w:val="both"/>
        <w:rPr>
          <w:rFonts w:ascii="Arial" w:hAnsi="Arial" w:cs="Arial"/>
          <w:sz w:val="20"/>
          <w:szCs w:val="20"/>
        </w:rPr>
      </w:pPr>
      <w:r w:rsidRPr="00A60554">
        <w:rPr>
          <w:rFonts w:ascii="Arial" w:hAnsi="Arial" w:cs="Arial"/>
          <w:sz w:val="20"/>
          <w:szCs w:val="20"/>
        </w:rPr>
        <w:t xml:space="preserve">potrafi samodzielnie rozwiązywać problemy, szukać różnych sposobów dochodzenia </w:t>
      </w:r>
      <w:r w:rsidR="00F478C1" w:rsidRPr="00A60554">
        <w:rPr>
          <w:rFonts w:ascii="Arial" w:hAnsi="Arial" w:cs="Arial"/>
          <w:sz w:val="20"/>
          <w:szCs w:val="20"/>
        </w:rPr>
        <w:br/>
      </w:r>
      <w:r w:rsidRPr="00A60554">
        <w:rPr>
          <w:rFonts w:ascii="Arial" w:hAnsi="Arial" w:cs="Arial"/>
          <w:sz w:val="20"/>
          <w:szCs w:val="20"/>
        </w:rPr>
        <w:t xml:space="preserve">do danego problemu, </w:t>
      </w:r>
    </w:p>
    <w:p w:rsidR="00D470EA" w:rsidRPr="00A60554" w:rsidRDefault="00D470EA" w:rsidP="00A60554">
      <w:pPr>
        <w:numPr>
          <w:ilvl w:val="0"/>
          <w:numId w:val="173"/>
        </w:numPr>
        <w:spacing w:after="0" w:line="360" w:lineRule="auto"/>
        <w:ind w:hanging="295"/>
        <w:jc w:val="both"/>
        <w:rPr>
          <w:rFonts w:ascii="Arial" w:hAnsi="Arial" w:cs="Arial"/>
          <w:sz w:val="20"/>
          <w:szCs w:val="20"/>
        </w:rPr>
      </w:pPr>
      <w:r w:rsidRPr="00A60554">
        <w:rPr>
          <w:rFonts w:ascii="Arial" w:hAnsi="Arial" w:cs="Arial"/>
          <w:sz w:val="20"/>
          <w:szCs w:val="20"/>
        </w:rPr>
        <w:t>cechuje się twórczym myśleniem,</w:t>
      </w:r>
    </w:p>
    <w:p w:rsidR="00D470EA" w:rsidRPr="00A60554" w:rsidRDefault="00D470EA" w:rsidP="00A60554">
      <w:pPr>
        <w:numPr>
          <w:ilvl w:val="0"/>
          <w:numId w:val="173"/>
        </w:numPr>
        <w:spacing w:after="0" w:line="360" w:lineRule="auto"/>
        <w:ind w:hanging="295"/>
        <w:jc w:val="both"/>
        <w:rPr>
          <w:rFonts w:ascii="Arial" w:hAnsi="Arial" w:cs="Arial"/>
          <w:sz w:val="20"/>
          <w:szCs w:val="20"/>
        </w:rPr>
      </w:pPr>
      <w:r w:rsidRPr="00A60554">
        <w:rPr>
          <w:rFonts w:ascii="Arial" w:hAnsi="Arial" w:cs="Arial"/>
          <w:sz w:val="20"/>
          <w:szCs w:val="20"/>
        </w:rPr>
        <w:t>chętnie dzieli się swoją wiedzą i umiejętnościami,</w:t>
      </w:r>
    </w:p>
    <w:p w:rsidR="00D470EA" w:rsidRPr="00A60554" w:rsidRDefault="00D470EA" w:rsidP="00A60554">
      <w:pPr>
        <w:numPr>
          <w:ilvl w:val="0"/>
          <w:numId w:val="173"/>
        </w:numPr>
        <w:spacing w:after="0" w:line="360" w:lineRule="auto"/>
        <w:ind w:hanging="295"/>
        <w:jc w:val="both"/>
        <w:rPr>
          <w:rFonts w:ascii="Arial" w:hAnsi="Arial" w:cs="Arial"/>
          <w:sz w:val="20"/>
          <w:szCs w:val="20"/>
        </w:rPr>
      </w:pPr>
      <w:r w:rsidRPr="00A60554">
        <w:rPr>
          <w:rFonts w:ascii="Arial" w:hAnsi="Arial" w:cs="Arial"/>
          <w:sz w:val="20"/>
          <w:szCs w:val="20"/>
        </w:rPr>
        <w:t>reprezentuje szkołę w konkursach przedmiotowych.</w:t>
      </w:r>
    </w:p>
    <w:p w:rsidR="00D470EA" w:rsidRPr="00A60554" w:rsidRDefault="00F478C1" w:rsidP="00A60554">
      <w:pPr>
        <w:numPr>
          <w:ilvl w:val="0"/>
          <w:numId w:val="174"/>
        </w:numPr>
        <w:spacing w:after="0" w:line="360" w:lineRule="auto"/>
        <w:ind w:left="851" w:hanging="425"/>
        <w:jc w:val="both"/>
        <w:rPr>
          <w:rFonts w:ascii="Arial" w:hAnsi="Arial" w:cs="Arial"/>
          <w:sz w:val="20"/>
          <w:szCs w:val="20"/>
        </w:rPr>
      </w:pPr>
      <w:r w:rsidRPr="00A60554">
        <w:rPr>
          <w:rFonts w:ascii="Arial" w:hAnsi="Arial" w:cs="Arial"/>
          <w:sz w:val="20"/>
          <w:szCs w:val="20"/>
        </w:rPr>
        <w:t>s</w:t>
      </w:r>
      <w:r w:rsidR="00D470EA" w:rsidRPr="00A60554">
        <w:rPr>
          <w:rFonts w:ascii="Arial" w:hAnsi="Arial" w:cs="Arial"/>
          <w:sz w:val="20"/>
          <w:szCs w:val="20"/>
        </w:rPr>
        <w:t>topień bardzo dobry otrzymuje uczeń, który:</w:t>
      </w:r>
    </w:p>
    <w:p w:rsidR="00D470EA" w:rsidRPr="00A60554" w:rsidRDefault="00D470EA" w:rsidP="00A60554">
      <w:pPr>
        <w:numPr>
          <w:ilvl w:val="0"/>
          <w:numId w:val="175"/>
        </w:numPr>
        <w:spacing w:after="0" w:line="360" w:lineRule="auto"/>
        <w:ind w:left="1004" w:hanging="295"/>
        <w:jc w:val="both"/>
        <w:rPr>
          <w:rFonts w:ascii="Arial" w:hAnsi="Arial" w:cs="Arial"/>
          <w:sz w:val="20"/>
          <w:szCs w:val="20"/>
        </w:rPr>
      </w:pPr>
      <w:r w:rsidRPr="00A60554">
        <w:rPr>
          <w:rFonts w:ascii="Arial" w:hAnsi="Arial" w:cs="Arial"/>
          <w:sz w:val="20"/>
          <w:szCs w:val="20"/>
        </w:rPr>
        <w:t>bardzo dobrze opanował wiadomości przewidziane programem nauczania danego przedmiotu w danej klasie,</w:t>
      </w:r>
    </w:p>
    <w:p w:rsidR="00D470EA" w:rsidRPr="00A60554" w:rsidRDefault="00D470EA" w:rsidP="00A60554">
      <w:pPr>
        <w:numPr>
          <w:ilvl w:val="0"/>
          <w:numId w:val="175"/>
        </w:numPr>
        <w:spacing w:after="0" w:line="360" w:lineRule="auto"/>
        <w:ind w:left="1004" w:hanging="295"/>
        <w:jc w:val="both"/>
        <w:rPr>
          <w:rFonts w:ascii="Arial" w:hAnsi="Arial" w:cs="Arial"/>
          <w:sz w:val="20"/>
          <w:szCs w:val="20"/>
        </w:rPr>
      </w:pPr>
      <w:r w:rsidRPr="00A60554">
        <w:rPr>
          <w:rFonts w:ascii="Arial" w:hAnsi="Arial" w:cs="Arial"/>
          <w:sz w:val="20"/>
          <w:szCs w:val="20"/>
        </w:rPr>
        <w:t xml:space="preserve">posiadane wiadomości potrafi przekazać innym, używając bogatego słownictwa </w:t>
      </w:r>
      <w:r w:rsidRPr="00A60554">
        <w:rPr>
          <w:rFonts w:ascii="Arial" w:hAnsi="Arial" w:cs="Arial"/>
          <w:sz w:val="20"/>
          <w:szCs w:val="20"/>
        </w:rPr>
        <w:br/>
        <w:t>i fachowej terminologii,</w:t>
      </w:r>
    </w:p>
    <w:p w:rsidR="00D470EA" w:rsidRPr="00A60554" w:rsidRDefault="00D470EA" w:rsidP="00A60554">
      <w:pPr>
        <w:numPr>
          <w:ilvl w:val="0"/>
          <w:numId w:val="175"/>
        </w:numPr>
        <w:spacing w:after="0" w:line="360" w:lineRule="auto"/>
        <w:ind w:left="1004" w:hanging="295"/>
        <w:jc w:val="both"/>
        <w:rPr>
          <w:rFonts w:ascii="Arial" w:hAnsi="Arial" w:cs="Arial"/>
          <w:sz w:val="20"/>
          <w:szCs w:val="20"/>
        </w:rPr>
      </w:pPr>
      <w:r w:rsidRPr="00A60554">
        <w:rPr>
          <w:rFonts w:ascii="Arial" w:hAnsi="Arial" w:cs="Arial"/>
          <w:sz w:val="20"/>
          <w:szCs w:val="20"/>
        </w:rPr>
        <w:t>samodzielnie rozwiązuje nawet trudne problemy,</w:t>
      </w:r>
    </w:p>
    <w:p w:rsidR="00D470EA" w:rsidRPr="00A60554" w:rsidRDefault="00D470EA" w:rsidP="00A60554">
      <w:pPr>
        <w:numPr>
          <w:ilvl w:val="0"/>
          <w:numId w:val="175"/>
        </w:numPr>
        <w:spacing w:after="0" w:line="360" w:lineRule="auto"/>
        <w:ind w:left="1004" w:hanging="295"/>
        <w:jc w:val="both"/>
        <w:rPr>
          <w:rFonts w:ascii="Arial" w:hAnsi="Arial" w:cs="Arial"/>
          <w:sz w:val="20"/>
          <w:szCs w:val="20"/>
        </w:rPr>
      </w:pPr>
      <w:r w:rsidRPr="00A60554">
        <w:rPr>
          <w:rFonts w:ascii="Arial" w:hAnsi="Arial" w:cs="Arial"/>
          <w:sz w:val="20"/>
          <w:szCs w:val="20"/>
        </w:rPr>
        <w:t>dostrzega związki przyczynowo- skutkowe i potrafi je wykorzystać w codziennym życiu,</w:t>
      </w:r>
    </w:p>
    <w:p w:rsidR="00D470EA" w:rsidRPr="00A60554" w:rsidRDefault="00D470EA" w:rsidP="00A60554">
      <w:pPr>
        <w:numPr>
          <w:ilvl w:val="0"/>
          <w:numId w:val="175"/>
        </w:numPr>
        <w:spacing w:after="0" w:line="360" w:lineRule="auto"/>
        <w:ind w:left="1004" w:hanging="295"/>
        <w:jc w:val="both"/>
        <w:rPr>
          <w:rFonts w:ascii="Arial" w:hAnsi="Arial" w:cs="Arial"/>
          <w:sz w:val="20"/>
          <w:szCs w:val="20"/>
        </w:rPr>
      </w:pPr>
      <w:r w:rsidRPr="00A60554">
        <w:rPr>
          <w:rFonts w:ascii="Arial" w:hAnsi="Arial" w:cs="Arial"/>
          <w:sz w:val="20"/>
          <w:szCs w:val="20"/>
        </w:rPr>
        <w:t>potrafi dokonywać analizy i syntezy zjawisk i problemów,</w:t>
      </w:r>
    </w:p>
    <w:p w:rsidR="00D470EA" w:rsidRPr="00A60554" w:rsidRDefault="00D470EA" w:rsidP="00A60554">
      <w:pPr>
        <w:numPr>
          <w:ilvl w:val="0"/>
          <w:numId w:val="175"/>
        </w:numPr>
        <w:spacing w:after="0" w:line="360" w:lineRule="auto"/>
        <w:ind w:left="1004" w:hanging="295"/>
        <w:jc w:val="both"/>
        <w:rPr>
          <w:rFonts w:ascii="Arial" w:hAnsi="Arial" w:cs="Arial"/>
          <w:sz w:val="20"/>
          <w:szCs w:val="20"/>
        </w:rPr>
      </w:pPr>
      <w:r w:rsidRPr="00A60554">
        <w:rPr>
          <w:rFonts w:ascii="Arial" w:hAnsi="Arial" w:cs="Arial"/>
          <w:sz w:val="20"/>
          <w:szCs w:val="20"/>
        </w:rPr>
        <w:t>potrafi samodzielnie korzystać z dostępnych dziedzin wiedzy,</w:t>
      </w:r>
    </w:p>
    <w:p w:rsidR="00D470EA" w:rsidRPr="00A60554" w:rsidRDefault="00D470EA" w:rsidP="00A60554">
      <w:pPr>
        <w:numPr>
          <w:ilvl w:val="0"/>
          <w:numId w:val="175"/>
        </w:numPr>
        <w:spacing w:after="0" w:line="360" w:lineRule="auto"/>
        <w:ind w:left="1004" w:hanging="295"/>
        <w:jc w:val="both"/>
        <w:rPr>
          <w:rFonts w:ascii="Arial" w:hAnsi="Arial" w:cs="Arial"/>
          <w:sz w:val="20"/>
          <w:szCs w:val="20"/>
        </w:rPr>
      </w:pPr>
      <w:r w:rsidRPr="00A60554">
        <w:rPr>
          <w:rFonts w:ascii="Arial" w:hAnsi="Arial" w:cs="Arial"/>
          <w:sz w:val="20"/>
          <w:szCs w:val="20"/>
        </w:rPr>
        <w:t>bierze aktywny udział w lekcjach, jest do nich zawsze przygotowany.</w:t>
      </w:r>
    </w:p>
    <w:p w:rsidR="00D470EA" w:rsidRPr="00A60554" w:rsidRDefault="00F478C1" w:rsidP="00A60554">
      <w:pPr>
        <w:numPr>
          <w:ilvl w:val="0"/>
          <w:numId w:val="176"/>
        </w:numPr>
        <w:spacing w:after="0" w:line="360" w:lineRule="auto"/>
        <w:ind w:left="851" w:hanging="425"/>
        <w:jc w:val="both"/>
        <w:rPr>
          <w:rFonts w:ascii="Arial" w:hAnsi="Arial" w:cs="Arial"/>
          <w:sz w:val="20"/>
          <w:szCs w:val="20"/>
        </w:rPr>
      </w:pPr>
      <w:r w:rsidRPr="00A60554">
        <w:rPr>
          <w:rFonts w:ascii="Arial" w:hAnsi="Arial" w:cs="Arial"/>
          <w:sz w:val="20"/>
          <w:szCs w:val="20"/>
        </w:rPr>
        <w:t>st</w:t>
      </w:r>
      <w:r w:rsidR="00D470EA" w:rsidRPr="00A60554">
        <w:rPr>
          <w:rFonts w:ascii="Arial" w:hAnsi="Arial" w:cs="Arial"/>
          <w:sz w:val="20"/>
          <w:szCs w:val="20"/>
        </w:rPr>
        <w:t>opień dobry otrzymuje uczeń, który:</w:t>
      </w:r>
    </w:p>
    <w:p w:rsidR="00D470EA" w:rsidRPr="00A60554" w:rsidRDefault="00D470EA" w:rsidP="00A60554">
      <w:pPr>
        <w:numPr>
          <w:ilvl w:val="0"/>
          <w:numId w:val="177"/>
        </w:numPr>
        <w:spacing w:after="0" w:line="360" w:lineRule="auto"/>
        <w:ind w:left="1004" w:hanging="295"/>
        <w:jc w:val="both"/>
        <w:rPr>
          <w:rFonts w:ascii="Arial" w:hAnsi="Arial" w:cs="Arial"/>
          <w:sz w:val="20"/>
          <w:szCs w:val="20"/>
        </w:rPr>
      </w:pPr>
      <w:r w:rsidRPr="00A60554">
        <w:rPr>
          <w:rFonts w:ascii="Arial" w:hAnsi="Arial" w:cs="Arial"/>
          <w:sz w:val="20"/>
          <w:szCs w:val="20"/>
        </w:rPr>
        <w:t>dobrze opanował przewidziany programem danej klasy materiał,</w:t>
      </w:r>
    </w:p>
    <w:p w:rsidR="00D470EA" w:rsidRPr="00A60554" w:rsidRDefault="00D470EA" w:rsidP="00A60554">
      <w:pPr>
        <w:numPr>
          <w:ilvl w:val="0"/>
          <w:numId w:val="177"/>
        </w:numPr>
        <w:spacing w:after="0" w:line="360" w:lineRule="auto"/>
        <w:ind w:left="1004" w:hanging="295"/>
        <w:jc w:val="both"/>
        <w:rPr>
          <w:rFonts w:ascii="Arial" w:hAnsi="Arial" w:cs="Arial"/>
          <w:sz w:val="20"/>
          <w:szCs w:val="20"/>
        </w:rPr>
      </w:pPr>
      <w:r w:rsidRPr="00A60554">
        <w:rPr>
          <w:rFonts w:ascii="Arial" w:hAnsi="Arial" w:cs="Arial"/>
          <w:sz w:val="20"/>
          <w:szCs w:val="20"/>
        </w:rPr>
        <w:t>z niewielką pomocą nauczyciela rozwiązuje problemy,</w:t>
      </w:r>
    </w:p>
    <w:p w:rsidR="00D470EA" w:rsidRPr="00A60554" w:rsidRDefault="00D470EA" w:rsidP="00A60554">
      <w:pPr>
        <w:numPr>
          <w:ilvl w:val="0"/>
          <w:numId w:val="177"/>
        </w:numPr>
        <w:spacing w:after="0" w:line="360" w:lineRule="auto"/>
        <w:ind w:left="1004" w:hanging="295"/>
        <w:jc w:val="both"/>
        <w:rPr>
          <w:rFonts w:ascii="Arial" w:hAnsi="Arial" w:cs="Arial"/>
          <w:sz w:val="20"/>
          <w:szCs w:val="20"/>
        </w:rPr>
      </w:pPr>
      <w:r w:rsidRPr="00A60554">
        <w:rPr>
          <w:rFonts w:ascii="Arial" w:hAnsi="Arial" w:cs="Arial"/>
          <w:sz w:val="20"/>
          <w:szCs w:val="20"/>
        </w:rPr>
        <w:t>potrafi korzystać ze wskazówek nauczyciela,</w:t>
      </w:r>
    </w:p>
    <w:p w:rsidR="00D470EA" w:rsidRPr="00A60554" w:rsidRDefault="00D470EA" w:rsidP="00A60554">
      <w:pPr>
        <w:numPr>
          <w:ilvl w:val="0"/>
          <w:numId w:val="177"/>
        </w:numPr>
        <w:spacing w:after="0" w:line="360" w:lineRule="auto"/>
        <w:ind w:left="1004" w:hanging="295"/>
        <w:jc w:val="both"/>
        <w:rPr>
          <w:rFonts w:ascii="Arial" w:hAnsi="Arial" w:cs="Arial"/>
          <w:sz w:val="20"/>
          <w:szCs w:val="20"/>
        </w:rPr>
      </w:pPr>
      <w:r w:rsidRPr="00A60554">
        <w:rPr>
          <w:rFonts w:ascii="Arial" w:hAnsi="Arial" w:cs="Arial"/>
          <w:sz w:val="20"/>
          <w:szCs w:val="20"/>
        </w:rPr>
        <w:t>formułuje jasne, logiczne wypowiedzi, używając bogatego słownictwa,</w:t>
      </w:r>
    </w:p>
    <w:p w:rsidR="00D470EA" w:rsidRPr="00A60554" w:rsidRDefault="00D470EA" w:rsidP="00A60554">
      <w:pPr>
        <w:numPr>
          <w:ilvl w:val="0"/>
          <w:numId w:val="177"/>
        </w:numPr>
        <w:spacing w:after="0" w:line="360" w:lineRule="auto"/>
        <w:ind w:left="1004" w:hanging="295"/>
        <w:jc w:val="both"/>
        <w:rPr>
          <w:rFonts w:ascii="Arial" w:hAnsi="Arial" w:cs="Arial"/>
          <w:sz w:val="20"/>
          <w:szCs w:val="20"/>
        </w:rPr>
      </w:pPr>
      <w:r w:rsidRPr="00A60554">
        <w:rPr>
          <w:rFonts w:ascii="Arial" w:hAnsi="Arial" w:cs="Arial"/>
          <w:sz w:val="20"/>
          <w:szCs w:val="20"/>
        </w:rPr>
        <w:t>dostrzega związki przyczynowo- skutkowe; rozumie je i potrafi objaśniać,</w:t>
      </w:r>
    </w:p>
    <w:p w:rsidR="00D470EA" w:rsidRPr="00A60554" w:rsidRDefault="00D470EA" w:rsidP="00A60554">
      <w:pPr>
        <w:numPr>
          <w:ilvl w:val="0"/>
          <w:numId w:val="177"/>
        </w:numPr>
        <w:spacing w:after="0" w:line="360" w:lineRule="auto"/>
        <w:ind w:left="1004" w:hanging="295"/>
        <w:jc w:val="both"/>
        <w:rPr>
          <w:rFonts w:ascii="Arial" w:hAnsi="Arial" w:cs="Arial"/>
          <w:sz w:val="20"/>
          <w:szCs w:val="20"/>
        </w:rPr>
      </w:pPr>
      <w:r w:rsidRPr="00A60554">
        <w:rPr>
          <w:rFonts w:ascii="Arial" w:hAnsi="Arial" w:cs="Arial"/>
          <w:sz w:val="20"/>
          <w:szCs w:val="20"/>
        </w:rPr>
        <w:t>wzbogaca swoją wiedzę, korzystając z różnych źródeł,</w:t>
      </w:r>
    </w:p>
    <w:p w:rsidR="00D470EA" w:rsidRPr="00A60554" w:rsidRDefault="00D470EA" w:rsidP="00A60554">
      <w:pPr>
        <w:numPr>
          <w:ilvl w:val="0"/>
          <w:numId w:val="177"/>
        </w:numPr>
        <w:spacing w:after="0" w:line="360" w:lineRule="auto"/>
        <w:ind w:left="1004" w:hanging="295"/>
        <w:jc w:val="both"/>
        <w:rPr>
          <w:rFonts w:ascii="Arial" w:hAnsi="Arial" w:cs="Arial"/>
          <w:sz w:val="20"/>
          <w:szCs w:val="20"/>
        </w:rPr>
      </w:pPr>
      <w:r w:rsidRPr="00A60554">
        <w:rPr>
          <w:rFonts w:ascii="Arial" w:hAnsi="Arial" w:cs="Arial"/>
          <w:sz w:val="20"/>
          <w:szCs w:val="20"/>
        </w:rPr>
        <w:t>posługuje się sprawnie analizą i syntezą,</w:t>
      </w:r>
    </w:p>
    <w:p w:rsidR="00D470EA" w:rsidRPr="00A60554" w:rsidRDefault="00D470EA" w:rsidP="00A60554">
      <w:pPr>
        <w:numPr>
          <w:ilvl w:val="0"/>
          <w:numId w:val="177"/>
        </w:numPr>
        <w:spacing w:after="0" w:line="360" w:lineRule="auto"/>
        <w:ind w:left="1004" w:hanging="295"/>
        <w:jc w:val="both"/>
        <w:rPr>
          <w:rFonts w:ascii="Arial" w:hAnsi="Arial" w:cs="Arial"/>
          <w:sz w:val="20"/>
          <w:szCs w:val="20"/>
        </w:rPr>
      </w:pPr>
      <w:r w:rsidRPr="00A60554">
        <w:rPr>
          <w:rFonts w:ascii="Arial" w:hAnsi="Arial" w:cs="Arial"/>
          <w:sz w:val="20"/>
          <w:szCs w:val="20"/>
        </w:rPr>
        <w:t>jest dobrze przygotowany do lekcji.</w:t>
      </w:r>
    </w:p>
    <w:p w:rsidR="00D470EA" w:rsidRPr="00A60554" w:rsidRDefault="00F478C1" w:rsidP="00A60554">
      <w:pPr>
        <w:numPr>
          <w:ilvl w:val="0"/>
          <w:numId w:val="178"/>
        </w:numPr>
        <w:spacing w:after="0" w:line="360" w:lineRule="auto"/>
        <w:ind w:left="851" w:hanging="425"/>
        <w:jc w:val="both"/>
        <w:rPr>
          <w:rFonts w:ascii="Arial" w:hAnsi="Arial" w:cs="Arial"/>
          <w:sz w:val="20"/>
          <w:szCs w:val="20"/>
        </w:rPr>
      </w:pPr>
      <w:r w:rsidRPr="00A60554">
        <w:rPr>
          <w:rFonts w:ascii="Arial" w:hAnsi="Arial" w:cs="Arial"/>
          <w:sz w:val="20"/>
          <w:szCs w:val="20"/>
        </w:rPr>
        <w:t>s</w:t>
      </w:r>
      <w:r w:rsidR="00D470EA" w:rsidRPr="00A60554">
        <w:rPr>
          <w:rFonts w:ascii="Arial" w:hAnsi="Arial" w:cs="Arial"/>
          <w:sz w:val="20"/>
          <w:szCs w:val="20"/>
        </w:rPr>
        <w:t>topień dostateczny otrzymuje uczeń, który:</w:t>
      </w:r>
    </w:p>
    <w:p w:rsidR="00D470EA" w:rsidRPr="00A60554" w:rsidRDefault="00D470EA" w:rsidP="00A60554">
      <w:pPr>
        <w:numPr>
          <w:ilvl w:val="0"/>
          <w:numId w:val="179"/>
        </w:numPr>
        <w:spacing w:after="0" w:line="360" w:lineRule="auto"/>
        <w:ind w:left="1004" w:hanging="295"/>
        <w:jc w:val="both"/>
        <w:rPr>
          <w:rFonts w:ascii="Arial" w:hAnsi="Arial" w:cs="Arial"/>
          <w:sz w:val="20"/>
          <w:szCs w:val="20"/>
        </w:rPr>
      </w:pPr>
      <w:r w:rsidRPr="00A60554">
        <w:rPr>
          <w:rFonts w:ascii="Arial" w:hAnsi="Arial" w:cs="Arial"/>
          <w:sz w:val="20"/>
          <w:szCs w:val="20"/>
        </w:rPr>
        <w:t>w stopniu dostatecznym opanował wiadomości przewidziane programem,</w:t>
      </w:r>
    </w:p>
    <w:p w:rsidR="00D470EA" w:rsidRPr="00A60554" w:rsidRDefault="00D470EA" w:rsidP="00A60554">
      <w:pPr>
        <w:numPr>
          <w:ilvl w:val="0"/>
          <w:numId w:val="179"/>
        </w:numPr>
        <w:spacing w:after="0" w:line="360" w:lineRule="auto"/>
        <w:ind w:left="1004" w:hanging="295"/>
        <w:jc w:val="both"/>
        <w:rPr>
          <w:rFonts w:ascii="Arial" w:hAnsi="Arial" w:cs="Arial"/>
          <w:sz w:val="20"/>
          <w:szCs w:val="20"/>
        </w:rPr>
      </w:pPr>
      <w:r w:rsidRPr="00A60554">
        <w:rPr>
          <w:rFonts w:ascii="Arial" w:hAnsi="Arial" w:cs="Arial"/>
          <w:sz w:val="20"/>
          <w:szCs w:val="20"/>
        </w:rPr>
        <w:t>samodzielnie wykonuje zadania o niewielkim stopniu trudności,</w:t>
      </w:r>
    </w:p>
    <w:p w:rsidR="00D470EA" w:rsidRPr="00A60554" w:rsidRDefault="00D470EA" w:rsidP="00A60554">
      <w:pPr>
        <w:numPr>
          <w:ilvl w:val="0"/>
          <w:numId w:val="179"/>
        </w:numPr>
        <w:spacing w:after="0" w:line="360" w:lineRule="auto"/>
        <w:ind w:left="1004" w:hanging="295"/>
        <w:jc w:val="both"/>
        <w:rPr>
          <w:rFonts w:ascii="Arial" w:hAnsi="Arial" w:cs="Arial"/>
          <w:sz w:val="20"/>
          <w:szCs w:val="20"/>
        </w:rPr>
      </w:pPr>
      <w:r w:rsidRPr="00A60554">
        <w:rPr>
          <w:rFonts w:ascii="Arial" w:hAnsi="Arial" w:cs="Arial"/>
          <w:sz w:val="20"/>
          <w:szCs w:val="20"/>
        </w:rPr>
        <w:t>zna i rozumie podstawowe procesy i zjawiska, potrafi je opisać używając prostego języka,</w:t>
      </w:r>
    </w:p>
    <w:p w:rsidR="00D470EA" w:rsidRPr="00A60554" w:rsidRDefault="00D470EA" w:rsidP="00A60554">
      <w:pPr>
        <w:numPr>
          <w:ilvl w:val="0"/>
          <w:numId w:val="179"/>
        </w:numPr>
        <w:spacing w:after="0" w:line="360" w:lineRule="auto"/>
        <w:ind w:left="1004" w:hanging="295"/>
        <w:jc w:val="both"/>
        <w:rPr>
          <w:rFonts w:ascii="Arial" w:hAnsi="Arial" w:cs="Arial"/>
          <w:sz w:val="20"/>
          <w:szCs w:val="20"/>
        </w:rPr>
      </w:pPr>
      <w:r w:rsidRPr="00A60554">
        <w:rPr>
          <w:rFonts w:ascii="Arial" w:hAnsi="Arial" w:cs="Arial"/>
          <w:sz w:val="20"/>
          <w:szCs w:val="20"/>
        </w:rPr>
        <w:t>z pomocą nauczyciela potrafi dokonać syntezy i analizy problemów,</w:t>
      </w:r>
    </w:p>
    <w:p w:rsidR="00D470EA" w:rsidRPr="00A60554" w:rsidRDefault="00D470EA" w:rsidP="00A60554">
      <w:pPr>
        <w:numPr>
          <w:ilvl w:val="0"/>
          <w:numId w:val="179"/>
        </w:numPr>
        <w:spacing w:after="0" w:line="360" w:lineRule="auto"/>
        <w:ind w:left="1004" w:hanging="295"/>
        <w:jc w:val="both"/>
        <w:rPr>
          <w:rFonts w:ascii="Arial" w:hAnsi="Arial" w:cs="Arial"/>
          <w:sz w:val="20"/>
          <w:szCs w:val="20"/>
        </w:rPr>
      </w:pPr>
      <w:r w:rsidRPr="00A60554">
        <w:rPr>
          <w:rFonts w:ascii="Arial" w:hAnsi="Arial" w:cs="Arial"/>
          <w:sz w:val="20"/>
          <w:szCs w:val="20"/>
        </w:rPr>
        <w:t>korzysta z dostarczonych materiałów źródłowych (encyklopedie, słowniki, leksykony),</w:t>
      </w:r>
    </w:p>
    <w:p w:rsidR="00D470EA" w:rsidRPr="00A60554" w:rsidRDefault="00D470EA" w:rsidP="00A60554">
      <w:pPr>
        <w:numPr>
          <w:ilvl w:val="0"/>
          <w:numId w:val="179"/>
        </w:numPr>
        <w:spacing w:after="0" w:line="360" w:lineRule="auto"/>
        <w:ind w:left="1004" w:hanging="295"/>
        <w:jc w:val="both"/>
        <w:rPr>
          <w:rFonts w:ascii="Arial" w:hAnsi="Arial" w:cs="Arial"/>
          <w:sz w:val="20"/>
          <w:szCs w:val="20"/>
        </w:rPr>
      </w:pPr>
      <w:r w:rsidRPr="00A60554">
        <w:rPr>
          <w:rFonts w:ascii="Arial" w:hAnsi="Arial" w:cs="Arial"/>
          <w:sz w:val="20"/>
          <w:szCs w:val="20"/>
        </w:rPr>
        <w:t>wypowiada się językiem prostym, ale zrozumiałym adekwatnym do danego przedmiotu.</w:t>
      </w:r>
    </w:p>
    <w:p w:rsidR="00D470EA" w:rsidRPr="00A60554" w:rsidRDefault="00F478C1" w:rsidP="00A60554">
      <w:pPr>
        <w:numPr>
          <w:ilvl w:val="0"/>
          <w:numId w:val="180"/>
        </w:numPr>
        <w:spacing w:after="0" w:line="360" w:lineRule="auto"/>
        <w:ind w:left="851" w:hanging="425"/>
        <w:jc w:val="both"/>
        <w:rPr>
          <w:rFonts w:ascii="Arial" w:hAnsi="Arial" w:cs="Arial"/>
          <w:sz w:val="20"/>
          <w:szCs w:val="20"/>
        </w:rPr>
      </w:pPr>
      <w:r w:rsidRPr="00A60554">
        <w:rPr>
          <w:rFonts w:ascii="Arial" w:hAnsi="Arial" w:cs="Arial"/>
          <w:sz w:val="20"/>
          <w:szCs w:val="20"/>
        </w:rPr>
        <w:t>s</w:t>
      </w:r>
      <w:r w:rsidR="00D470EA" w:rsidRPr="00A60554">
        <w:rPr>
          <w:rFonts w:ascii="Arial" w:hAnsi="Arial" w:cs="Arial"/>
          <w:sz w:val="20"/>
          <w:szCs w:val="20"/>
        </w:rPr>
        <w:t>topień dopuszczający otrzymuje uczeń, który:</w:t>
      </w:r>
    </w:p>
    <w:p w:rsidR="00D470EA" w:rsidRPr="00A60554" w:rsidRDefault="00D470EA" w:rsidP="00A60554">
      <w:pPr>
        <w:numPr>
          <w:ilvl w:val="0"/>
          <w:numId w:val="272"/>
        </w:numPr>
        <w:spacing w:after="0" w:line="360" w:lineRule="auto"/>
        <w:ind w:left="993" w:hanging="295"/>
        <w:jc w:val="both"/>
        <w:rPr>
          <w:rFonts w:ascii="Arial" w:hAnsi="Arial" w:cs="Arial"/>
          <w:sz w:val="20"/>
          <w:szCs w:val="20"/>
        </w:rPr>
      </w:pPr>
      <w:r w:rsidRPr="00A60554">
        <w:rPr>
          <w:rFonts w:ascii="Arial" w:hAnsi="Arial" w:cs="Arial"/>
          <w:sz w:val="20"/>
          <w:szCs w:val="20"/>
        </w:rPr>
        <w:t>opanował wiadomości niezbędne do kontynuowania nauki danego przedmiotu w klasie programowo wyższej,</w:t>
      </w:r>
    </w:p>
    <w:p w:rsidR="00D470EA" w:rsidRPr="00A60554" w:rsidRDefault="00D470EA" w:rsidP="00A60554">
      <w:pPr>
        <w:numPr>
          <w:ilvl w:val="0"/>
          <w:numId w:val="272"/>
        </w:numPr>
        <w:spacing w:after="0" w:line="360" w:lineRule="auto"/>
        <w:ind w:left="993" w:hanging="295"/>
        <w:jc w:val="both"/>
        <w:rPr>
          <w:rFonts w:ascii="Arial" w:hAnsi="Arial" w:cs="Arial"/>
          <w:sz w:val="20"/>
          <w:szCs w:val="20"/>
        </w:rPr>
      </w:pPr>
      <w:r w:rsidRPr="00A60554">
        <w:rPr>
          <w:rFonts w:ascii="Arial" w:hAnsi="Arial" w:cs="Arial"/>
          <w:sz w:val="20"/>
          <w:szCs w:val="20"/>
        </w:rPr>
        <w:t>problemy i zadania rozwiązuje z pomocą nauczyciela,</w:t>
      </w:r>
    </w:p>
    <w:p w:rsidR="00D470EA" w:rsidRPr="00A60554" w:rsidRDefault="00D470EA" w:rsidP="00A60554">
      <w:pPr>
        <w:numPr>
          <w:ilvl w:val="0"/>
          <w:numId w:val="272"/>
        </w:numPr>
        <w:spacing w:after="0" w:line="360" w:lineRule="auto"/>
        <w:ind w:left="993" w:hanging="295"/>
        <w:jc w:val="both"/>
        <w:rPr>
          <w:rFonts w:ascii="Arial" w:hAnsi="Arial" w:cs="Arial"/>
          <w:sz w:val="20"/>
          <w:szCs w:val="20"/>
        </w:rPr>
      </w:pPr>
      <w:r w:rsidRPr="00A60554">
        <w:rPr>
          <w:rFonts w:ascii="Arial" w:hAnsi="Arial" w:cs="Arial"/>
          <w:sz w:val="20"/>
          <w:szCs w:val="20"/>
        </w:rPr>
        <w:lastRenderedPageBreak/>
        <w:t>uczeń dostrzega tylko niektóre związki przyczynowo skutkowe, ale nie potrafi ich wyjaśnić samodzielnie,</w:t>
      </w:r>
    </w:p>
    <w:p w:rsidR="00D470EA" w:rsidRPr="00A60554" w:rsidRDefault="00D470EA" w:rsidP="00A60554">
      <w:pPr>
        <w:numPr>
          <w:ilvl w:val="0"/>
          <w:numId w:val="272"/>
        </w:numPr>
        <w:spacing w:after="0" w:line="360" w:lineRule="auto"/>
        <w:ind w:left="993" w:hanging="295"/>
        <w:jc w:val="both"/>
        <w:rPr>
          <w:rFonts w:ascii="Arial" w:hAnsi="Arial" w:cs="Arial"/>
          <w:sz w:val="20"/>
          <w:szCs w:val="20"/>
        </w:rPr>
      </w:pPr>
      <w:r w:rsidRPr="00A60554">
        <w:rPr>
          <w:rFonts w:ascii="Arial" w:hAnsi="Arial" w:cs="Arial"/>
          <w:sz w:val="20"/>
          <w:szCs w:val="20"/>
        </w:rPr>
        <w:t>nie dokonuje syntezy i analizy,</w:t>
      </w:r>
    </w:p>
    <w:p w:rsidR="00D470EA" w:rsidRPr="00A60554" w:rsidRDefault="00D470EA" w:rsidP="00A60554">
      <w:pPr>
        <w:numPr>
          <w:ilvl w:val="0"/>
          <w:numId w:val="272"/>
        </w:numPr>
        <w:spacing w:after="0" w:line="360" w:lineRule="auto"/>
        <w:ind w:left="993" w:hanging="295"/>
        <w:jc w:val="both"/>
        <w:rPr>
          <w:rFonts w:ascii="Arial" w:hAnsi="Arial" w:cs="Arial"/>
          <w:sz w:val="20"/>
          <w:szCs w:val="20"/>
        </w:rPr>
      </w:pPr>
      <w:r w:rsidRPr="00A60554">
        <w:rPr>
          <w:rFonts w:ascii="Arial" w:hAnsi="Arial" w:cs="Arial"/>
          <w:sz w:val="20"/>
          <w:szCs w:val="20"/>
        </w:rPr>
        <w:t>korzysta z dostarczonych materiałów źródłowych tylko z pomocą nauczyciela,</w:t>
      </w:r>
    </w:p>
    <w:p w:rsidR="00D470EA" w:rsidRPr="00A60554" w:rsidRDefault="00D470EA" w:rsidP="00A60554">
      <w:pPr>
        <w:numPr>
          <w:ilvl w:val="0"/>
          <w:numId w:val="272"/>
        </w:numPr>
        <w:spacing w:after="0" w:line="360" w:lineRule="auto"/>
        <w:ind w:left="993" w:hanging="295"/>
        <w:jc w:val="both"/>
        <w:rPr>
          <w:rFonts w:ascii="Arial" w:hAnsi="Arial" w:cs="Arial"/>
          <w:sz w:val="20"/>
          <w:szCs w:val="20"/>
        </w:rPr>
      </w:pPr>
      <w:r w:rsidRPr="00A60554">
        <w:rPr>
          <w:rFonts w:ascii="Arial" w:hAnsi="Arial" w:cs="Arial"/>
          <w:sz w:val="20"/>
          <w:szCs w:val="20"/>
        </w:rPr>
        <w:t xml:space="preserve">posługuje się ubogim słownictwem. </w:t>
      </w:r>
    </w:p>
    <w:p w:rsidR="00D470EA" w:rsidRPr="00A60554" w:rsidRDefault="00F478C1" w:rsidP="00A60554">
      <w:pPr>
        <w:numPr>
          <w:ilvl w:val="0"/>
          <w:numId w:val="181"/>
        </w:numPr>
        <w:spacing w:after="0" w:line="360" w:lineRule="auto"/>
        <w:ind w:left="851" w:hanging="425"/>
        <w:jc w:val="both"/>
        <w:rPr>
          <w:rFonts w:ascii="Arial" w:hAnsi="Arial" w:cs="Arial"/>
          <w:sz w:val="20"/>
          <w:szCs w:val="20"/>
        </w:rPr>
      </w:pPr>
      <w:r w:rsidRPr="00A60554">
        <w:rPr>
          <w:rFonts w:ascii="Arial" w:hAnsi="Arial" w:cs="Arial"/>
          <w:sz w:val="20"/>
          <w:szCs w:val="20"/>
        </w:rPr>
        <w:t>s</w:t>
      </w:r>
      <w:r w:rsidR="00D470EA" w:rsidRPr="00A60554">
        <w:rPr>
          <w:rFonts w:ascii="Arial" w:hAnsi="Arial" w:cs="Arial"/>
          <w:sz w:val="20"/>
          <w:szCs w:val="20"/>
        </w:rPr>
        <w:t>topień niedostateczny otrzymuje uczeń, który:</w:t>
      </w:r>
    </w:p>
    <w:p w:rsidR="00D470EA" w:rsidRPr="00A60554" w:rsidRDefault="00D470EA" w:rsidP="00A60554">
      <w:pPr>
        <w:numPr>
          <w:ilvl w:val="0"/>
          <w:numId w:val="182"/>
        </w:numPr>
        <w:spacing w:after="0" w:line="360" w:lineRule="auto"/>
        <w:ind w:left="1004" w:hanging="295"/>
        <w:jc w:val="both"/>
        <w:rPr>
          <w:rFonts w:ascii="Arial" w:hAnsi="Arial" w:cs="Arial"/>
          <w:sz w:val="20"/>
          <w:szCs w:val="20"/>
        </w:rPr>
      </w:pPr>
      <w:r w:rsidRPr="00A60554">
        <w:rPr>
          <w:rFonts w:ascii="Arial" w:hAnsi="Arial" w:cs="Arial"/>
          <w:sz w:val="20"/>
          <w:szCs w:val="20"/>
        </w:rPr>
        <w:t>uczeń nie opanował minimum wiadomości niezbędnych do kontynuowania nauki w klasie programowo wyższej,</w:t>
      </w:r>
    </w:p>
    <w:p w:rsidR="00D470EA" w:rsidRPr="00A60554" w:rsidRDefault="00D470EA" w:rsidP="00A60554">
      <w:pPr>
        <w:numPr>
          <w:ilvl w:val="0"/>
          <w:numId w:val="182"/>
        </w:numPr>
        <w:spacing w:after="0" w:line="360" w:lineRule="auto"/>
        <w:ind w:left="1004" w:hanging="295"/>
        <w:jc w:val="both"/>
        <w:rPr>
          <w:rFonts w:ascii="Arial" w:hAnsi="Arial" w:cs="Arial"/>
          <w:sz w:val="20"/>
          <w:szCs w:val="20"/>
        </w:rPr>
      </w:pPr>
      <w:r w:rsidRPr="00A60554">
        <w:rPr>
          <w:rFonts w:ascii="Arial" w:hAnsi="Arial" w:cs="Arial"/>
          <w:sz w:val="20"/>
          <w:szCs w:val="20"/>
        </w:rPr>
        <w:t>nawet z pomocą nauczyciela nie potrafi rozwiązać najprostszych zadań i problemów,</w:t>
      </w:r>
    </w:p>
    <w:p w:rsidR="00D470EA" w:rsidRPr="00A60554" w:rsidRDefault="00D470EA" w:rsidP="00A60554">
      <w:pPr>
        <w:numPr>
          <w:ilvl w:val="0"/>
          <w:numId w:val="182"/>
        </w:numPr>
        <w:spacing w:after="0" w:line="360" w:lineRule="auto"/>
        <w:ind w:left="1004" w:hanging="295"/>
        <w:jc w:val="both"/>
        <w:rPr>
          <w:rFonts w:ascii="Arial" w:hAnsi="Arial" w:cs="Arial"/>
          <w:sz w:val="20"/>
          <w:szCs w:val="20"/>
        </w:rPr>
      </w:pPr>
      <w:r w:rsidRPr="00A60554">
        <w:rPr>
          <w:rFonts w:ascii="Arial" w:hAnsi="Arial" w:cs="Arial"/>
          <w:sz w:val="20"/>
          <w:szCs w:val="20"/>
        </w:rPr>
        <w:t>nie rozumie przyczyn i skutków zjawisk, nie potrafi ich opisać,</w:t>
      </w:r>
    </w:p>
    <w:p w:rsidR="00D470EA" w:rsidRPr="00A60554" w:rsidRDefault="00D470EA" w:rsidP="00A60554">
      <w:pPr>
        <w:numPr>
          <w:ilvl w:val="0"/>
          <w:numId w:val="182"/>
        </w:numPr>
        <w:spacing w:after="0" w:line="360" w:lineRule="auto"/>
        <w:ind w:left="1004" w:hanging="295"/>
        <w:jc w:val="both"/>
        <w:rPr>
          <w:rFonts w:ascii="Arial" w:hAnsi="Arial" w:cs="Arial"/>
          <w:sz w:val="20"/>
          <w:szCs w:val="20"/>
        </w:rPr>
      </w:pPr>
      <w:r w:rsidRPr="00A60554">
        <w:rPr>
          <w:rFonts w:ascii="Arial" w:hAnsi="Arial" w:cs="Arial"/>
          <w:sz w:val="20"/>
          <w:szCs w:val="20"/>
        </w:rPr>
        <w:t>nie rozumie treści stawianych zadań,</w:t>
      </w:r>
    </w:p>
    <w:p w:rsidR="00D470EA" w:rsidRPr="00A60554" w:rsidRDefault="00D470EA" w:rsidP="00A60554">
      <w:pPr>
        <w:pStyle w:val="Akapitzlist"/>
        <w:numPr>
          <w:ilvl w:val="0"/>
          <w:numId w:val="182"/>
        </w:numPr>
        <w:suppressAutoHyphens w:val="0"/>
        <w:spacing w:after="0" w:line="360" w:lineRule="auto"/>
        <w:ind w:left="1004" w:hanging="295"/>
        <w:contextualSpacing w:val="0"/>
        <w:jc w:val="both"/>
        <w:rPr>
          <w:rFonts w:ascii="Arial" w:hAnsi="Arial" w:cs="Arial"/>
          <w:sz w:val="20"/>
          <w:szCs w:val="20"/>
        </w:rPr>
      </w:pPr>
      <w:r w:rsidRPr="00A60554">
        <w:rPr>
          <w:rFonts w:ascii="Arial" w:hAnsi="Arial" w:cs="Arial"/>
          <w:sz w:val="20"/>
          <w:szCs w:val="20"/>
        </w:rPr>
        <w:t>wypowiada się lakonicznie, nieadekwatne do stawianych pytań,</w:t>
      </w:r>
    </w:p>
    <w:p w:rsidR="00D470EA" w:rsidRPr="00A60554" w:rsidRDefault="00D470EA" w:rsidP="00A60554">
      <w:pPr>
        <w:pStyle w:val="Akapitzlist"/>
        <w:numPr>
          <w:ilvl w:val="0"/>
          <w:numId w:val="182"/>
        </w:numPr>
        <w:suppressAutoHyphens w:val="0"/>
        <w:spacing w:after="0" w:line="360" w:lineRule="auto"/>
        <w:ind w:left="1004" w:hanging="295"/>
        <w:contextualSpacing w:val="0"/>
        <w:jc w:val="both"/>
        <w:rPr>
          <w:rFonts w:ascii="Arial" w:hAnsi="Arial" w:cs="Arial"/>
          <w:sz w:val="20"/>
          <w:szCs w:val="20"/>
        </w:rPr>
      </w:pPr>
      <w:r w:rsidRPr="00A60554">
        <w:rPr>
          <w:rFonts w:ascii="Arial" w:hAnsi="Arial" w:cs="Arial"/>
          <w:sz w:val="20"/>
          <w:szCs w:val="20"/>
        </w:rPr>
        <w:t>stosuje język prosty, słownictwo bardzo ubogie.</w:t>
      </w:r>
    </w:p>
    <w:p w:rsidR="00D470EA" w:rsidRPr="00A60554" w:rsidRDefault="00D470EA" w:rsidP="00A60554">
      <w:pPr>
        <w:spacing w:after="0" w:line="360" w:lineRule="auto"/>
        <w:jc w:val="both"/>
        <w:rPr>
          <w:rFonts w:ascii="Arial" w:hAnsi="Arial" w:cs="Arial"/>
          <w:sz w:val="20"/>
          <w:szCs w:val="20"/>
        </w:rPr>
      </w:pPr>
    </w:p>
    <w:p w:rsidR="00D470EA" w:rsidRPr="00310E29" w:rsidRDefault="00446574" w:rsidP="00A60554">
      <w:pPr>
        <w:spacing w:after="0" w:line="360" w:lineRule="auto"/>
        <w:jc w:val="both"/>
        <w:rPr>
          <w:rFonts w:ascii="Arial" w:hAnsi="Arial" w:cs="Arial"/>
          <w:b/>
          <w:sz w:val="20"/>
          <w:szCs w:val="20"/>
        </w:rPr>
      </w:pPr>
      <w:r w:rsidRPr="00310E29">
        <w:rPr>
          <w:rFonts w:ascii="Arial" w:hAnsi="Arial" w:cs="Arial"/>
          <w:b/>
          <w:sz w:val="20"/>
          <w:szCs w:val="20"/>
        </w:rPr>
        <w:t>§ 12</w:t>
      </w:r>
      <w:r w:rsidR="00437071" w:rsidRPr="00310E29">
        <w:rPr>
          <w:rFonts w:ascii="Arial" w:hAnsi="Arial" w:cs="Arial"/>
          <w:b/>
          <w:sz w:val="20"/>
          <w:szCs w:val="20"/>
        </w:rPr>
        <w:t>5</w:t>
      </w:r>
    </w:p>
    <w:p w:rsidR="00D470EA" w:rsidRPr="00A60554" w:rsidRDefault="00D470EA" w:rsidP="00A60554">
      <w:pPr>
        <w:tabs>
          <w:tab w:val="left" w:pos="540"/>
        </w:tabs>
        <w:spacing w:after="0" w:line="360" w:lineRule="auto"/>
        <w:jc w:val="both"/>
        <w:rPr>
          <w:rFonts w:ascii="Arial" w:hAnsi="Arial" w:cs="Arial"/>
          <w:iCs/>
          <w:sz w:val="20"/>
          <w:szCs w:val="20"/>
        </w:rPr>
      </w:pPr>
      <w:r w:rsidRPr="00A60554">
        <w:rPr>
          <w:rFonts w:ascii="Arial" w:hAnsi="Arial" w:cs="Arial"/>
          <w:iCs/>
          <w:sz w:val="20"/>
          <w:szCs w:val="20"/>
        </w:rPr>
        <w:t>Warunki i sposoby przekazywania rodzicom informacji o postępach i trudnościach ucznia w nauce</w:t>
      </w:r>
    </w:p>
    <w:p w:rsidR="00D470EA" w:rsidRPr="00A60554" w:rsidRDefault="00D470EA" w:rsidP="00A60554">
      <w:pPr>
        <w:pStyle w:val="Bezodstpw"/>
        <w:widowControl/>
        <w:numPr>
          <w:ilvl w:val="0"/>
          <w:numId w:val="165"/>
        </w:numPr>
        <w:suppressAutoHyphens w:val="0"/>
        <w:autoSpaceDN/>
        <w:spacing w:line="360" w:lineRule="auto"/>
        <w:ind w:left="426" w:hanging="284"/>
        <w:jc w:val="both"/>
        <w:textAlignment w:val="auto"/>
        <w:rPr>
          <w:rFonts w:ascii="Arial" w:hAnsi="Arial" w:cs="Arial"/>
          <w:sz w:val="20"/>
          <w:szCs w:val="20"/>
        </w:rPr>
      </w:pPr>
      <w:r w:rsidRPr="00A60554">
        <w:rPr>
          <w:rFonts w:ascii="Arial" w:hAnsi="Arial" w:cs="Arial"/>
          <w:sz w:val="20"/>
          <w:szCs w:val="20"/>
        </w:rPr>
        <w:t>Wychowawcy/nauczyciele na zebraniach klas</w:t>
      </w:r>
      <w:r w:rsidR="00F478C1" w:rsidRPr="00A60554">
        <w:rPr>
          <w:rFonts w:ascii="Arial" w:hAnsi="Arial" w:cs="Arial"/>
          <w:sz w:val="20"/>
          <w:szCs w:val="20"/>
        </w:rPr>
        <w:t xml:space="preserve">owych, podczas dni otwartych i </w:t>
      </w:r>
      <w:r w:rsidRPr="00A60554">
        <w:rPr>
          <w:rFonts w:ascii="Arial" w:hAnsi="Arial" w:cs="Arial"/>
          <w:sz w:val="20"/>
          <w:szCs w:val="20"/>
        </w:rPr>
        <w:t>kontaktów indywidualnych</w:t>
      </w:r>
      <w:r w:rsidRPr="00A60554">
        <w:rPr>
          <w:rFonts w:ascii="Arial" w:hAnsi="Arial" w:cs="Arial"/>
          <w:b/>
          <w:sz w:val="20"/>
          <w:szCs w:val="20"/>
        </w:rPr>
        <w:t>,</w:t>
      </w:r>
      <w:r w:rsidR="00F478C1" w:rsidRPr="00A60554">
        <w:rPr>
          <w:rFonts w:ascii="Arial" w:hAnsi="Arial" w:cs="Arial"/>
          <w:sz w:val="20"/>
          <w:szCs w:val="20"/>
        </w:rPr>
        <w:t xml:space="preserve"> </w:t>
      </w:r>
      <w:r w:rsidRPr="00A60554">
        <w:rPr>
          <w:rFonts w:ascii="Arial" w:hAnsi="Arial" w:cs="Arial"/>
          <w:sz w:val="20"/>
          <w:szCs w:val="20"/>
        </w:rPr>
        <w:t>w sposób ustny lub pisemny (n</w:t>
      </w:r>
      <w:r w:rsidR="00F478C1" w:rsidRPr="00A60554">
        <w:rPr>
          <w:rFonts w:ascii="Arial" w:hAnsi="Arial" w:cs="Arial"/>
          <w:sz w:val="20"/>
          <w:szCs w:val="20"/>
        </w:rPr>
        <w:t xml:space="preserve">p. karty z uzyskanymi ocenami, </w:t>
      </w:r>
      <w:r w:rsidRPr="00A60554">
        <w:rPr>
          <w:rFonts w:ascii="Arial" w:hAnsi="Arial" w:cs="Arial"/>
          <w:sz w:val="20"/>
          <w:szCs w:val="20"/>
        </w:rPr>
        <w:t xml:space="preserve">komentarz </w:t>
      </w:r>
      <w:r w:rsidR="00F478C1" w:rsidRPr="00A60554">
        <w:rPr>
          <w:rFonts w:ascii="Arial" w:hAnsi="Arial" w:cs="Arial"/>
          <w:sz w:val="20"/>
          <w:szCs w:val="20"/>
        </w:rPr>
        <w:br/>
      </w:r>
      <w:r w:rsidRPr="00A60554">
        <w:rPr>
          <w:rFonts w:ascii="Arial" w:hAnsi="Arial" w:cs="Arial"/>
          <w:sz w:val="20"/>
          <w:szCs w:val="20"/>
        </w:rPr>
        <w:t>na</w:t>
      </w:r>
      <w:r w:rsidR="00F478C1" w:rsidRPr="00A60554">
        <w:rPr>
          <w:rFonts w:ascii="Arial" w:hAnsi="Arial" w:cs="Arial"/>
          <w:sz w:val="20"/>
          <w:szCs w:val="20"/>
        </w:rPr>
        <w:t xml:space="preserve"> e-dzienniku) </w:t>
      </w:r>
      <w:r w:rsidRPr="00A60554">
        <w:rPr>
          <w:rFonts w:ascii="Arial" w:hAnsi="Arial" w:cs="Arial"/>
          <w:sz w:val="20"/>
          <w:szCs w:val="20"/>
        </w:rPr>
        <w:t>przekazują rodzicom bieżąc</w:t>
      </w:r>
      <w:r w:rsidR="00F478C1" w:rsidRPr="00A60554">
        <w:rPr>
          <w:rFonts w:ascii="Arial" w:hAnsi="Arial" w:cs="Arial"/>
          <w:sz w:val="20"/>
          <w:szCs w:val="20"/>
        </w:rPr>
        <w:t>e informacje dotyczące postępów</w:t>
      </w:r>
      <w:r w:rsidRPr="00A60554">
        <w:rPr>
          <w:rFonts w:ascii="Arial" w:hAnsi="Arial" w:cs="Arial"/>
          <w:sz w:val="20"/>
          <w:szCs w:val="20"/>
        </w:rPr>
        <w:t xml:space="preserve"> i trudności uczniów w nauce i zachowaniu.</w:t>
      </w:r>
    </w:p>
    <w:p w:rsidR="00D470EA" w:rsidRPr="00A60554" w:rsidRDefault="00D470EA" w:rsidP="00A60554">
      <w:pPr>
        <w:pStyle w:val="Bezodstpw"/>
        <w:widowControl/>
        <w:numPr>
          <w:ilvl w:val="0"/>
          <w:numId w:val="165"/>
        </w:numPr>
        <w:suppressAutoHyphens w:val="0"/>
        <w:autoSpaceDN/>
        <w:spacing w:line="360" w:lineRule="auto"/>
        <w:ind w:left="426" w:hanging="284"/>
        <w:jc w:val="both"/>
        <w:textAlignment w:val="auto"/>
        <w:rPr>
          <w:rFonts w:ascii="Arial" w:hAnsi="Arial" w:cs="Arial"/>
          <w:sz w:val="20"/>
          <w:szCs w:val="20"/>
        </w:rPr>
      </w:pPr>
      <w:r w:rsidRPr="00A60554">
        <w:rPr>
          <w:rFonts w:ascii="Arial" w:hAnsi="Arial" w:cs="Arial"/>
          <w:sz w:val="20"/>
          <w:szCs w:val="20"/>
        </w:rPr>
        <w:t xml:space="preserve">Na miesiąc przed śródrocznym i rocznym klasyfikacyjnym zebraniem plenarnym rady pedagogicznej </w:t>
      </w:r>
      <w:r w:rsidRPr="00A60554">
        <w:rPr>
          <w:rFonts w:ascii="Arial" w:hAnsi="Arial" w:cs="Arial"/>
          <w:iCs/>
          <w:sz w:val="20"/>
          <w:szCs w:val="20"/>
        </w:rPr>
        <w:t xml:space="preserve">wychowawcy przekazują rodzicom bieżące informacje o zagrożeniu oceną niedostateczną z przedmiotów i nagannym zachowaniu. Rodzice potwierdzają u wychowawcy fakt otrzymania informacji o zagrożeniu podpisem. Dokument ten powinien zawierać: datę wystawienia, imię i nazwisko ucznia, klasę, nazwę przedmiotu, oraz podpis rodzica i datę złożenia podpisu.  </w:t>
      </w:r>
    </w:p>
    <w:p w:rsidR="00D470EA" w:rsidRPr="00A60554" w:rsidRDefault="00D470EA" w:rsidP="00A60554">
      <w:pPr>
        <w:pStyle w:val="Bezodstpw"/>
        <w:widowControl/>
        <w:numPr>
          <w:ilvl w:val="0"/>
          <w:numId w:val="165"/>
        </w:numPr>
        <w:suppressAutoHyphens w:val="0"/>
        <w:autoSpaceDN/>
        <w:spacing w:line="360" w:lineRule="auto"/>
        <w:ind w:left="426" w:hanging="284"/>
        <w:jc w:val="both"/>
        <w:textAlignment w:val="auto"/>
        <w:rPr>
          <w:rFonts w:ascii="Arial" w:hAnsi="Arial" w:cs="Arial"/>
          <w:sz w:val="20"/>
          <w:szCs w:val="20"/>
        </w:rPr>
      </w:pPr>
      <w:r w:rsidRPr="00A60554">
        <w:rPr>
          <w:rFonts w:ascii="Arial" w:hAnsi="Arial" w:cs="Arial"/>
          <w:sz w:val="20"/>
          <w:szCs w:val="20"/>
        </w:rPr>
        <w:t>Na 7 dni przed śródrocznym i rocznym posiedzeniem rady pedagogicznej rodzice ucznia otrzymują informację o ocenach z przedmiotów i ocenie z zachowania.</w:t>
      </w:r>
    </w:p>
    <w:p w:rsidR="00D470EA" w:rsidRPr="00A60554" w:rsidRDefault="00D470EA" w:rsidP="00A60554">
      <w:pPr>
        <w:pStyle w:val="Bezodstpw"/>
        <w:widowControl/>
        <w:numPr>
          <w:ilvl w:val="0"/>
          <w:numId w:val="165"/>
        </w:numPr>
        <w:suppressAutoHyphens w:val="0"/>
        <w:autoSpaceDN/>
        <w:spacing w:line="360" w:lineRule="auto"/>
        <w:ind w:left="426" w:hanging="284"/>
        <w:jc w:val="both"/>
        <w:textAlignment w:val="auto"/>
        <w:rPr>
          <w:rFonts w:ascii="Arial" w:hAnsi="Arial" w:cs="Arial"/>
          <w:sz w:val="20"/>
          <w:szCs w:val="20"/>
        </w:rPr>
      </w:pPr>
      <w:r w:rsidRPr="00A60554">
        <w:rPr>
          <w:rFonts w:ascii="Arial" w:hAnsi="Arial" w:cs="Arial"/>
          <w:iCs/>
          <w:sz w:val="20"/>
          <w:szCs w:val="20"/>
        </w:rPr>
        <w:t>W przypadku nieobecności rodziców na spotkaniu, wychowawca skutecznie przekazuje informację o ocenie negatywnej w nieprzekraczalnym terminie 21 dni przed rocznym plenarnym posiedzeniem rady pedagogicznej. Za wystarczające uważa się przesłanie zawiadomienia listem poleconym na podany przez rodziców adres zamieszkania, a w przypadku jego braku na adres zameldowania ucznia. Pisemne potwierdzenie przechowywane jest w dokumentacji wychowawcy do czasu ukończenia przez ucznia nauki w szkole.</w:t>
      </w:r>
    </w:p>
    <w:p w:rsidR="00D470EA" w:rsidRPr="00A60554" w:rsidRDefault="00D470EA" w:rsidP="00A60554">
      <w:pPr>
        <w:pStyle w:val="Akapitzlist"/>
        <w:spacing w:after="0" w:line="360" w:lineRule="auto"/>
        <w:ind w:left="0"/>
        <w:contextualSpacing w:val="0"/>
        <w:jc w:val="both"/>
        <w:rPr>
          <w:rFonts w:ascii="Arial" w:hAnsi="Arial" w:cs="Arial"/>
          <w:sz w:val="20"/>
          <w:szCs w:val="20"/>
        </w:rPr>
      </w:pPr>
    </w:p>
    <w:p w:rsidR="00D470EA" w:rsidRPr="00310E29" w:rsidRDefault="00D470EA" w:rsidP="00A60554">
      <w:pPr>
        <w:spacing w:after="0" w:line="360" w:lineRule="auto"/>
        <w:ind w:left="180" w:hanging="180"/>
        <w:jc w:val="both"/>
        <w:rPr>
          <w:rFonts w:ascii="Arial" w:hAnsi="Arial" w:cs="Arial"/>
          <w:b/>
          <w:sz w:val="20"/>
          <w:szCs w:val="20"/>
        </w:rPr>
      </w:pPr>
      <w:r w:rsidRPr="00310E29">
        <w:rPr>
          <w:rFonts w:ascii="Arial" w:hAnsi="Arial" w:cs="Arial"/>
          <w:b/>
          <w:sz w:val="20"/>
          <w:szCs w:val="20"/>
        </w:rPr>
        <w:t xml:space="preserve">§ </w:t>
      </w:r>
      <w:r w:rsidR="003D15CC" w:rsidRPr="00310E29">
        <w:rPr>
          <w:rFonts w:ascii="Arial" w:hAnsi="Arial" w:cs="Arial"/>
          <w:b/>
          <w:sz w:val="20"/>
          <w:szCs w:val="20"/>
        </w:rPr>
        <w:t>12</w:t>
      </w:r>
      <w:r w:rsidR="00437071" w:rsidRPr="00310E29">
        <w:rPr>
          <w:rFonts w:ascii="Arial" w:hAnsi="Arial" w:cs="Arial"/>
          <w:b/>
          <w:sz w:val="20"/>
          <w:szCs w:val="20"/>
        </w:rPr>
        <w:t>6</w:t>
      </w:r>
    </w:p>
    <w:p w:rsidR="00D470EA" w:rsidRPr="00310E29" w:rsidRDefault="00D470EA" w:rsidP="00A60554">
      <w:pPr>
        <w:spacing w:after="0" w:line="360" w:lineRule="auto"/>
        <w:jc w:val="both"/>
        <w:rPr>
          <w:rFonts w:ascii="Arial" w:hAnsi="Arial" w:cs="Arial"/>
          <w:b/>
          <w:sz w:val="20"/>
          <w:szCs w:val="20"/>
        </w:rPr>
      </w:pPr>
      <w:r w:rsidRPr="00310E29">
        <w:rPr>
          <w:rFonts w:ascii="Arial" w:hAnsi="Arial" w:cs="Arial"/>
          <w:b/>
          <w:sz w:val="20"/>
          <w:szCs w:val="20"/>
        </w:rPr>
        <w:t>Zasady bieżącego oceniania uczniów</w:t>
      </w:r>
      <w:r w:rsidR="000049BC" w:rsidRPr="00310E29">
        <w:rPr>
          <w:rFonts w:ascii="Arial" w:hAnsi="Arial" w:cs="Arial"/>
          <w:b/>
          <w:sz w:val="20"/>
          <w:szCs w:val="20"/>
        </w:rPr>
        <w:t>.</w:t>
      </w:r>
    </w:p>
    <w:p w:rsidR="00D470EA" w:rsidRPr="00A60554" w:rsidRDefault="00D470EA" w:rsidP="00A60554">
      <w:pPr>
        <w:pStyle w:val="Akapitzlist"/>
        <w:numPr>
          <w:ilvl w:val="3"/>
          <w:numId w:val="164"/>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Ocenianie bieżące z zajęć edukacyjnych ma na celu monitorowanie pracy ucznia </w:t>
      </w:r>
      <w:r w:rsidR="00F478C1" w:rsidRPr="00A60554">
        <w:rPr>
          <w:rFonts w:ascii="Arial" w:hAnsi="Arial" w:cs="Arial"/>
          <w:sz w:val="20"/>
          <w:szCs w:val="20"/>
        </w:rPr>
        <w:br/>
      </w:r>
      <w:r w:rsidRPr="00A60554">
        <w:rPr>
          <w:rFonts w:ascii="Arial" w:hAnsi="Arial" w:cs="Arial"/>
          <w:sz w:val="20"/>
          <w:szCs w:val="20"/>
        </w:rPr>
        <w:t xml:space="preserve">oraz przekazywanie uczniowi informacji o jego osiągnięciach edukacyjnych pomagających </w:t>
      </w:r>
      <w:r w:rsidR="00F478C1" w:rsidRPr="00A60554">
        <w:rPr>
          <w:rFonts w:ascii="Arial" w:hAnsi="Arial" w:cs="Arial"/>
          <w:sz w:val="20"/>
          <w:szCs w:val="20"/>
        </w:rPr>
        <w:br/>
      </w:r>
      <w:r w:rsidRPr="00A60554">
        <w:rPr>
          <w:rFonts w:ascii="Arial" w:hAnsi="Arial" w:cs="Arial"/>
          <w:sz w:val="20"/>
          <w:szCs w:val="20"/>
        </w:rPr>
        <w:lastRenderedPageBreak/>
        <w:t xml:space="preserve">w uczeniu się, poprzez wskazywanie, co uczeń robi dobrze, co i jak wymaga poprawy </w:t>
      </w:r>
      <w:r w:rsidR="00F478C1" w:rsidRPr="00A60554">
        <w:rPr>
          <w:rFonts w:ascii="Arial" w:hAnsi="Arial" w:cs="Arial"/>
          <w:sz w:val="20"/>
          <w:szCs w:val="20"/>
        </w:rPr>
        <w:br/>
      </w:r>
      <w:r w:rsidRPr="00A60554">
        <w:rPr>
          <w:rFonts w:ascii="Arial" w:hAnsi="Arial" w:cs="Arial"/>
          <w:sz w:val="20"/>
          <w:szCs w:val="20"/>
        </w:rPr>
        <w:t>oraz jak powinien dalej się uczyć.</w:t>
      </w:r>
    </w:p>
    <w:p w:rsidR="00D470EA" w:rsidRPr="00A60554" w:rsidRDefault="00D470EA" w:rsidP="00A60554">
      <w:pPr>
        <w:pStyle w:val="Akapitzlist"/>
        <w:numPr>
          <w:ilvl w:val="3"/>
          <w:numId w:val="164"/>
        </w:numPr>
        <w:spacing w:after="0" w:line="360" w:lineRule="auto"/>
        <w:ind w:left="426" w:hanging="284"/>
        <w:jc w:val="both"/>
        <w:rPr>
          <w:rFonts w:ascii="Arial" w:hAnsi="Arial" w:cs="Arial"/>
          <w:b/>
          <w:sz w:val="20"/>
          <w:szCs w:val="20"/>
        </w:rPr>
      </w:pPr>
      <w:r w:rsidRPr="00A60554">
        <w:rPr>
          <w:rFonts w:ascii="Arial" w:hAnsi="Arial" w:cs="Arial"/>
          <w:sz w:val="20"/>
          <w:szCs w:val="20"/>
        </w:rPr>
        <w:t>Ocenianie osiągnięć edukacyjnych ucznia polega na rozpoznawaniu</w:t>
      </w:r>
      <w:r w:rsidRPr="00A60554">
        <w:rPr>
          <w:rFonts w:ascii="Arial" w:hAnsi="Arial" w:cs="Arial"/>
          <w:spacing w:val="-17"/>
          <w:sz w:val="20"/>
          <w:szCs w:val="20"/>
        </w:rPr>
        <w:t xml:space="preserve"> </w:t>
      </w:r>
      <w:r w:rsidRPr="00A60554">
        <w:rPr>
          <w:rFonts w:ascii="Arial" w:hAnsi="Arial" w:cs="Arial"/>
          <w:sz w:val="20"/>
          <w:szCs w:val="20"/>
        </w:rPr>
        <w:t xml:space="preserve">przez nauczycieli poziomu </w:t>
      </w:r>
      <w:r w:rsidR="00F478C1" w:rsidRPr="00A60554">
        <w:rPr>
          <w:rFonts w:ascii="Arial" w:hAnsi="Arial" w:cs="Arial"/>
          <w:sz w:val="20"/>
          <w:szCs w:val="20"/>
        </w:rPr>
        <w:br/>
      </w:r>
      <w:r w:rsidRPr="00A60554">
        <w:rPr>
          <w:rFonts w:ascii="Arial" w:hAnsi="Arial" w:cs="Arial"/>
          <w:sz w:val="20"/>
          <w:szCs w:val="20"/>
        </w:rPr>
        <w:t>i postępów w opanowaniu przez ucznia wiadomości</w:t>
      </w:r>
      <w:r w:rsidRPr="00A60554">
        <w:rPr>
          <w:rFonts w:ascii="Arial" w:hAnsi="Arial" w:cs="Arial"/>
          <w:spacing w:val="10"/>
          <w:sz w:val="20"/>
          <w:szCs w:val="20"/>
        </w:rPr>
        <w:t xml:space="preserve"> </w:t>
      </w:r>
      <w:r w:rsidRPr="00A60554">
        <w:rPr>
          <w:rFonts w:ascii="Arial" w:hAnsi="Arial" w:cs="Arial"/>
          <w:sz w:val="20"/>
          <w:szCs w:val="20"/>
        </w:rPr>
        <w:t>i umiejętności w stosunku</w:t>
      </w:r>
      <w:r w:rsidRPr="00A60554">
        <w:rPr>
          <w:rFonts w:ascii="Arial" w:hAnsi="Arial" w:cs="Arial"/>
          <w:spacing w:val="-2"/>
          <w:sz w:val="20"/>
          <w:szCs w:val="20"/>
        </w:rPr>
        <w:t xml:space="preserve"> </w:t>
      </w:r>
      <w:r w:rsidRPr="00A60554">
        <w:rPr>
          <w:rFonts w:ascii="Arial" w:hAnsi="Arial" w:cs="Arial"/>
          <w:sz w:val="20"/>
          <w:szCs w:val="20"/>
        </w:rPr>
        <w:t>do:</w:t>
      </w:r>
    </w:p>
    <w:p w:rsidR="00D470EA" w:rsidRPr="00A60554" w:rsidRDefault="00D470EA" w:rsidP="00A60554">
      <w:pPr>
        <w:pStyle w:val="Akapitzlist"/>
        <w:widowControl w:val="0"/>
        <w:numPr>
          <w:ilvl w:val="1"/>
          <w:numId w:val="137"/>
        </w:numPr>
        <w:tabs>
          <w:tab w:val="left" w:pos="0"/>
          <w:tab w:val="left" w:pos="9356"/>
        </w:tabs>
        <w:suppressAutoHyphens w:val="0"/>
        <w:spacing w:after="0" w:line="360" w:lineRule="auto"/>
        <w:ind w:left="851" w:hanging="425"/>
        <w:contextualSpacing w:val="0"/>
        <w:jc w:val="both"/>
        <w:rPr>
          <w:rFonts w:ascii="Arial" w:eastAsia="Times New Roman" w:hAnsi="Arial" w:cs="Arial"/>
          <w:sz w:val="20"/>
          <w:szCs w:val="20"/>
        </w:rPr>
      </w:pPr>
      <w:r w:rsidRPr="00A60554">
        <w:rPr>
          <w:rFonts w:ascii="Arial" w:hAnsi="Arial" w:cs="Arial"/>
          <w:sz w:val="20"/>
          <w:szCs w:val="20"/>
        </w:rPr>
        <w:t>wymagań określonych w podstawie programowej kształcenia ogólnego,</w:t>
      </w:r>
      <w:r w:rsidRPr="00A60554">
        <w:rPr>
          <w:rFonts w:ascii="Arial" w:hAnsi="Arial" w:cs="Arial"/>
          <w:spacing w:val="57"/>
          <w:sz w:val="20"/>
          <w:szCs w:val="20"/>
        </w:rPr>
        <w:t xml:space="preserve"> </w:t>
      </w:r>
      <w:r w:rsidRPr="00A60554">
        <w:rPr>
          <w:rFonts w:ascii="Arial" w:hAnsi="Arial" w:cs="Arial"/>
          <w:sz w:val="20"/>
          <w:szCs w:val="20"/>
        </w:rPr>
        <w:t xml:space="preserve">wymagań edukacyjnych wynikających z realizowanych </w:t>
      </w:r>
      <w:r w:rsidRPr="00A60554">
        <w:rPr>
          <w:rFonts w:ascii="Arial" w:hAnsi="Arial" w:cs="Arial"/>
          <w:spacing w:val="27"/>
          <w:sz w:val="20"/>
          <w:szCs w:val="20"/>
        </w:rPr>
        <w:t xml:space="preserve"> </w:t>
      </w:r>
      <w:r w:rsidRPr="00A60554">
        <w:rPr>
          <w:rFonts w:ascii="Arial" w:hAnsi="Arial" w:cs="Arial"/>
          <w:sz w:val="20"/>
          <w:szCs w:val="20"/>
        </w:rPr>
        <w:t>w szkole programów</w:t>
      </w:r>
      <w:r w:rsidRPr="00A60554">
        <w:rPr>
          <w:rFonts w:ascii="Arial" w:hAnsi="Arial" w:cs="Arial"/>
          <w:spacing w:val="-3"/>
          <w:sz w:val="20"/>
          <w:szCs w:val="20"/>
        </w:rPr>
        <w:t xml:space="preserve"> </w:t>
      </w:r>
      <w:r w:rsidRPr="00A60554">
        <w:rPr>
          <w:rFonts w:ascii="Arial" w:hAnsi="Arial" w:cs="Arial"/>
          <w:sz w:val="20"/>
          <w:szCs w:val="20"/>
        </w:rPr>
        <w:t>nauczania,</w:t>
      </w:r>
    </w:p>
    <w:p w:rsidR="00D470EA" w:rsidRPr="00A60554" w:rsidRDefault="00D470EA" w:rsidP="00A60554">
      <w:pPr>
        <w:pStyle w:val="Akapitzlist"/>
        <w:widowControl w:val="0"/>
        <w:numPr>
          <w:ilvl w:val="1"/>
          <w:numId w:val="137"/>
        </w:numPr>
        <w:tabs>
          <w:tab w:val="left" w:pos="0"/>
        </w:tabs>
        <w:suppressAutoHyphens w:val="0"/>
        <w:spacing w:after="0" w:line="360" w:lineRule="auto"/>
        <w:ind w:left="851" w:hanging="425"/>
        <w:contextualSpacing w:val="0"/>
        <w:jc w:val="both"/>
        <w:rPr>
          <w:rFonts w:ascii="Arial" w:eastAsia="Times New Roman" w:hAnsi="Arial" w:cs="Arial"/>
          <w:sz w:val="20"/>
          <w:szCs w:val="20"/>
        </w:rPr>
      </w:pPr>
      <w:r w:rsidRPr="00A60554">
        <w:rPr>
          <w:rFonts w:ascii="Arial" w:eastAsia="Times New Roman" w:hAnsi="Arial" w:cs="Arial"/>
          <w:sz w:val="20"/>
          <w:szCs w:val="20"/>
        </w:rPr>
        <w:t>wymagań</w:t>
      </w:r>
      <w:r w:rsidRPr="00A60554">
        <w:rPr>
          <w:rFonts w:ascii="Arial" w:eastAsia="Times New Roman" w:hAnsi="Arial" w:cs="Arial"/>
          <w:spacing w:val="41"/>
          <w:sz w:val="20"/>
          <w:szCs w:val="20"/>
        </w:rPr>
        <w:t xml:space="preserve"> </w:t>
      </w:r>
      <w:r w:rsidRPr="00A60554">
        <w:rPr>
          <w:rFonts w:ascii="Arial" w:eastAsia="Times New Roman" w:hAnsi="Arial" w:cs="Arial"/>
          <w:sz w:val="20"/>
          <w:szCs w:val="20"/>
        </w:rPr>
        <w:t>edukacyjnych</w:t>
      </w:r>
      <w:r w:rsidRPr="00A60554">
        <w:rPr>
          <w:rFonts w:ascii="Arial" w:eastAsia="Times New Roman" w:hAnsi="Arial" w:cs="Arial"/>
          <w:spacing w:val="41"/>
          <w:sz w:val="20"/>
          <w:szCs w:val="20"/>
        </w:rPr>
        <w:t xml:space="preserve"> </w:t>
      </w:r>
      <w:r w:rsidRPr="00A60554">
        <w:rPr>
          <w:rFonts w:ascii="Arial" w:eastAsia="Times New Roman" w:hAnsi="Arial" w:cs="Arial"/>
          <w:sz w:val="20"/>
          <w:szCs w:val="20"/>
        </w:rPr>
        <w:t>wynikających</w:t>
      </w:r>
      <w:r w:rsidRPr="00A60554">
        <w:rPr>
          <w:rFonts w:ascii="Arial" w:eastAsia="Times New Roman" w:hAnsi="Arial" w:cs="Arial"/>
          <w:spacing w:val="41"/>
          <w:sz w:val="20"/>
          <w:szCs w:val="20"/>
        </w:rPr>
        <w:t xml:space="preserve"> </w:t>
      </w:r>
      <w:r w:rsidRPr="00A60554">
        <w:rPr>
          <w:rFonts w:ascii="Arial" w:eastAsia="Times New Roman" w:hAnsi="Arial" w:cs="Arial"/>
          <w:sz w:val="20"/>
          <w:szCs w:val="20"/>
        </w:rPr>
        <w:t>z</w:t>
      </w:r>
      <w:r w:rsidRPr="00A60554">
        <w:rPr>
          <w:rFonts w:ascii="Arial" w:eastAsia="Times New Roman" w:hAnsi="Arial" w:cs="Arial"/>
          <w:spacing w:val="37"/>
          <w:sz w:val="20"/>
          <w:szCs w:val="20"/>
        </w:rPr>
        <w:t xml:space="preserve"> </w:t>
      </w:r>
      <w:r w:rsidRPr="00A60554">
        <w:rPr>
          <w:rFonts w:ascii="Arial" w:eastAsia="Times New Roman" w:hAnsi="Arial" w:cs="Arial"/>
          <w:sz w:val="20"/>
          <w:szCs w:val="20"/>
        </w:rPr>
        <w:t>realizowanych</w:t>
      </w:r>
      <w:r w:rsidRPr="00A60554">
        <w:rPr>
          <w:rFonts w:ascii="Arial" w:eastAsia="Times New Roman" w:hAnsi="Arial" w:cs="Arial"/>
          <w:spacing w:val="41"/>
          <w:sz w:val="20"/>
          <w:szCs w:val="20"/>
        </w:rPr>
        <w:t xml:space="preserve"> </w:t>
      </w:r>
      <w:r w:rsidRPr="00A60554">
        <w:rPr>
          <w:rFonts w:ascii="Arial" w:eastAsia="Times New Roman" w:hAnsi="Arial" w:cs="Arial"/>
          <w:sz w:val="20"/>
          <w:szCs w:val="20"/>
        </w:rPr>
        <w:t>w</w:t>
      </w:r>
      <w:r w:rsidRPr="00A60554">
        <w:rPr>
          <w:rFonts w:ascii="Arial" w:eastAsia="Times New Roman" w:hAnsi="Arial" w:cs="Arial"/>
          <w:spacing w:val="38"/>
          <w:sz w:val="20"/>
          <w:szCs w:val="20"/>
        </w:rPr>
        <w:t xml:space="preserve"> </w:t>
      </w:r>
      <w:r w:rsidRPr="00A60554">
        <w:rPr>
          <w:rFonts w:ascii="Arial" w:eastAsia="Times New Roman" w:hAnsi="Arial" w:cs="Arial"/>
          <w:sz w:val="20"/>
          <w:szCs w:val="20"/>
        </w:rPr>
        <w:t>szkole</w:t>
      </w:r>
      <w:r w:rsidRPr="00A60554">
        <w:rPr>
          <w:rFonts w:ascii="Arial" w:eastAsia="Times New Roman" w:hAnsi="Arial" w:cs="Arial"/>
          <w:spacing w:val="37"/>
          <w:sz w:val="20"/>
          <w:szCs w:val="20"/>
        </w:rPr>
        <w:t xml:space="preserve"> </w:t>
      </w:r>
      <w:r w:rsidRPr="00A60554">
        <w:rPr>
          <w:rFonts w:ascii="Arial" w:eastAsia="Times New Roman" w:hAnsi="Arial" w:cs="Arial"/>
          <w:sz w:val="20"/>
          <w:szCs w:val="20"/>
        </w:rPr>
        <w:t xml:space="preserve">programów nauczania </w:t>
      </w:r>
      <w:r w:rsidR="00F478C1" w:rsidRPr="00A60554">
        <w:rPr>
          <w:rFonts w:ascii="Arial" w:eastAsia="Times New Roman" w:hAnsi="Arial" w:cs="Arial"/>
          <w:sz w:val="20"/>
          <w:szCs w:val="20"/>
        </w:rPr>
        <w:br/>
      </w:r>
      <w:r w:rsidRPr="00A60554">
        <w:rPr>
          <w:rFonts w:ascii="Arial" w:eastAsia="Times New Roman" w:hAnsi="Arial" w:cs="Arial"/>
          <w:sz w:val="20"/>
          <w:szCs w:val="20"/>
        </w:rPr>
        <w:t>– w przypadku dodatkowych zajęć</w:t>
      </w:r>
      <w:r w:rsidRPr="00A60554">
        <w:rPr>
          <w:rFonts w:ascii="Arial" w:eastAsia="Times New Roman" w:hAnsi="Arial" w:cs="Arial"/>
          <w:spacing w:val="-1"/>
          <w:sz w:val="20"/>
          <w:szCs w:val="20"/>
        </w:rPr>
        <w:t xml:space="preserve"> </w:t>
      </w:r>
      <w:r w:rsidRPr="00A60554">
        <w:rPr>
          <w:rFonts w:ascii="Arial" w:eastAsia="Times New Roman" w:hAnsi="Arial" w:cs="Arial"/>
          <w:sz w:val="20"/>
          <w:szCs w:val="20"/>
        </w:rPr>
        <w:t>edukacyjnych.</w:t>
      </w:r>
    </w:p>
    <w:p w:rsidR="00D470EA" w:rsidRPr="00A60554" w:rsidRDefault="00D470EA" w:rsidP="00A60554">
      <w:pPr>
        <w:pStyle w:val="Akapitzlist"/>
        <w:numPr>
          <w:ilvl w:val="3"/>
          <w:numId w:val="164"/>
        </w:numPr>
        <w:spacing w:after="0" w:line="360" w:lineRule="auto"/>
        <w:ind w:left="426" w:hanging="284"/>
        <w:jc w:val="both"/>
        <w:rPr>
          <w:rFonts w:ascii="Arial" w:hAnsi="Arial" w:cs="Arial"/>
          <w:sz w:val="20"/>
          <w:szCs w:val="20"/>
        </w:rPr>
      </w:pPr>
      <w:r w:rsidRPr="00A60554">
        <w:rPr>
          <w:rFonts w:ascii="Arial" w:hAnsi="Arial" w:cs="Arial"/>
          <w:sz w:val="20"/>
          <w:szCs w:val="20"/>
        </w:rPr>
        <w:t>Oceny są jawne zarówno dla ucznia jak i jego rodziców.</w:t>
      </w:r>
    </w:p>
    <w:p w:rsidR="000049BC" w:rsidRPr="00A60554" w:rsidRDefault="00D470EA" w:rsidP="00A60554">
      <w:pPr>
        <w:pStyle w:val="Akapitzlist"/>
        <w:numPr>
          <w:ilvl w:val="3"/>
          <w:numId w:val="164"/>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Oceny bieżące, oceny klasyfikacyjne śródroczne, roczne i końcowe ustala się </w:t>
      </w:r>
    </w:p>
    <w:p w:rsidR="00D470EA" w:rsidRPr="00A60554" w:rsidRDefault="00D470EA" w:rsidP="00A60554">
      <w:pPr>
        <w:pStyle w:val="Akapitzlist"/>
        <w:numPr>
          <w:ilvl w:val="1"/>
          <w:numId w:val="136"/>
        </w:numPr>
        <w:spacing w:after="0" w:line="360" w:lineRule="auto"/>
        <w:ind w:left="851" w:hanging="425"/>
        <w:jc w:val="both"/>
        <w:rPr>
          <w:rFonts w:ascii="Arial" w:hAnsi="Arial" w:cs="Arial"/>
          <w:sz w:val="20"/>
          <w:szCs w:val="20"/>
        </w:rPr>
      </w:pPr>
      <w:r w:rsidRPr="00A60554">
        <w:rPr>
          <w:rFonts w:ascii="Arial" w:hAnsi="Arial" w:cs="Arial"/>
          <w:sz w:val="20"/>
          <w:szCs w:val="20"/>
        </w:rPr>
        <w:t>w stopniach wg następującej skali:</w:t>
      </w:r>
    </w:p>
    <w:p w:rsidR="00D470EA" w:rsidRPr="00A60554" w:rsidRDefault="00D470EA" w:rsidP="00A60554">
      <w:pPr>
        <w:pStyle w:val="Akapitzlist"/>
        <w:numPr>
          <w:ilvl w:val="0"/>
          <w:numId w:val="273"/>
        </w:numPr>
        <w:spacing w:after="0" w:line="360" w:lineRule="auto"/>
        <w:ind w:left="993" w:hanging="284"/>
        <w:jc w:val="both"/>
        <w:rPr>
          <w:rFonts w:ascii="Arial" w:hAnsi="Arial" w:cs="Arial"/>
          <w:sz w:val="20"/>
          <w:szCs w:val="20"/>
        </w:rPr>
      </w:pPr>
      <w:r w:rsidRPr="00A60554">
        <w:rPr>
          <w:rFonts w:ascii="Arial" w:hAnsi="Arial" w:cs="Arial"/>
          <w:sz w:val="20"/>
          <w:szCs w:val="20"/>
        </w:rPr>
        <w:t xml:space="preserve">stopień celujący – </w:t>
      </w:r>
      <w:r w:rsidRPr="00A60554">
        <w:rPr>
          <w:rFonts w:ascii="Arial" w:hAnsi="Arial" w:cs="Arial"/>
          <w:sz w:val="20"/>
          <w:szCs w:val="20"/>
        </w:rPr>
        <w:tab/>
        <w:t>6</w:t>
      </w:r>
      <w:r w:rsidR="00F478C1" w:rsidRPr="00A60554">
        <w:rPr>
          <w:rFonts w:ascii="Arial" w:hAnsi="Arial" w:cs="Arial"/>
          <w:sz w:val="20"/>
          <w:szCs w:val="20"/>
        </w:rPr>
        <w:t>,</w:t>
      </w:r>
    </w:p>
    <w:p w:rsidR="00D470EA" w:rsidRPr="00A60554" w:rsidRDefault="00D470EA" w:rsidP="00A60554">
      <w:pPr>
        <w:pStyle w:val="Akapitzlist"/>
        <w:numPr>
          <w:ilvl w:val="0"/>
          <w:numId w:val="273"/>
        </w:numPr>
        <w:spacing w:after="0" w:line="360" w:lineRule="auto"/>
        <w:ind w:left="993" w:hanging="284"/>
        <w:jc w:val="both"/>
        <w:rPr>
          <w:rFonts w:ascii="Arial" w:hAnsi="Arial" w:cs="Arial"/>
          <w:sz w:val="20"/>
          <w:szCs w:val="20"/>
        </w:rPr>
      </w:pPr>
      <w:r w:rsidRPr="00A60554">
        <w:rPr>
          <w:rFonts w:ascii="Arial" w:hAnsi="Arial" w:cs="Arial"/>
          <w:sz w:val="20"/>
          <w:szCs w:val="20"/>
        </w:rPr>
        <w:t>stopień bardzo dobry – 5</w:t>
      </w:r>
      <w:r w:rsidR="00F478C1" w:rsidRPr="00A60554">
        <w:rPr>
          <w:rFonts w:ascii="Arial" w:hAnsi="Arial" w:cs="Arial"/>
          <w:sz w:val="20"/>
          <w:szCs w:val="20"/>
        </w:rPr>
        <w:t>,</w:t>
      </w:r>
    </w:p>
    <w:p w:rsidR="00D470EA" w:rsidRPr="00A60554" w:rsidRDefault="00D470EA" w:rsidP="00A60554">
      <w:pPr>
        <w:pStyle w:val="Akapitzlist"/>
        <w:numPr>
          <w:ilvl w:val="0"/>
          <w:numId w:val="273"/>
        </w:numPr>
        <w:spacing w:after="0" w:line="360" w:lineRule="auto"/>
        <w:ind w:left="993" w:hanging="284"/>
        <w:jc w:val="both"/>
        <w:rPr>
          <w:rFonts w:ascii="Arial" w:hAnsi="Arial" w:cs="Arial"/>
          <w:sz w:val="20"/>
          <w:szCs w:val="20"/>
        </w:rPr>
      </w:pPr>
      <w:r w:rsidRPr="00A60554">
        <w:rPr>
          <w:rFonts w:ascii="Arial" w:hAnsi="Arial" w:cs="Arial"/>
          <w:sz w:val="20"/>
          <w:szCs w:val="20"/>
        </w:rPr>
        <w:t>stopień dobry – 4</w:t>
      </w:r>
      <w:r w:rsidR="00F478C1" w:rsidRPr="00A60554">
        <w:rPr>
          <w:rFonts w:ascii="Arial" w:hAnsi="Arial" w:cs="Arial"/>
          <w:sz w:val="20"/>
          <w:szCs w:val="20"/>
        </w:rPr>
        <w:t>,</w:t>
      </w:r>
    </w:p>
    <w:p w:rsidR="00D470EA" w:rsidRPr="00A60554" w:rsidRDefault="00D470EA" w:rsidP="00A60554">
      <w:pPr>
        <w:pStyle w:val="Akapitzlist"/>
        <w:numPr>
          <w:ilvl w:val="0"/>
          <w:numId w:val="273"/>
        </w:numPr>
        <w:spacing w:after="0" w:line="360" w:lineRule="auto"/>
        <w:ind w:left="993" w:hanging="284"/>
        <w:jc w:val="both"/>
        <w:rPr>
          <w:rFonts w:ascii="Arial" w:hAnsi="Arial" w:cs="Arial"/>
          <w:sz w:val="20"/>
          <w:szCs w:val="20"/>
        </w:rPr>
      </w:pPr>
      <w:r w:rsidRPr="00A60554">
        <w:rPr>
          <w:rFonts w:ascii="Arial" w:hAnsi="Arial" w:cs="Arial"/>
          <w:sz w:val="20"/>
          <w:szCs w:val="20"/>
        </w:rPr>
        <w:t>stopień dostateczny – 3</w:t>
      </w:r>
      <w:r w:rsidR="00F478C1" w:rsidRPr="00A60554">
        <w:rPr>
          <w:rFonts w:ascii="Arial" w:hAnsi="Arial" w:cs="Arial"/>
          <w:sz w:val="20"/>
          <w:szCs w:val="20"/>
        </w:rPr>
        <w:t>,</w:t>
      </w:r>
    </w:p>
    <w:p w:rsidR="00D470EA" w:rsidRPr="00A60554" w:rsidRDefault="00D470EA" w:rsidP="00A60554">
      <w:pPr>
        <w:pStyle w:val="Akapitzlist"/>
        <w:numPr>
          <w:ilvl w:val="0"/>
          <w:numId w:val="273"/>
        </w:numPr>
        <w:spacing w:after="0" w:line="360" w:lineRule="auto"/>
        <w:ind w:left="993" w:hanging="284"/>
        <w:jc w:val="both"/>
        <w:rPr>
          <w:rFonts w:ascii="Arial" w:hAnsi="Arial" w:cs="Arial"/>
          <w:sz w:val="20"/>
          <w:szCs w:val="20"/>
        </w:rPr>
      </w:pPr>
      <w:r w:rsidRPr="00A60554">
        <w:rPr>
          <w:rFonts w:ascii="Arial" w:hAnsi="Arial" w:cs="Arial"/>
          <w:sz w:val="20"/>
          <w:szCs w:val="20"/>
        </w:rPr>
        <w:t>stopień dopuszczający – 2</w:t>
      </w:r>
      <w:r w:rsidR="00F478C1" w:rsidRPr="00A60554">
        <w:rPr>
          <w:rFonts w:ascii="Arial" w:hAnsi="Arial" w:cs="Arial"/>
          <w:sz w:val="20"/>
          <w:szCs w:val="20"/>
        </w:rPr>
        <w:t>,</w:t>
      </w:r>
    </w:p>
    <w:p w:rsidR="00D470EA" w:rsidRPr="00A60554" w:rsidRDefault="00D470EA" w:rsidP="00A60554">
      <w:pPr>
        <w:pStyle w:val="Akapitzlist"/>
        <w:numPr>
          <w:ilvl w:val="0"/>
          <w:numId w:val="273"/>
        </w:numPr>
        <w:spacing w:after="0" w:line="360" w:lineRule="auto"/>
        <w:ind w:left="993" w:hanging="284"/>
        <w:jc w:val="both"/>
        <w:rPr>
          <w:rFonts w:ascii="Arial" w:hAnsi="Arial" w:cs="Arial"/>
          <w:sz w:val="20"/>
          <w:szCs w:val="20"/>
        </w:rPr>
      </w:pPr>
      <w:r w:rsidRPr="00A60554">
        <w:rPr>
          <w:rFonts w:ascii="Arial" w:hAnsi="Arial" w:cs="Arial"/>
          <w:sz w:val="20"/>
          <w:szCs w:val="20"/>
        </w:rPr>
        <w:t>stopień niedostateczny – 1</w:t>
      </w:r>
      <w:r w:rsidR="00F478C1" w:rsidRPr="00A60554">
        <w:rPr>
          <w:rFonts w:ascii="Arial" w:hAnsi="Arial" w:cs="Arial"/>
          <w:sz w:val="20"/>
          <w:szCs w:val="20"/>
        </w:rPr>
        <w:t>.</w:t>
      </w:r>
    </w:p>
    <w:p w:rsidR="00D470EA" w:rsidRDefault="00D470EA" w:rsidP="00A60554">
      <w:pPr>
        <w:pStyle w:val="Akapitzlist"/>
        <w:numPr>
          <w:ilvl w:val="1"/>
          <w:numId w:val="136"/>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Każdej ocenie cząstkowej przyporządkowuje się liczbę naturalną, oznaczając jej wagę (obowiązuje wartość wag od 4 do 1) w hierarchii ocen zgodnie z tabelą:</w:t>
      </w:r>
    </w:p>
    <w:p w:rsidR="005A3DF4" w:rsidRPr="00A60554" w:rsidRDefault="005A3DF4" w:rsidP="005A3DF4">
      <w:pPr>
        <w:pStyle w:val="Akapitzlist"/>
        <w:spacing w:after="0" w:line="360" w:lineRule="auto"/>
        <w:ind w:left="851"/>
        <w:contextualSpacing w:val="0"/>
        <w:jc w:val="both"/>
        <w:rPr>
          <w:rFonts w:ascii="Arial" w:hAnsi="Arial" w:cs="Arial"/>
          <w:sz w:val="20"/>
          <w:szCs w:val="20"/>
        </w:rPr>
      </w:pPr>
    </w:p>
    <w:p w:rsidR="00A8340C" w:rsidRPr="00A60554" w:rsidRDefault="00A8340C" w:rsidP="00A60554">
      <w:pPr>
        <w:pStyle w:val="Akapitzlist"/>
        <w:spacing w:after="0" w:line="360" w:lineRule="auto"/>
        <w:ind w:left="0"/>
        <w:contextualSpacing w:val="0"/>
        <w:jc w:val="both"/>
        <w:rPr>
          <w:rFonts w:ascii="Arial" w:hAnsi="Arial" w:cs="Arial"/>
          <w:sz w:val="20"/>
          <w:szCs w:val="20"/>
        </w:rPr>
      </w:pPr>
    </w:p>
    <w:tbl>
      <w:tblPr>
        <w:tblpPr w:leftFromText="141" w:rightFromText="141" w:vertAnchor="text" w:horzAnchor="margin" w:tblpXSpec="center" w:tblpY="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1701"/>
      </w:tblGrid>
      <w:tr w:rsidR="00790322" w:rsidRPr="00A60554" w:rsidTr="00790322">
        <w:tc>
          <w:tcPr>
            <w:tcW w:w="2552" w:type="dxa"/>
            <w:vAlign w:val="center"/>
          </w:tcPr>
          <w:p w:rsidR="00790322" w:rsidRPr="00A60554" w:rsidRDefault="00790322" w:rsidP="00790322">
            <w:pPr>
              <w:spacing w:after="0" w:line="360" w:lineRule="auto"/>
              <w:jc w:val="both"/>
              <w:rPr>
                <w:rFonts w:ascii="Arial" w:hAnsi="Arial" w:cs="Arial"/>
                <w:sz w:val="20"/>
                <w:szCs w:val="20"/>
              </w:rPr>
            </w:pPr>
            <w:r w:rsidRPr="00A60554">
              <w:rPr>
                <w:rFonts w:ascii="Arial" w:hAnsi="Arial" w:cs="Arial"/>
                <w:sz w:val="20"/>
                <w:szCs w:val="20"/>
              </w:rPr>
              <w:t>Kategoria ocen</w:t>
            </w:r>
          </w:p>
        </w:tc>
        <w:tc>
          <w:tcPr>
            <w:tcW w:w="1701" w:type="dxa"/>
            <w:vAlign w:val="center"/>
          </w:tcPr>
          <w:p w:rsidR="00790322" w:rsidRPr="00A60554" w:rsidRDefault="00790322" w:rsidP="00790322">
            <w:pPr>
              <w:spacing w:after="0" w:line="360" w:lineRule="auto"/>
              <w:jc w:val="both"/>
              <w:rPr>
                <w:rFonts w:ascii="Arial" w:hAnsi="Arial" w:cs="Arial"/>
                <w:sz w:val="20"/>
                <w:szCs w:val="20"/>
              </w:rPr>
            </w:pPr>
            <w:r w:rsidRPr="00A60554">
              <w:rPr>
                <w:rFonts w:ascii="Arial" w:hAnsi="Arial" w:cs="Arial"/>
                <w:sz w:val="20"/>
                <w:szCs w:val="20"/>
              </w:rPr>
              <w:t>Waga kategorii</w:t>
            </w:r>
          </w:p>
        </w:tc>
      </w:tr>
      <w:tr w:rsidR="00790322" w:rsidRPr="00A60554" w:rsidTr="00790322">
        <w:tc>
          <w:tcPr>
            <w:tcW w:w="2552" w:type="dxa"/>
          </w:tcPr>
          <w:p w:rsidR="00790322" w:rsidRPr="00A60554" w:rsidRDefault="00790322" w:rsidP="00790322">
            <w:pPr>
              <w:spacing w:after="0" w:line="360" w:lineRule="auto"/>
              <w:jc w:val="both"/>
              <w:rPr>
                <w:rFonts w:ascii="Arial" w:hAnsi="Arial" w:cs="Arial"/>
                <w:sz w:val="20"/>
                <w:szCs w:val="20"/>
              </w:rPr>
            </w:pPr>
            <w:r w:rsidRPr="00A60554">
              <w:rPr>
                <w:rFonts w:ascii="Arial" w:hAnsi="Arial" w:cs="Arial"/>
                <w:sz w:val="20"/>
                <w:szCs w:val="20"/>
              </w:rPr>
              <w:t>Praca klasowa</w:t>
            </w:r>
          </w:p>
        </w:tc>
        <w:tc>
          <w:tcPr>
            <w:tcW w:w="1701" w:type="dxa"/>
            <w:vAlign w:val="center"/>
          </w:tcPr>
          <w:p w:rsidR="00790322" w:rsidRPr="00A60554" w:rsidRDefault="00790322" w:rsidP="008F42F7">
            <w:pPr>
              <w:spacing w:after="0" w:line="360" w:lineRule="auto"/>
              <w:jc w:val="center"/>
              <w:rPr>
                <w:rFonts w:ascii="Arial" w:hAnsi="Arial" w:cs="Arial"/>
                <w:sz w:val="20"/>
                <w:szCs w:val="20"/>
              </w:rPr>
            </w:pPr>
            <w:r w:rsidRPr="00A60554">
              <w:rPr>
                <w:rFonts w:ascii="Arial" w:hAnsi="Arial" w:cs="Arial"/>
                <w:sz w:val="20"/>
                <w:szCs w:val="20"/>
              </w:rPr>
              <w:t>4</w:t>
            </w:r>
          </w:p>
        </w:tc>
      </w:tr>
      <w:tr w:rsidR="00790322" w:rsidRPr="00A60554" w:rsidTr="00790322">
        <w:tc>
          <w:tcPr>
            <w:tcW w:w="2552" w:type="dxa"/>
          </w:tcPr>
          <w:p w:rsidR="00790322" w:rsidRPr="00A60554" w:rsidRDefault="00790322" w:rsidP="00790322">
            <w:pPr>
              <w:spacing w:after="0" w:line="360" w:lineRule="auto"/>
              <w:jc w:val="both"/>
              <w:rPr>
                <w:rFonts w:ascii="Arial" w:hAnsi="Arial" w:cs="Arial"/>
                <w:sz w:val="20"/>
                <w:szCs w:val="20"/>
              </w:rPr>
            </w:pPr>
            <w:r w:rsidRPr="00A60554">
              <w:rPr>
                <w:rFonts w:ascii="Arial" w:hAnsi="Arial" w:cs="Arial"/>
                <w:sz w:val="20"/>
                <w:szCs w:val="20"/>
              </w:rPr>
              <w:t>Sprawdzian</w:t>
            </w:r>
          </w:p>
        </w:tc>
        <w:tc>
          <w:tcPr>
            <w:tcW w:w="1701" w:type="dxa"/>
            <w:vAlign w:val="center"/>
          </w:tcPr>
          <w:p w:rsidR="00790322" w:rsidRPr="00A60554" w:rsidRDefault="00790322" w:rsidP="008F42F7">
            <w:pPr>
              <w:spacing w:after="0" w:line="360" w:lineRule="auto"/>
              <w:jc w:val="center"/>
              <w:rPr>
                <w:rFonts w:ascii="Arial" w:hAnsi="Arial" w:cs="Arial"/>
                <w:sz w:val="20"/>
                <w:szCs w:val="20"/>
              </w:rPr>
            </w:pPr>
            <w:r w:rsidRPr="00A60554">
              <w:rPr>
                <w:rFonts w:ascii="Arial" w:hAnsi="Arial" w:cs="Arial"/>
                <w:sz w:val="20"/>
                <w:szCs w:val="20"/>
              </w:rPr>
              <w:t>3</w:t>
            </w:r>
          </w:p>
        </w:tc>
      </w:tr>
      <w:tr w:rsidR="00790322" w:rsidRPr="00A60554" w:rsidTr="00790322">
        <w:tc>
          <w:tcPr>
            <w:tcW w:w="2552" w:type="dxa"/>
          </w:tcPr>
          <w:p w:rsidR="00790322" w:rsidRPr="00A60554" w:rsidRDefault="00790322" w:rsidP="00790322">
            <w:pPr>
              <w:spacing w:after="0" w:line="360" w:lineRule="auto"/>
              <w:jc w:val="both"/>
              <w:rPr>
                <w:rFonts w:ascii="Arial" w:hAnsi="Arial" w:cs="Arial"/>
                <w:sz w:val="20"/>
                <w:szCs w:val="20"/>
              </w:rPr>
            </w:pPr>
            <w:r w:rsidRPr="00A60554">
              <w:rPr>
                <w:rFonts w:ascii="Arial" w:hAnsi="Arial" w:cs="Arial"/>
                <w:sz w:val="20"/>
                <w:szCs w:val="20"/>
              </w:rPr>
              <w:t xml:space="preserve">Kartkówka </w:t>
            </w:r>
          </w:p>
        </w:tc>
        <w:tc>
          <w:tcPr>
            <w:tcW w:w="1701" w:type="dxa"/>
            <w:vAlign w:val="center"/>
          </w:tcPr>
          <w:p w:rsidR="00790322" w:rsidRPr="00A60554" w:rsidRDefault="00790322" w:rsidP="008F42F7">
            <w:pPr>
              <w:spacing w:after="0" w:line="360" w:lineRule="auto"/>
              <w:jc w:val="center"/>
              <w:rPr>
                <w:rFonts w:ascii="Arial" w:hAnsi="Arial" w:cs="Arial"/>
                <w:sz w:val="20"/>
                <w:szCs w:val="20"/>
              </w:rPr>
            </w:pPr>
            <w:r w:rsidRPr="00A60554">
              <w:rPr>
                <w:rFonts w:ascii="Arial" w:hAnsi="Arial" w:cs="Arial"/>
                <w:sz w:val="20"/>
                <w:szCs w:val="20"/>
              </w:rPr>
              <w:t>2</w:t>
            </w:r>
          </w:p>
        </w:tc>
      </w:tr>
      <w:tr w:rsidR="00790322" w:rsidRPr="00A60554" w:rsidTr="00790322">
        <w:tc>
          <w:tcPr>
            <w:tcW w:w="2552" w:type="dxa"/>
          </w:tcPr>
          <w:p w:rsidR="00790322" w:rsidRPr="00A60554" w:rsidRDefault="00790322" w:rsidP="00790322">
            <w:pPr>
              <w:spacing w:after="0" w:line="360" w:lineRule="auto"/>
              <w:jc w:val="both"/>
              <w:rPr>
                <w:rFonts w:ascii="Arial" w:hAnsi="Arial" w:cs="Arial"/>
                <w:sz w:val="20"/>
                <w:szCs w:val="20"/>
              </w:rPr>
            </w:pPr>
            <w:r w:rsidRPr="00A60554">
              <w:rPr>
                <w:rFonts w:ascii="Arial" w:hAnsi="Arial" w:cs="Arial"/>
                <w:sz w:val="20"/>
                <w:szCs w:val="20"/>
              </w:rPr>
              <w:t>Odpowiedź ustna</w:t>
            </w:r>
          </w:p>
        </w:tc>
        <w:tc>
          <w:tcPr>
            <w:tcW w:w="1701" w:type="dxa"/>
            <w:vAlign w:val="center"/>
          </w:tcPr>
          <w:p w:rsidR="00790322" w:rsidRPr="00A60554" w:rsidRDefault="00790322" w:rsidP="008F42F7">
            <w:pPr>
              <w:spacing w:after="0" w:line="360" w:lineRule="auto"/>
              <w:jc w:val="center"/>
              <w:rPr>
                <w:rFonts w:ascii="Arial" w:hAnsi="Arial" w:cs="Arial"/>
                <w:sz w:val="20"/>
                <w:szCs w:val="20"/>
              </w:rPr>
            </w:pPr>
            <w:r w:rsidRPr="00A60554">
              <w:rPr>
                <w:rFonts w:ascii="Arial" w:hAnsi="Arial" w:cs="Arial"/>
                <w:sz w:val="20"/>
                <w:szCs w:val="20"/>
              </w:rPr>
              <w:t>2</w:t>
            </w:r>
          </w:p>
        </w:tc>
      </w:tr>
      <w:tr w:rsidR="00790322" w:rsidRPr="00A60554" w:rsidTr="00790322">
        <w:tc>
          <w:tcPr>
            <w:tcW w:w="2552" w:type="dxa"/>
          </w:tcPr>
          <w:p w:rsidR="00790322" w:rsidRPr="00A60554" w:rsidRDefault="00790322" w:rsidP="00790322">
            <w:pPr>
              <w:spacing w:after="0" w:line="360" w:lineRule="auto"/>
              <w:jc w:val="both"/>
              <w:rPr>
                <w:rFonts w:ascii="Arial" w:hAnsi="Arial" w:cs="Arial"/>
                <w:sz w:val="20"/>
                <w:szCs w:val="20"/>
              </w:rPr>
            </w:pPr>
            <w:r w:rsidRPr="00A60554">
              <w:rPr>
                <w:rFonts w:ascii="Arial" w:hAnsi="Arial" w:cs="Arial"/>
                <w:sz w:val="20"/>
                <w:szCs w:val="20"/>
              </w:rPr>
              <w:t>Zadanie domowe</w:t>
            </w:r>
          </w:p>
        </w:tc>
        <w:tc>
          <w:tcPr>
            <w:tcW w:w="1701" w:type="dxa"/>
            <w:vAlign w:val="center"/>
          </w:tcPr>
          <w:p w:rsidR="00790322" w:rsidRPr="00A60554" w:rsidRDefault="00790322" w:rsidP="008F42F7">
            <w:pPr>
              <w:spacing w:after="0" w:line="360" w:lineRule="auto"/>
              <w:jc w:val="center"/>
              <w:rPr>
                <w:rFonts w:ascii="Arial" w:hAnsi="Arial" w:cs="Arial"/>
                <w:sz w:val="20"/>
                <w:szCs w:val="20"/>
              </w:rPr>
            </w:pPr>
            <w:r w:rsidRPr="00A60554">
              <w:rPr>
                <w:rFonts w:ascii="Arial" w:hAnsi="Arial" w:cs="Arial"/>
                <w:sz w:val="20"/>
                <w:szCs w:val="20"/>
              </w:rPr>
              <w:t>1</w:t>
            </w:r>
          </w:p>
        </w:tc>
      </w:tr>
      <w:tr w:rsidR="00790322" w:rsidRPr="00A60554" w:rsidTr="00790322">
        <w:tc>
          <w:tcPr>
            <w:tcW w:w="2552" w:type="dxa"/>
          </w:tcPr>
          <w:p w:rsidR="00790322" w:rsidRPr="00A60554" w:rsidRDefault="00790322" w:rsidP="00790322">
            <w:pPr>
              <w:spacing w:after="0" w:line="360" w:lineRule="auto"/>
              <w:jc w:val="both"/>
              <w:rPr>
                <w:rFonts w:ascii="Arial" w:hAnsi="Arial" w:cs="Arial"/>
                <w:sz w:val="20"/>
                <w:szCs w:val="20"/>
              </w:rPr>
            </w:pPr>
            <w:r w:rsidRPr="00A60554">
              <w:rPr>
                <w:rFonts w:ascii="Arial" w:hAnsi="Arial" w:cs="Arial"/>
                <w:sz w:val="20"/>
                <w:szCs w:val="20"/>
              </w:rPr>
              <w:t xml:space="preserve">Aktywność </w:t>
            </w:r>
          </w:p>
        </w:tc>
        <w:tc>
          <w:tcPr>
            <w:tcW w:w="1701" w:type="dxa"/>
            <w:vAlign w:val="center"/>
          </w:tcPr>
          <w:p w:rsidR="00790322" w:rsidRPr="00A60554" w:rsidRDefault="00790322" w:rsidP="008F42F7">
            <w:pPr>
              <w:spacing w:after="0" w:line="360" w:lineRule="auto"/>
              <w:jc w:val="center"/>
              <w:rPr>
                <w:rFonts w:ascii="Arial" w:hAnsi="Arial" w:cs="Arial"/>
                <w:sz w:val="20"/>
                <w:szCs w:val="20"/>
              </w:rPr>
            </w:pPr>
            <w:r w:rsidRPr="00A60554">
              <w:rPr>
                <w:rFonts w:ascii="Arial" w:hAnsi="Arial" w:cs="Arial"/>
                <w:sz w:val="20"/>
                <w:szCs w:val="20"/>
              </w:rPr>
              <w:t>1</w:t>
            </w:r>
          </w:p>
        </w:tc>
      </w:tr>
      <w:tr w:rsidR="00790322" w:rsidRPr="00A60554" w:rsidTr="00790322">
        <w:tc>
          <w:tcPr>
            <w:tcW w:w="2552" w:type="dxa"/>
          </w:tcPr>
          <w:p w:rsidR="00790322" w:rsidRPr="00A60554" w:rsidRDefault="00790322" w:rsidP="00790322">
            <w:pPr>
              <w:spacing w:after="0" w:line="360" w:lineRule="auto"/>
              <w:jc w:val="both"/>
              <w:rPr>
                <w:rFonts w:ascii="Arial" w:hAnsi="Arial" w:cs="Arial"/>
                <w:sz w:val="20"/>
                <w:szCs w:val="20"/>
              </w:rPr>
            </w:pPr>
            <w:r w:rsidRPr="00A60554">
              <w:rPr>
                <w:rFonts w:ascii="Arial" w:hAnsi="Arial" w:cs="Arial"/>
                <w:sz w:val="20"/>
                <w:szCs w:val="20"/>
              </w:rPr>
              <w:t>Praca w grupie</w:t>
            </w:r>
          </w:p>
        </w:tc>
        <w:tc>
          <w:tcPr>
            <w:tcW w:w="1701" w:type="dxa"/>
            <w:vAlign w:val="center"/>
          </w:tcPr>
          <w:p w:rsidR="00790322" w:rsidRPr="00A60554" w:rsidRDefault="00790322" w:rsidP="008F42F7">
            <w:pPr>
              <w:spacing w:after="0" w:line="360" w:lineRule="auto"/>
              <w:jc w:val="center"/>
              <w:rPr>
                <w:rFonts w:ascii="Arial" w:hAnsi="Arial" w:cs="Arial"/>
                <w:sz w:val="20"/>
                <w:szCs w:val="20"/>
              </w:rPr>
            </w:pPr>
            <w:r w:rsidRPr="00A60554">
              <w:rPr>
                <w:rFonts w:ascii="Arial" w:hAnsi="Arial" w:cs="Arial"/>
                <w:sz w:val="20"/>
                <w:szCs w:val="20"/>
              </w:rPr>
              <w:t>1</w:t>
            </w:r>
          </w:p>
        </w:tc>
      </w:tr>
    </w:tbl>
    <w:p w:rsidR="00A8340C" w:rsidRPr="00A60554" w:rsidRDefault="00A8340C" w:rsidP="00A60554">
      <w:pPr>
        <w:pStyle w:val="Akapitzlist"/>
        <w:spacing w:after="0" w:line="360" w:lineRule="auto"/>
        <w:ind w:left="0"/>
        <w:contextualSpacing w:val="0"/>
        <w:jc w:val="both"/>
        <w:rPr>
          <w:rFonts w:ascii="Arial" w:hAnsi="Arial" w:cs="Arial"/>
          <w:sz w:val="20"/>
          <w:szCs w:val="20"/>
        </w:rPr>
      </w:pPr>
    </w:p>
    <w:p w:rsidR="00D470EA" w:rsidRPr="00A60554" w:rsidRDefault="00D470EA" w:rsidP="00A60554">
      <w:pPr>
        <w:pStyle w:val="Akapitzlist"/>
        <w:spacing w:after="0" w:line="360" w:lineRule="auto"/>
        <w:ind w:left="0"/>
        <w:contextualSpacing w:val="0"/>
        <w:jc w:val="both"/>
        <w:rPr>
          <w:rFonts w:ascii="Arial" w:hAnsi="Arial" w:cs="Arial"/>
          <w:sz w:val="20"/>
          <w:szCs w:val="20"/>
        </w:rPr>
      </w:pPr>
    </w:p>
    <w:p w:rsidR="00D470EA" w:rsidRPr="00A60554" w:rsidRDefault="00D470EA" w:rsidP="00A60554">
      <w:pPr>
        <w:pStyle w:val="Akapitzlist"/>
        <w:spacing w:after="0" w:line="360" w:lineRule="auto"/>
        <w:ind w:left="0"/>
        <w:contextualSpacing w:val="0"/>
        <w:jc w:val="both"/>
        <w:rPr>
          <w:rFonts w:ascii="Arial" w:hAnsi="Arial" w:cs="Arial"/>
          <w:sz w:val="20"/>
          <w:szCs w:val="20"/>
        </w:rPr>
      </w:pPr>
    </w:p>
    <w:p w:rsidR="00D470EA" w:rsidRPr="00A60554" w:rsidRDefault="00D470EA" w:rsidP="00A60554">
      <w:pPr>
        <w:pStyle w:val="Akapitzlist"/>
        <w:spacing w:after="0" w:line="360" w:lineRule="auto"/>
        <w:ind w:left="0"/>
        <w:contextualSpacing w:val="0"/>
        <w:jc w:val="both"/>
        <w:rPr>
          <w:rFonts w:ascii="Arial" w:hAnsi="Arial" w:cs="Arial"/>
          <w:sz w:val="20"/>
          <w:szCs w:val="20"/>
        </w:rPr>
      </w:pPr>
    </w:p>
    <w:p w:rsidR="00D470EA" w:rsidRDefault="00D470EA" w:rsidP="00A60554">
      <w:pPr>
        <w:spacing w:after="0" w:line="360" w:lineRule="auto"/>
        <w:jc w:val="both"/>
        <w:rPr>
          <w:rFonts w:ascii="Arial" w:hAnsi="Arial" w:cs="Arial"/>
          <w:sz w:val="20"/>
          <w:szCs w:val="20"/>
        </w:rPr>
      </w:pPr>
    </w:p>
    <w:p w:rsidR="00110A6C" w:rsidRDefault="00110A6C" w:rsidP="00A60554">
      <w:pPr>
        <w:spacing w:after="0" w:line="360" w:lineRule="auto"/>
        <w:jc w:val="both"/>
        <w:rPr>
          <w:rFonts w:ascii="Arial" w:hAnsi="Arial" w:cs="Arial"/>
          <w:sz w:val="20"/>
          <w:szCs w:val="20"/>
        </w:rPr>
      </w:pPr>
    </w:p>
    <w:p w:rsidR="00110A6C" w:rsidRDefault="00110A6C" w:rsidP="00A60554">
      <w:pPr>
        <w:spacing w:after="0" w:line="360" w:lineRule="auto"/>
        <w:jc w:val="both"/>
        <w:rPr>
          <w:rFonts w:ascii="Arial" w:hAnsi="Arial" w:cs="Arial"/>
          <w:sz w:val="20"/>
          <w:szCs w:val="20"/>
        </w:rPr>
      </w:pPr>
    </w:p>
    <w:p w:rsidR="00110A6C" w:rsidRDefault="00110A6C" w:rsidP="00A60554">
      <w:pPr>
        <w:spacing w:after="0" w:line="360" w:lineRule="auto"/>
        <w:jc w:val="both"/>
        <w:rPr>
          <w:rFonts w:ascii="Arial" w:hAnsi="Arial" w:cs="Arial"/>
          <w:sz w:val="20"/>
          <w:szCs w:val="20"/>
        </w:rPr>
      </w:pPr>
    </w:p>
    <w:p w:rsidR="00110A6C" w:rsidRDefault="00110A6C" w:rsidP="00A60554">
      <w:pPr>
        <w:spacing w:after="0" w:line="360" w:lineRule="auto"/>
        <w:jc w:val="both"/>
        <w:rPr>
          <w:rFonts w:ascii="Arial" w:hAnsi="Arial" w:cs="Arial"/>
          <w:sz w:val="20"/>
          <w:szCs w:val="20"/>
        </w:rPr>
      </w:pPr>
    </w:p>
    <w:p w:rsidR="00110A6C" w:rsidRPr="00A60554" w:rsidRDefault="00110A6C" w:rsidP="00A60554">
      <w:pPr>
        <w:spacing w:after="0" w:line="360" w:lineRule="auto"/>
        <w:jc w:val="both"/>
        <w:rPr>
          <w:rFonts w:ascii="Arial" w:hAnsi="Arial" w:cs="Arial"/>
          <w:sz w:val="20"/>
          <w:szCs w:val="20"/>
        </w:rPr>
      </w:pPr>
    </w:p>
    <w:p w:rsidR="00D470EA" w:rsidRPr="00A60554" w:rsidRDefault="00D470EA" w:rsidP="00A60554">
      <w:pPr>
        <w:spacing w:after="0" w:line="360" w:lineRule="auto"/>
        <w:jc w:val="both"/>
        <w:rPr>
          <w:rFonts w:ascii="Arial" w:hAnsi="Arial" w:cs="Arial"/>
          <w:sz w:val="20"/>
          <w:szCs w:val="20"/>
        </w:rPr>
      </w:pPr>
    </w:p>
    <w:p w:rsidR="00D470EA" w:rsidRPr="00A60554" w:rsidRDefault="00D470EA" w:rsidP="00A60554">
      <w:pPr>
        <w:pStyle w:val="Akapitzlist"/>
        <w:numPr>
          <w:ilvl w:val="1"/>
          <w:numId w:val="136"/>
        </w:numPr>
        <w:spacing w:after="0" w:line="360" w:lineRule="auto"/>
        <w:ind w:left="851" w:hanging="425"/>
        <w:jc w:val="both"/>
        <w:rPr>
          <w:rFonts w:ascii="Arial" w:hAnsi="Arial" w:cs="Arial"/>
          <w:sz w:val="20"/>
          <w:szCs w:val="20"/>
        </w:rPr>
      </w:pPr>
      <w:r w:rsidRPr="00340D43">
        <w:rPr>
          <w:rFonts w:ascii="Arial" w:hAnsi="Arial" w:cs="Arial"/>
          <w:sz w:val="20"/>
          <w:szCs w:val="20"/>
        </w:rPr>
        <w:t>Nauczyciel</w:t>
      </w:r>
      <w:r w:rsidRPr="00A60554">
        <w:rPr>
          <w:rFonts w:ascii="Arial" w:hAnsi="Arial" w:cs="Arial"/>
          <w:sz w:val="20"/>
          <w:szCs w:val="20"/>
        </w:rPr>
        <w:t xml:space="preserve"> ma możliwość określenia dodatkowych kategorii ocen zgodnie ze specyfikacją przedmiotu. Każda kategoria ocen musi mieć przypisaną wagę w zakresie od 1 do 4. Dodatkowe kategorie ocen i ich wagi muszą być zawarte w PZO.</w:t>
      </w:r>
    </w:p>
    <w:p w:rsidR="000049BC" w:rsidRPr="00A60554" w:rsidRDefault="00D470EA" w:rsidP="00A60554">
      <w:pPr>
        <w:pStyle w:val="Akapitzlist"/>
        <w:numPr>
          <w:ilvl w:val="0"/>
          <w:numId w:val="274"/>
        </w:numPr>
        <w:tabs>
          <w:tab w:val="left" w:pos="0"/>
        </w:tabs>
        <w:spacing w:after="0" w:line="360" w:lineRule="auto"/>
        <w:ind w:left="426" w:hanging="284"/>
        <w:jc w:val="both"/>
        <w:rPr>
          <w:rFonts w:ascii="Arial" w:hAnsi="Arial" w:cs="Arial"/>
          <w:sz w:val="20"/>
          <w:szCs w:val="20"/>
        </w:rPr>
      </w:pPr>
      <w:r w:rsidRPr="00A60554">
        <w:rPr>
          <w:rFonts w:ascii="Arial" w:hAnsi="Arial" w:cs="Arial"/>
          <w:sz w:val="20"/>
          <w:szCs w:val="20"/>
        </w:rPr>
        <w:t xml:space="preserve">Pozytywnymi ocenami klasyfikacyjnymi są oceny ustalone w stopniach, o których mowa </w:t>
      </w:r>
      <w:r w:rsidR="00F478C1" w:rsidRPr="00A60554">
        <w:rPr>
          <w:rFonts w:ascii="Arial" w:hAnsi="Arial" w:cs="Arial"/>
          <w:sz w:val="20"/>
          <w:szCs w:val="20"/>
        </w:rPr>
        <w:br/>
      </w:r>
      <w:r w:rsidRPr="00A60554">
        <w:rPr>
          <w:rFonts w:ascii="Arial" w:hAnsi="Arial" w:cs="Arial"/>
          <w:sz w:val="20"/>
          <w:szCs w:val="20"/>
        </w:rPr>
        <w:t xml:space="preserve">w ust.4 </w:t>
      </w:r>
      <w:proofErr w:type="spellStart"/>
      <w:r w:rsidRPr="00A60554">
        <w:rPr>
          <w:rFonts w:ascii="Arial" w:hAnsi="Arial" w:cs="Arial"/>
          <w:sz w:val="20"/>
          <w:szCs w:val="20"/>
        </w:rPr>
        <w:t>ppkt</w:t>
      </w:r>
      <w:proofErr w:type="spellEnd"/>
      <w:r w:rsidRPr="00A60554">
        <w:rPr>
          <w:rFonts w:ascii="Arial" w:hAnsi="Arial" w:cs="Arial"/>
          <w:sz w:val="20"/>
          <w:szCs w:val="20"/>
        </w:rPr>
        <w:t>. a</w:t>
      </w:r>
      <w:r w:rsidR="00A8340C" w:rsidRPr="00A60554">
        <w:rPr>
          <w:rFonts w:ascii="Arial" w:hAnsi="Arial" w:cs="Arial"/>
          <w:sz w:val="20"/>
          <w:szCs w:val="20"/>
        </w:rPr>
        <w:t xml:space="preserve"> </w:t>
      </w:r>
      <w:r w:rsidRPr="00A60554">
        <w:rPr>
          <w:rFonts w:ascii="Arial" w:hAnsi="Arial" w:cs="Arial"/>
          <w:sz w:val="20"/>
          <w:szCs w:val="20"/>
        </w:rPr>
        <w:t>-</w:t>
      </w:r>
      <w:r w:rsidR="00A8340C" w:rsidRPr="00A60554">
        <w:rPr>
          <w:rFonts w:ascii="Arial" w:hAnsi="Arial" w:cs="Arial"/>
          <w:sz w:val="20"/>
          <w:szCs w:val="20"/>
        </w:rPr>
        <w:t xml:space="preserve"> </w:t>
      </w:r>
      <w:r w:rsidRPr="00A60554">
        <w:rPr>
          <w:rFonts w:ascii="Arial" w:hAnsi="Arial" w:cs="Arial"/>
          <w:sz w:val="20"/>
          <w:szCs w:val="20"/>
        </w:rPr>
        <w:t xml:space="preserve">e, natomiast negatywną oceną klasyfikacyjną jest ocena ustalona w stopniu, </w:t>
      </w:r>
      <w:r w:rsidR="00F478C1" w:rsidRPr="00A60554">
        <w:rPr>
          <w:rFonts w:ascii="Arial" w:hAnsi="Arial" w:cs="Arial"/>
          <w:sz w:val="20"/>
          <w:szCs w:val="20"/>
        </w:rPr>
        <w:br/>
      </w:r>
      <w:r w:rsidRPr="00A60554">
        <w:rPr>
          <w:rFonts w:ascii="Arial" w:hAnsi="Arial" w:cs="Arial"/>
          <w:sz w:val="20"/>
          <w:szCs w:val="20"/>
        </w:rPr>
        <w:t xml:space="preserve">o którym mowa w </w:t>
      </w:r>
      <w:proofErr w:type="spellStart"/>
      <w:r w:rsidRPr="00A60554">
        <w:rPr>
          <w:rFonts w:ascii="Arial" w:hAnsi="Arial" w:cs="Arial"/>
          <w:sz w:val="20"/>
          <w:szCs w:val="20"/>
        </w:rPr>
        <w:t>ppkt</w:t>
      </w:r>
      <w:proofErr w:type="spellEnd"/>
      <w:r w:rsidRPr="00A60554">
        <w:rPr>
          <w:rFonts w:ascii="Arial" w:hAnsi="Arial" w:cs="Arial"/>
          <w:sz w:val="20"/>
          <w:szCs w:val="20"/>
        </w:rPr>
        <w:t>. f.</w:t>
      </w:r>
    </w:p>
    <w:p w:rsidR="000049BC" w:rsidRPr="00A60554" w:rsidRDefault="00D470EA" w:rsidP="00A60554">
      <w:pPr>
        <w:pStyle w:val="Akapitzlist"/>
        <w:numPr>
          <w:ilvl w:val="0"/>
          <w:numId w:val="274"/>
        </w:numPr>
        <w:tabs>
          <w:tab w:val="left" w:pos="0"/>
        </w:tabs>
        <w:spacing w:after="0" w:line="360" w:lineRule="auto"/>
        <w:ind w:left="426" w:hanging="284"/>
        <w:jc w:val="both"/>
        <w:rPr>
          <w:rFonts w:ascii="Arial" w:hAnsi="Arial" w:cs="Arial"/>
          <w:sz w:val="20"/>
          <w:szCs w:val="20"/>
        </w:rPr>
      </w:pPr>
      <w:r w:rsidRPr="00A60554">
        <w:rPr>
          <w:rFonts w:ascii="Arial" w:hAnsi="Arial" w:cs="Arial"/>
          <w:sz w:val="20"/>
          <w:szCs w:val="20"/>
        </w:rPr>
        <w:lastRenderedPageBreak/>
        <w:t>Istnieje możliwość ustalenia bieżących, śródrocznych i rocznych ocen w formie opisowej. Decyzję o tym podejmuje rada ped</w:t>
      </w:r>
      <w:r w:rsidR="0025679F" w:rsidRPr="00A60554">
        <w:rPr>
          <w:rFonts w:ascii="Arial" w:hAnsi="Arial" w:cs="Arial"/>
          <w:sz w:val="20"/>
          <w:szCs w:val="20"/>
        </w:rPr>
        <w:t xml:space="preserve">agogiczna i opracowuje  zmiany </w:t>
      </w:r>
      <w:r w:rsidRPr="00A60554">
        <w:rPr>
          <w:rFonts w:ascii="Arial" w:hAnsi="Arial" w:cs="Arial"/>
          <w:sz w:val="20"/>
          <w:szCs w:val="20"/>
        </w:rPr>
        <w:t xml:space="preserve">w Wewnątrzszkolnych Zasadach Oceniania, które dotyczyć będą informacji, jakie powinna uwzględniać taka ocena. </w:t>
      </w:r>
    </w:p>
    <w:p w:rsidR="00D470EA" w:rsidRPr="00A60554" w:rsidRDefault="0025679F" w:rsidP="00A60554">
      <w:pPr>
        <w:pStyle w:val="Akapitzlist"/>
        <w:numPr>
          <w:ilvl w:val="0"/>
          <w:numId w:val="274"/>
        </w:numPr>
        <w:tabs>
          <w:tab w:val="left" w:pos="0"/>
        </w:tabs>
        <w:spacing w:after="0" w:line="360" w:lineRule="auto"/>
        <w:ind w:left="426" w:hanging="284"/>
        <w:jc w:val="both"/>
        <w:rPr>
          <w:rFonts w:ascii="Arial" w:hAnsi="Arial" w:cs="Arial"/>
          <w:sz w:val="20"/>
          <w:szCs w:val="20"/>
        </w:rPr>
      </w:pPr>
      <w:r w:rsidRPr="00A60554">
        <w:rPr>
          <w:rFonts w:ascii="Arial" w:hAnsi="Arial" w:cs="Arial"/>
          <w:sz w:val="20"/>
          <w:szCs w:val="20"/>
        </w:rPr>
        <w:t xml:space="preserve"> </w:t>
      </w:r>
      <w:r w:rsidR="00D470EA" w:rsidRPr="00A60554">
        <w:rPr>
          <w:rFonts w:ascii="Arial" w:hAnsi="Arial" w:cs="Arial"/>
          <w:sz w:val="20"/>
          <w:szCs w:val="20"/>
        </w:rPr>
        <w:t>Ustalono następująca punktację procentową na poszczególne oceny z testów, diagnoz i prac klasowych z tolerancją do 1%:</w:t>
      </w:r>
    </w:p>
    <w:p w:rsidR="00D470EA" w:rsidRPr="00A60554" w:rsidRDefault="00D470EA" w:rsidP="00A60554">
      <w:pPr>
        <w:pStyle w:val="Akapitzlist"/>
        <w:numPr>
          <w:ilvl w:val="1"/>
          <w:numId w:val="274"/>
        </w:numPr>
        <w:spacing w:after="0" w:line="360" w:lineRule="auto"/>
        <w:ind w:left="851" w:hanging="425"/>
        <w:jc w:val="both"/>
        <w:rPr>
          <w:rFonts w:ascii="Arial" w:hAnsi="Arial" w:cs="Arial"/>
          <w:sz w:val="20"/>
          <w:szCs w:val="20"/>
        </w:rPr>
      </w:pPr>
      <w:r w:rsidRPr="00A60554">
        <w:rPr>
          <w:rFonts w:ascii="Arial" w:hAnsi="Arial" w:cs="Arial"/>
          <w:sz w:val="20"/>
          <w:szCs w:val="20"/>
        </w:rPr>
        <w:t>0% - 30% - niedostateczny</w:t>
      </w:r>
      <w:r w:rsidR="00F478C1" w:rsidRPr="00A60554">
        <w:rPr>
          <w:rFonts w:ascii="Arial" w:hAnsi="Arial" w:cs="Arial"/>
          <w:sz w:val="20"/>
          <w:szCs w:val="20"/>
        </w:rPr>
        <w:t>,</w:t>
      </w:r>
    </w:p>
    <w:p w:rsidR="00D470EA" w:rsidRPr="00A60554" w:rsidRDefault="00D470EA" w:rsidP="00A60554">
      <w:pPr>
        <w:pStyle w:val="Akapitzlist"/>
        <w:numPr>
          <w:ilvl w:val="1"/>
          <w:numId w:val="274"/>
        </w:numPr>
        <w:spacing w:after="0" w:line="360" w:lineRule="auto"/>
        <w:ind w:left="851" w:hanging="425"/>
        <w:jc w:val="both"/>
        <w:rPr>
          <w:rFonts w:ascii="Arial" w:hAnsi="Arial" w:cs="Arial"/>
          <w:sz w:val="20"/>
          <w:szCs w:val="20"/>
        </w:rPr>
      </w:pPr>
      <w:r w:rsidRPr="00A60554">
        <w:rPr>
          <w:rFonts w:ascii="Arial" w:hAnsi="Arial" w:cs="Arial"/>
          <w:sz w:val="20"/>
          <w:szCs w:val="20"/>
        </w:rPr>
        <w:t>31% - 50% - dopuszczający</w:t>
      </w:r>
      <w:r w:rsidR="00F478C1" w:rsidRPr="00A60554">
        <w:rPr>
          <w:rFonts w:ascii="Arial" w:hAnsi="Arial" w:cs="Arial"/>
          <w:sz w:val="20"/>
          <w:szCs w:val="20"/>
        </w:rPr>
        <w:t>,</w:t>
      </w:r>
    </w:p>
    <w:p w:rsidR="00D470EA" w:rsidRPr="00A60554" w:rsidRDefault="00D470EA" w:rsidP="00A60554">
      <w:pPr>
        <w:pStyle w:val="Akapitzlist"/>
        <w:numPr>
          <w:ilvl w:val="1"/>
          <w:numId w:val="274"/>
        </w:numPr>
        <w:spacing w:after="0" w:line="360" w:lineRule="auto"/>
        <w:ind w:left="851" w:hanging="425"/>
        <w:jc w:val="both"/>
        <w:rPr>
          <w:rFonts w:ascii="Arial" w:hAnsi="Arial" w:cs="Arial"/>
          <w:sz w:val="20"/>
          <w:szCs w:val="20"/>
        </w:rPr>
      </w:pPr>
      <w:r w:rsidRPr="00A60554">
        <w:rPr>
          <w:rFonts w:ascii="Arial" w:hAnsi="Arial" w:cs="Arial"/>
          <w:sz w:val="20"/>
          <w:szCs w:val="20"/>
        </w:rPr>
        <w:t>51% - 75% - dostateczny</w:t>
      </w:r>
      <w:r w:rsidR="00F478C1" w:rsidRPr="00A60554">
        <w:rPr>
          <w:rFonts w:ascii="Arial" w:hAnsi="Arial" w:cs="Arial"/>
          <w:sz w:val="20"/>
          <w:szCs w:val="20"/>
        </w:rPr>
        <w:t>,</w:t>
      </w:r>
    </w:p>
    <w:p w:rsidR="00D470EA" w:rsidRPr="00A60554" w:rsidRDefault="00D470EA" w:rsidP="00A60554">
      <w:pPr>
        <w:pStyle w:val="Akapitzlist"/>
        <w:numPr>
          <w:ilvl w:val="1"/>
          <w:numId w:val="274"/>
        </w:numPr>
        <w:spacing w:after="0" w:line="360" w:lineRule="auto"/>
        <w:ind w:left="851" w:hanging="425"/>
        <w:jc w:val="both"/>
        <w:rPr>
          <w:rFonts w:ascii="Arial" w:hAnsi="Arial" w:cs="Arial"/>
          <w:sz w:val="20"/>
          <w:szCs w:val="20"/>
        </w:rPr>
      </w:pPr>
      <w:r w:rsidRPr="00A60554">
        <w:rPr>
          <w:rFonts w:ascii="Arial" w:hAnsi="Arial" w:cs="Arial"/>
          <w:sz w:val="20"/>
          <w:szCs w:val="20"/>
        </w:rPr>
        <w:t>76% - 90% - dobry</w:t>
      </w:r>
      <w:r w:rsidR="00F478C1" w:rsidRPr="00A60554">
        <w:rPr>
          <w:rFonts w:ascii="Arial" w:hAnsi="Arial" w:cs="Arial"/>
          <w:sz w:val="20"/>
          <w:szCs w:val="20"/>
        </w:rPr>
        <w:t>,</w:t>
      </w:r>
    </w:p>
    <w:p w:rsidR="00D470EA" w:rsidRPr="00A60554" w:rsidRDefault="00D470EA" w:rsidP="00A60554">
      <w:pPr>
        <w:pStyle w:val="Akapitzlist"/>
        <w:numPr>
          <w:ilvl w:val="1"/>
          <w:numId w:val="274"/>
        </w:numPr>
        <w:spacing w:after="0" w:line="360" w:lineRule="auto"/>
        <w:ind w:left="851" w:hanging="425"/>
        <w:jc w:val="both"/>
        <w:rPr>
          <w:rFonts w:ascii="Arial" w:hAnsi="Arial" w:cs="Arial"/>
          <w:sz w:val="20"/>
          <w:szCs w:val="20"/>
        </w:rPr>
      </w:pPr>
      <w:r w:rsidRPr="00A60554">
        <w:rPr>
          <w:rFonts w:ascii="Arial" w:hAnsi="Arial" w:cs="Arial"/>
          <w:sz w:val="20"/>
          <w:szCs w:val="20"/>
        </w:rPr>
        <w:t>91% - 97% - bardzo dobry</w:t>
      </w:r>
      <w:r w:rsidR="00F478C1" w:rsidRPr="00A60554">
        <w:rPr>
          <w:rFonts w:ascii="Arial" w:hAnsi="Arial" w:cs="Arial"/>
          <w:sz w:val="20"/>
          <w:szCs w:val="20"/>
        </w:rPr>
        <w:t>,</w:t>
      </w:r>
    </w:p>
    <w:p w:rsidR="00D470EA" w:rsidRPr="00A60554" w:rsidRDefault="00D470EA" w:rsidP="00A60554">
      <w:pPr>
        <w:pStyle w:val="Akapitzlist"/>
        <w:numPr>
          <w:ilvl w:val="1"/>
          <w:numId w:val="274"/>
        </w:numPr>
        <w:spacing w:after="0" w:line="360" w:lineRule="auto"/>
        <w:ind w:left="851" w:hanging="425"/>
        <w:jc w:val="both"/>
        <w:rPr>
          <w:rFonts w:ascii="Arial" w:hAnsi="Arial" w:cs="Arial"/>
          <w:sz w:val="20"/>
          <w:szCs w:val="20"/>
        </w:rPr>
      </w:pPr>
      <w:r w:rsidRPr="00A60554">
        <w:rPr>
          <w:rFonts w:ascii="Arial" w:hAnsi="Arial" w:cs="Arial"/>
          <w:sz w:val="20"/>
          <w:szCs w:val="20"/>
        </w:rPr>
        <w:t>98 - 100% -  celujący</w:t>
      </w:r>
      <w:r w:rsidR="00F478C1" w:rsidRPr="00A60554">
        <w:rPr>
          <w:rFonts w:ascii="Arial" w:hAnsi="Arial" w:cs="Arial"/>
          <w:sz w:val="20"/>
          <w:szCs w:val="20"/>
        </w:rPr>
        <w:t>.</w:t>
      </w:r>
    </w:p>
    <w:p w:rsidR="00D470EA" w:rsidRPr="00A60554" w:rsidRDefault="00D470EA" w:rsidP="00A60554">
      <w:pPr>
        <w:pStyle w:val="Akapitzlist"/>
        <w:numPr>
          <w:ilvl w:val="0"/>
          <w:numId w:val="274"/>
        </w:numPr>
        <w:spacing w:after="0" w:line="360" w:lineRule="auto"/>
        <w:ind w:left="426" w:hanging="284"/>
        <w:jc w:val="both"/>
        <w:rPr>
          <w:rFonts w:ascii="Arial" w:hAnsi="Arial" w:cs="Arial"/>
          <w:sz w:val="20"/>
          <w:szCs w:val="20"/>
        </w:rPr>
      </w:pPr>
      <w:r w:rsidRPr="00A60554">
        <w:rPr>
          <w:rFonts w:ascii="Arial" w:hAnsi="Arial" w:cs="Arial"/>
          <w:sz w:val="20"/>
          <w:szCs w:val="20"/>
        </w:rPr>
        <w:t>Przy ocenach bieżących z klasówek i innych prac pisemnyc</w:t>
      </w:r>
      <w:r w:rsidR="00F478C1" w:rsidRPr="00A60554">
        <w:rPr>
          <w:rFonts w:ascii="Arial" w:hAnsi="Arial" w:cs="Arial"/>
          <w:sz w:val="20"/>
          <w:szCs w:val="20"/>
        </w:rPr>
        <w:t xml:space="preserve">h można używać znaków plus (+) </w:t>
      </w:r>
      <w:r w:rsidR="00F478C1" w:rsidRPr="00A60554">
        <w:rPr>
          <w:rFonts w:ascii="Arial" w:hAnsi="Arial" w:cs="Arial"/>
          <w:sz w:val="20"/>
          <w:szCs w:val="20"/>
        </w:rPr>
        <w:br/>
      </w:r>
      <w:r w:rsidRPr="00A60554">
        <w:rPr>
          <w:rFonts w:ascii="Arial" w:hAnsi="Arial" w:cs="Arial"/>
          <w:sz w:val="20"/>
          <w:szCs w:val="20"/>
        </w:rPr>
        <w:t>i minus (-), które wynikają z zasad punktacji określonych przez nauczyciela.</w:t>
      </w:r>
    </w:p>
    <w:p w:rsidR="00D470EA" w:rsidRPr="00A60554" w:rsidRDefault="00D470EA" w:rsidP="00A60554">
      <w:pPr>
        <w:pStyle w:val="Akapitzlist"/>
        <w:numPr>
          <w:ilvl w:val="1"/>
          <w:numId w:val="274"/>
        </w:numPr>
        <w:spacing w:after="0" w:line="360" w:lineRule="auto"/>
        <w:ind w:left="851" w:hanging="425"/>
        <w:jc w:val="both"/>
        <w:rPr>
          <w:rFonts w:ascii="Arial" w:hAnsi="Arial" w:cs="Arial"/>
          <w:sz w:val="20"/>
          <w:szCs w:val="20"/>
        </w:rPr>
      </w:pPr>
      <w:r w:rsidRPr="00A60554">
        <w:rPr>
          <w:rFonts w:ascii="Arial" w:hAnsi="Arial" w:cs="Arial"/>
          <w:sz w:val="20"/>
          <w:szCs w:val="20"/>
        </w:rPr>
        <w:t>Przy ocenach cząstkowych znak „+” dodaje do wartości oceny ważonej 0,50, a znak „-” odejmuje od wartości oceny ważonej 0,25.</w:t>
      </w:r>
    </w:p>
    <w:p w:rsidR="00D470EA" w:rsidRPr="00A60554" w:rsidRDefault="00D470EA" w:rsidP="00A60554">
      <w:pPr>
        <w:pStyle w:val="Akapitzlist"/>
        <w:numPr>
          <w:ilvl w:val="0"/>
          <w:numId w:val="274"/>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Oceny bieżące, klasyfikacyjne śródroczne, roczne i końcowe każdy nauczyciel wpisuje </w:t>
      </w:r>
      <w:r w:rsidR="00F478C1" w:rsidRPr="00A60554">
        <w:rPr>
          <w:rFonts w:ascii="Arial" w:hAnsi="Arial" w:cs="Arial"/>
          <w:sz w:val="20"/>
          <w:szCs w:val="20"/>
        </w:rPr>
        <w:br/>
      </w:r>
      <w:r w:rsidRPr="00A60554">
        <w:rPr>
          <w:rFonts w:ascii="Arial" w:hAnsi="Arial" w:cs="Arial"/>
          <w:sz w:val="20"/>
          <w:szCs w:val="20"/>
        </w:rPr>
        <w:t>do dziennika lekcyjnego.</w:t>
      </w:r>
    </w:p>
    <w:p w:rsidR="00D470EA" w:rsidRPr="00A60554" w:rsidRDefault="00D470EA" w:rsidP="00A60554">
      <w:pPr>
        <w:pStyle w:val="Tekstpodstawowywcity31"/>
        <w:numPr>
          <w:ilvl w:val="0"/>
          <w:numId w:val="274"/>
        </w:numPr>
        <w:spacing w:line="360" w:lineRule="auto"/>
        <w:ind w:left="426" w:hanging="284"/>
        <w:jc w:val="both"/>
        <w:rPr>
          <w:rFonts w:ascii="Arial" w:hAnsi="Arial" w:cs="Arial"/>
          <w:sz w:val="20"/>
          <w:szCs w:val="20"/>
        </w:rPr>
      </w:pPr>
      <w:r w:rsidRPr="00A60554">
        <w:rPr>
          <w:rFonts w:ascii="Arial" w:hAnsi="Arial" w:cs="Arial"/>
          <w:sz w:val="20"/>
          <w:szCs w:val="20"/>
        </w:rPr>
        <w:t>Mogą być stosowane następujące formy sprawdzania wiedzy i umiejętności:</w:t>
      </w:r>
    </w:p>
    <w:p w:rsidR="00D470EA" w:rsidRPr="00A60554" w:rsidRDefault="00D470EA" w:rsidP="00A60554">
      <w:pPr>
        <w:pStyle w:val="Tekstpodstawowywcity31"/>
        <w:numPr>
          <w:ilvl w:val="0"/>
          <w:numId w:val="275"/>
        </w:numPr>
        <w:spacing w:line="360" w:lineRule="auto"/>
        <w:ind w:hanging="436"/>
        <w:jc w:val="both"/>
        <w:rPr>
          <w:rFonts w:ascii="Arial" w:hAnsi="Arial" w:cs="Arial"/>
          <w:sz w:val="20"/>
          <w:szCs w:val="20"/>
        </w:rPr>
      </w:pPr>
      <w:r w:rsidRPr="00A60554">
        <w:rPr>
          <w:rFonts w:ascii="Arial" w:hAnsi="Arial" w:cs="Arial"/>
          <w:sz w:val="20"/>
          <w:szCs w:val="20"/>
        </w:rPr>
        <w:t>ustna:</w:t>
      </w:r>
    </w:p>
    <w:p w:rsidR="00D470EA" w:rsidRPr="00A60554" w:rsidRDefault="00D470EA" w:rsidP="00A60554">
      <w:pPr>
        <w:numPr>
          <w:ilvl w:val="0"/>
          <w:numId w:val="277"/>
        </w:numPr>
        <w:suppressAutoHyphens/>
        <w:spacing w:after="0" w:line="360" w:lineRule="auto"/>
        <w:ind w:left="993" w:hanging="284"/>
        <w:jc w:val="both"/>
        <w:rPr>
          <w:rFonts w:ascii="Arial" w:hAnsi="Arial" w:cs="Arial"/>
          <w:sz w:val="20"/>
          <w:szCs w:val="20"/>
        </w:rPr>
      </w:pPr>
      <w:r w:rsidRPr="00A60554">
        <w:rPr>
          <w:rFonts w:ascii="Arial" w:hAnsi="Arial" w:cs="Arial"/>
          <w:sz w:val="20"/>
          <w:szCs w:val="20"/>
        </w:rPr>
        <w:t>odpowiedzi (tzw. pytanie bieżące),</w:t>
      </w:r>
    </w:p>
    <w:p w:rsidR="00D470EA" w:rsidRPr="00A60554" w:rsidRDefault="005B6C98" w:rsidP="00A60554">
      <w:pPr>
        <w:numPr>
          <w:ilvl w:val="0"/>
          <w:numId w:val="277"/>
        </w:numPr>
        <w:suppressAutoHyphens/>
        <w:spacing w:after="0" w:line="360" w:lineRule="auto"/>
        <w:ind w:left="993" w:hanging="284"/>
        <w:jc w:val="both"/>
        <w:rPr>
          <w:rFonts w:ascii="Arial" w:hAnsi="Arial" w:cs="Arial"/>
          <w:sz w:val="20"/>
          <w:szCs w:val="20"/>
        </w:rPr>
      </w:pPr>
      <w:r>
        <w:rPr>
          <w:rFonts w:ascii="Arial" w:hAnsi="Arial" w:cs="Arial"/>
          <w:sz w:val="20"/>
          <w:szCs w:val="20"/>
        </w:rPr>
        <w:t>aktywność (</w:t>
      </w:r>
      <w:r w:rsidR="00D470EA" w:rsidRPr="00A60554">
        <w:rPr>
          <w:rFonts w:ascii="Arial" w:hAnsi="Arial" w:cs="Arial"/>
          <w:sz w:val="20"/>
          <w:szCs w:val="20"/>
        </w:rPr>
        <w:t xml:space="preserve">branie udziału w dyskusji, rozwiązywaniu problemowych zadań, praca </w:t>
      </w:r>
      <w:r w:rsidR="00F478C1" w:rsidRPr="00A60554">
        <w:rPr>
          <w:rFonts w:ascii="Arial" w:hAnsi="Arial" w:cs="Arial"/>
          <w:sz w:val="20"/>
          <w:szCs w:val="20"/>
        </w:rPr>
        <w:br/>
      </w:r>
      <w:r w:rsidR="00D470EA" w:rsidRPr="00A60554">
        <w:rPr>
          <w:rFonts w:ascii="Arial" w:hAnsi="Arial" w:cs="Arial"/>
          <w:sz w:val="20"/>
          <w:szCs w:val="20"/>
        </w:rPr>
        <w:t>w grupie, wyrażanie opinii, poszukiwanie materiałów źródłowych, przygotowanie wywiadu, notatki).</w:t>
      </w:r>
    </w:p>
    <w:p w:rsidR="00D470EA" w:rsidRPr="00A60554" w:rsidRDefault="00F478C1" w:rsidP="00A60554">
      <w:pPr>
        <w:pStyle w:val="Tekstpodstawowywcity31"/>
        <w:numPr>
          <w:ilvl w:val="0"/>
          <w:numId w:val="276"/>
        </w:numPr>
        <w:spacing w:line="360" w:lineRule="auto"/>
        <w:ind w:left="851" w:hanging="425"/>
        <w:jc w:val="both"/>
        <w:rPr>
          <w:rFonts w:ascii="Arial" w:hAnsi="Arial" w:cs="Arial"/>
          <w:sz w:val="20"/>
          <w:szCs w:val="20"/>
        </w:rPr>
      </w:pPr>
      <w:r w:rsidRPr="00A60554">
        <w:rPr>
          <w:rFonts w:ascii="Arial" w:hAnsi="Arial" w:cs="Arial"/>
          <w:sz w:val="20"/>
          <w:szCs w:val="20"/>
        </w:rPr>
        <w:t>pisemna:</w:t>
      </w:r>
    </w:p>
    <w:p w:rsidR="00D470EA" w:rsidRPr="00A60554" w:rsidRDefault="00D470EA" w:rsidP="00A60554">
      <w:pPr>
        <w:numPr>
          <w:ilvl w:val="0"/>
          <w:numId w:val="278"/>
        </w:numPr>
        <w:suppressAutoHyphens/>
        <w:spacing w:after="0" w:line="360" w:lineRule="auto"/>
        <w:ind w:left="993" w:hanging="284"/>
        <w:jc w:val="both"/>
        <w:rPr>
          <w:rFonts w:ascii="Arial" w:hAnsi="Arial" w:cs="Arial"/>
          <w:sz w:val="20"/>
          <w:szCs w:val="20"/>
        </w:rPr>
      </w:pPr>
      <w:r w:rsidRPr="00A60554">
        <w:rPr>
          <w:rFonts w:ascii="Arial" w:hAnsi="Arial" w:cs="Arial"/>
          <w:sz w:val="20"/>
          <w:szCs w:val="20"/>
        </w:rPr>
        <w:t xml:space="preserve">praca klasowa (rozumiana jako sprawdzian obejmujący większą partię materiału pisany przynajmniej w ciągu jednostki lekcyjnej zapowiedziany przynajmniej z wyprzedzeniem </w:t>
      </w:r>
      <w:r w:rsidR="00F478C1" w:rsidRPr="00A60554">
        <w:rPr>
          <w:rFonts w:ascii="Arial" w:hAnsi="Arial" w:cs="Arial"/>
          <w:sz w:val="20"/>
          <w:szCs w:val="20"/>
        </w:rPr>
        <w:br/>
      </w:r>
      <w:r w:rsidRPr="00A60554">
        <w:rPr>
          <w:rFonts w:ascii="Arial" w:hAnsi="Arial" w:cs="Arial"/>
          <w:sz w:val="20"/>
          <w:szCs w:val="20"/>
        </w:rPr>
        <w:t>7-dniowym), sprawdzian, test,</w:t>
      </w:r>
    </w:p>
    <w:p w:rsidR="00D470EA" w:rsidRPr="00A60554" w:rsidRDefault="00D470EA" w:rsidP="00A60554">
      <w:pPr>
        <w:numPr>
          <w:ilvl w:val="0"/>
          <w:numId w:val="278"/>
        </w:numPr>
        <w:suppressAutoHyphens/>
        <w:spacing w:after="0" w:line="360" w:lineRule="auto"/>
        <w:ind w:left="993" w:hanging="284"/>
        <w:jc w:val="both"/>
        <w:rPr>
          <w:rFonts w:ascii="Arial" w:hAnsi="Arial" w:cs="Arial"/>
          <w:sz w:val="20"/>
          <w:szCs w:val="20"/>
        </w:rPr>
      </w:pPr>
      <w:r w:rsidRPr="00A60554">
        <w:rPr>
          <w:rFonts w:ascii="Arial" w:hAnsi="Arial" w:cs="Arial"/>
          <w:sz w:val="20"/>
          <w:szCs w:val="20"/>
        </w:rPr>
        <w:t>kartkówka (krótka obejmująca trzy ostatnie tematy),</w:t>
      </w:r>
    </w:p>
    <w:p w:rsidR="00D470EA" w:rsidRPr="00A60554" w:rsidRDefault="00D470EA" w:rsidP="00A60554">
      <w:pPr>
        <w:numPr>
          <w:ilvl w:val="0"/>
          <w:numId w:val="278"/>
        </w:numPr>
        <w:suppressAutoHyphens/>
        <w:spacing w:after="0" w:line="360" w:lineRule="auto"/>
        <w:ind w:left="993" w:hanging="284"/>
        <w:jc w:val="both"/>
        <w:rPr>
          <w:rFonts w:ascii="Arial" w:hAnsi="Arial" w:cs="Arial"/>
          <w:sz w:val="20"/>
          <w:szCs w:val="20"/>
        </w:rPr>
      </w:pPr>
      <w:r w:rsidRPr="00A60554">
        <w:rPr>
          <w:rFonts w:ascii="Arial" w:hAnsi="Arial" w:cs="Arial"/>
          <w:sz w:val="20"/>
          <w:szCs w:val="20"/>
        </w:rPr>
        <w:t>zadania domowe,</w:t>
      </w:r>
    </w:p>
    <w:p w:rsidR="00D470EA" w:rsidRPr="00A60554" w:rsidRDefault="00D470EA" w:rsidP="00A60554">
      <w:pPr>
        <w:numPr>
          <w:ilvl w:val="0"/>
          <w:numId w:val="278"/>
        </w:numPr>
        <w:suppressAutoHyphens/>
        <w:spacing w:after="0" w:line="360" w:lineRule="auto"/>
        <w:ind w:left="993" w:hanging="284"/>
        <w:jc w:val="both"/>
        <w:rPr>
          <w:rFonts w:ascii="Arial" w:hAnsi="Arial" w:cs="Arial"/>
          <w:sz w:val="20"/>
          <w:szCs w:val="20"/>
        </w:rPr>
      </w:pPr>
      <w:r w:rsidRPr="00A60554">
        <w:rPr>
          <w:rFonts w:ascii="Arial" w:hAnsi="Arial" w:cs="Arial"/>
          <w:sz w:val="20"/>
          <w:szCs w:val="20"/>
        </w:rPr>
        <w:t xml:space="preserve">referaty, sprawozdania, recenzje, projekty, </w:t>
      </w:r>
      <w:proofErr w:type="spellStart"/>
      <w:r w:rsidRPr="00A60554">
        <w:rPr>
          <w:rFonts w:ascii="Arial" w:hAnsi="Arial" w:cs="Arial"/>
          <w:sz w:val="20"/>
          <w:szCs w:val="20"/>
        </w:rPr>
        <w:t>WebQuest</w:t>
      </w:r>
      <w:proofErr w:type="spellEnd"/>
      <w:r w:rsidRPr="00A60554">
        <w:rPr>
          <w:rFonts w:ascii="Arial" w:hAnsi="Arial" w:cs="Arial"/>
          <w:sz w:val="20"/>
          <w:szCs w:val="20"/>
        </w:rPr>
        <w:t>-y,</w:t>
      </w:r>
    </w:p>
    <w:p w:rsidR="00D470EA" w:rsidRPr="00A60554" w:rsidRDefault="00D470EA" w:rsidP="00A60554">
      <w:pPr>
        <w:numPr>
          <w:ilvl w:val="0"/>
          <w:numId w:val="278"/>
        </w:numPr>
        <w:suppressAutoHyphens/>
        <w:spacing w:after="0" w:line="360" w:lineRule="auto"/>
        <w:ind w:left="993" w:hanging="284"/>
        <w:jc w:val="both"/>
        <w:rPr>
          <w:rFonts w:ascii="Arial" w:hAnsi="Arial" w:cs="Arial"/>
          <w:sz w:val="20"/>
          <w:szCs w:val="20"/>
        </w:rPr>
      </w:pPr>
      <w:r w:rsidRPr="00A60554">
        <w:rPr>
          <w:rFonts w:ascii="Arial" w:hAnsi="Arial" w:cs="Arial"/>
          <w:sz w:val="20"/>
          <w:szCs w:val="20"/>
        </w:rPr>
        <w:t>sprawdzian/egzamin próbny, diagnoza – w zakresie określonym przez nauczyciela danego przedmiotu.</w:t>
      </w:r>
    </w:p>
    <w:p w:rsidR="00D470EA" w:rsidRPr="00A60554" w:rsidRDefault="00D470EA" w:rsidP="00A60554">
      <w:pPr>
        <w:pStyle w:val="Akapitzlist"/>
        <w:numPr>
          <w:ilvl w:val="0"/>
          <w:numId w:val="274"/>
        </w:numPr>
        <w:spacing w:after="0" w:line="360" w:lineRule="auto"/>
        <w:ind w:left="426" w:hanging="284"/>
        <w:jc w:val="both"/>
        <w:rPr>
          <w:rFonts w:ascii="Arial" w:hAnsi="Arial" w:cs="Arial"/>
          <w:sz w:val="20"/>
          <w:szCs w:val="20"/>
        </w:rPr>
      </w:pPr>
      <w:r w:rsidRPr="00A60554">
        <w:rPr>
          <w:rFonts w:ascii="Arial" w:hAnsi="Arial" w:cs="Arial"/>
          <w:sz w:val="20"/>
          <w:szCs w:val="20"/>
        </w:rPr>
        <w:t>Ilość i formę sprawdzianów pisemnych oraz warunki i tryb uzyskania wyższej rocznej oceny przewidywanej ustala nauczyciel w tzw. PZO.</w:t>
      </w:r>
    </w:p>
    <w:p w:rsidR="00D470EA" w:rsidRPr="00A60554" w:rsidRDefault="00D470EA" w:rsidP="00A60554">
      <w:pPr>
        <w:pStyle w:val="Akapitzlist"/>
        <w:numPr>
          <w:ilvl w:val="0"/>
          <w:numId w:val="274"/>
        </w:numPr>
        <w:spacing w:after="0" w:line="360" w:lineRule="auto"/>
        <w:ind w:left="426" w:hanging="284"/>
        <w:jc w:val="both"/>
        <w:rPr>
          <w:rFonts w:ascii="Arial" w:hAnsi="Arial" w:cs="Arial"/>
          <w:sz w:val="20"/>
          <w:szCs w:val="20"/>
        </w:rPr>
      </w:pPr>
      <w:r w:rsidRPr="00A60554">
        <w:rPr>
          <w:rFonts w:ascii="Arial" w:hAnsi="Arial" w:cs="Arial"/>
          <w:sz w:val="20"/>
          <w:szCs w:val="20"/>
        </w:rPr>
        <w:t>Wyniki z egzaminów próbnych oraz diagnoz są przekazywane rodzicom, którzy są z nimi szczegółowo zapoznawani na spotkaniach wywiadowczych.</w:t>
      </w:r>
    </w:p>
    <w:p w:rsidR="00D470EA" w:rsidRPr="00A60554" w:rsidRDefault="00D470EA" w:rsidP="00A60554">
      <w:pPr>
        <w:pStyle w:val="Akapitzlist"/>
        <w:numPr>
          <w:ilvl w:val="0"/>
          <w:numId w:val="274"/>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Maksymalna liczba prac klasowych może wynosić 1 dziennie, jednak nie więcej niż 3 w tygodniu. </w:t>
      </w:r>
    </w:p>
    <w:p w:rsidR="00D470EA" w:rsidRPr="00A60554" w:rsidRDefault="00D470EA" w:rsidP="00A60554">
      <w:pPr>
        <w:pStyle w:val="Akapitzlist"/>
        <w:numPr>
          <w:ilvl w:val="0"/>
          <w:numId w:val="274"/>
        </w:numPr>
        <w:spacing w:after="0" w:line="360" w:lineRule="auto"/>
        <w:ind w:left="426" w:hanging="284"/>
        <w:jc w:val="both"/>
        <w:rPr>
          <w:rFonts w:ascii="Arial" w:hAnsi="Arial" w:cs="Arial"/>
          <w:sz w:val="20"/>
          <w:szCs w:val="20"/>
        </w:rPr>
      </w:pPr>
      <w:r w:rsidRPr="00A60554">
        <w:rPr>
          <w:rFonts w:ascii="Arial" w:hAnsi="Arial" w:cs="Arial"/>
          <w:sz w:val="20"/>
          <w:szCs w:val="20"/>
        </w:rPr>
        <w:lastRenderedPageBreak/>
        <w:t>Referat lub praca pisemna powinny być sprawdzone i dane do wglądu uczniom w terminie 14 dni od jej napisania, tak aby mogli zapoznać się z uwagami sprawdzającego odnośnie popełnionych błędów. Każda poprawiona pisemna powinna być opatrzona komentarzem/recenzją nauczyciela.</w:t>
      </w:r>
    </w:p>
    <w:p w:rsidR="00D470EA" w:rsidRPr="00A60554" w:rsidRDefault="00D470EA" w:rsidP="00A60554">
      <w:pPr>
        <w:pStyle w:val="Akapitzlist"/>
        <w:numPr>
          <w:ilvl w:val="0"/>
          <w:numId w:val="274"/>
        </w:numPr>
        <w:spacing w:after="0" w:line="360" w:lineRule="auto"/>
        <w:ind w:left="426" w:hanging="284"/>
        <w:jc w:val="both"/>
        <w:rPr>
          <w:rFonts w:ascii="Arial" w:hAnsi="Arial" w:cs="Arial"/>
          <w:sz w:val="20"/>
          <w:szCs w:val="20"/>
        </w:rPr>
      </w:pPr>
      <w:r w:rsidRPr="00A60554">
        <w:rPr>
          <w:rFonts w:ascii="Arial" w:hAnsi="Arial" w:cs="Arial"/>
          <w:sz w:val="20"/>
          <w:szCs w:val="20"/>
        </w:rPr>
        <w:t>Uczeń ma prawo zgłosić nieprzygotowanie do lekcji (nie dotyczy zapowiedzianych sprawdzianów, kartkówek, klasówek). Nauczyciele z uczniami ustalają to indywidualnie. Informacja ta zostaje zapisana w PZO.</w:t>
      </w:r>
    </w:p>
    <w:p w:rsidR="00D470EA" w:rsidRPr="00A60554" w:rsidRDefault="00D470EA" w:rsidP="00A60554">
      <w:pPr>
        <w:pStyle w:val="Akapitzlist"/>
        <w:numPr>
          <w:ilvl w:val="0"/>
          <w:numId w:val="274"/>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Na 2 tygodnie przed końcem  semestru nie przewiduje się żadnych zaliczeń. Uczeń na ocenę śródroczną lub roczną pracuje odpowiednio jeden semestr lub cały rok. </w:t>
      </w:r>
    </w:p>
    <w:p w:rsidR="00D470EA" w:rsidRPr="00A60554" w:rsidRDefault="00D470EA" w:rsidP="00A60554">
      <w:pPr>
        <w:pStyle w:val="Akapitzlist"/>
        <w:numPr>
          <w:ilvl w:val="0"/>
          <w:numId w:val="274"/>
        </w:numPr>
        <w:spacing w:after="0" w:line="360" w:lineRule="auto"/>
        <w:ind w:left="426" w:hanging="284"/>
        <w:jc w:val="both"/>
        <w:rPr>
          <w:rFonts w:ascii="Arial" w:hAnsi="Arial" w:cs="Arial"/>
          <w:sz w:val="20"/>
          <w:szCs w:val="20"/>
        </w:rPr>
      </w:pPr>
      <w:r w:rsidRPr="00A60554">
        <w:rPr>
          <w:rFonts w:ascii="Arial" w:hAnsi="Arial" w:cs="Arial"/>
          <w:sz w:val="20"/>
          <w:szCs w:val="20"/>
        </w:rPr>
        <w:t>Przy ustalaniu oceny z muzyki, plastyki, zajęć technicznych i artystycznych, zajęć fakultatywnych oraz wychowania fizycznego (w klasach nieprofilowanych</w:t>
      </w:r>
      <w:r w:rsidR="00E075C8" w:rsidRPr="00A60554">
        <w:rPr>
          <w:rFonts w:ascii="Arial" w:hAnsi="Arial" w:cs="Arial"/>
          <w:sz w:val="20"/>
          <w:szCs w:val="20"/>
        </w:rPr>
        <w:t xml:space="preserve"> sportowo) decydujące znaczenie</w:t>
      </w:r>
      <w:r w:rsidR="00E075C8" w:rsidRPr="00A60554">
        <w:rPr>
          <w:rFonts w:ascii="Arial" w:hAnsi="Arial" w:cs="Arial"/>
          <w:sz w:val="20"/>
          <w:szCs w:val="20"/>
        </w:rPr>
        <w:br/>
      </w:r>
      <w:r w:rsidRPr="00A60554">
        <w:rPr>
          <w:rFonts w:ascii="Arial" w:hAnsi="Arial" w:cs="Arial"/>
          <w:sz w:val="20"/>
          <w:szCs w:val="20"/>
        </w:rPr>
        <w:t>ma wysiłek wkładany p</w:t>
      </w:r>
      <w:r w:rsidR="00E075C8" w:rsidRPr="00A60554">
        <w:rPr>
          <w:rFonts w:ascii="Arial" w:hAnsi="Arial" w:cs="Arial"/>
          <w:sz w:val="20"/>
          <w:szCs w:val="20"/>
        </w:rPr>
        <w:t xml:space="preserve">rzez ucznia w wywiązywanie się </w:t>
      </w:r>
      <w:r w:rsidRPr="00A60554">
        <w:rPr>
          <w:rFonts w:ascii="Arial" w:hAnsi="Arial" w:cs="Arial"/>
          <w:sz w:val="20"/>
          <w:szCs w:val="20"/>
        </w:rPr>
        <w:t>z obowiązków wynikających ze specyfiki tych zajęć, a w przypadku wychowania fizycznego</w:t>
      </w:r>
      <w:r w:rsidR="00E075C8" w:rsidRPr="00A60554">
        <w:rPr>
          <w:rFonts w:ascii="Arial" w:hAnsi="Arial" w:cs="Arial"/>
          <w:sz w:val="20"/>
          <w:szCs w:val="20"/>
        </w:rPr>
        <w:t xml:space="preserve"> </w:t>
      </w:r>
      <w:r w:rsidRPr="00A60554">
        <w:rPr>
          <w:rFonts w:ascii="Arial" w:hAnsi="Arial" w:cs="Arial"/>
          <w:sz w:val="20"/>
          <w:szCs w:val="20"/>
        </w:rPr>
        <w:t xml:space="preserve">- także systematyczność udziału ucznia </w:t>
      </w:r>
      <w:r w:rsidR="00F478C1" w:rsidRPr="00A60554">
        <w:rPr>
          <w:rFonts w:ascii="Arial" w:hAnsi="Arial" w:cs="Arial"/>
          <w:sz w:val="20"/>
          <w:szCs w:val="20"/>
        </w:rPr>
        <w:br/>
      </w:r>
      <w:r w:rsidRPr="00A60554">
        <w:rPr>
          <w:rFonts w:ascii="Arial" w:hAnsi="Arial" w:cs="Arial"/>
          <w:sz w:val="20"/>
          <w:szCs w:val="20"/>
        </w:rPr>
        <w:t>w zajęciach oraz aktywność ucznia w działaniach podejmowanych przez szkołę na rzecz kultury fizycznej.</w:t>
      </w:r>
    </w:p>
    <w:p w:rsidR="00D470EA" w:rsidRPr="00A60554" w:rsidRDefault="00D470EA" w:rsidP="00A60554">
      <w:pPr>
        <w:pStyle w:val="p0"/>
        <w:numPr>
          <w:ilvl w:val="0"/>
          <w:numId w:val="274"/>
        </w:numPr>
        <w:spacing w:before="0" w:after="0" w:line="360" w:lineRule="auto"/>
        <w:ind w:left="426" w:hanging="284"/>
        <w:jc w:val="both"/>
        <w:rPr>
          <w:rFonts w:ascii="Arial" w:hAnsi="Arial" w:cs="Arial"/>
          <w:sz w:val="20"/>
          <w:szCs w:val="20"/>
        </w:rPr>
      </w:pPr>
      <w:r w:rsidRPr="00A60554">
        <w:rPr>
          <w:rFonts w:ascii="Arial" w:hAnsi="Arial" w:cs="Arial"/>
          <w:sz w:val="20"/>
          <w:szCs w:val="20"/>
        </w:rPr>
        <w:t>Uczniowi, który uczęszczał na dodatkowe zajęcia edukacyjne, religię lub etykę, do średniej ocen  wlicza się także końcowe oceny klasyfikacyjne uzyskane z tych zajęć.</w:t>
      </w:r>
    </w:p>
    <w:p w:rsidR="00D470EA" w:rsidRPr="00A60554" w:rsidRDefault="00D470EA" w:rsidP="00A60554">
      <w:pPr>
        <w:pStyle w:val="p0"/>
        <w:numPr>
          <w:ilvl w:val="0"/>
          <w:numId w:val="274"/>
        </w:numPr>
        <w:spacing w:before="0" w:after="0" w:line="360" w:lineRule="auto"/>
        <w:ind w:left="426" w:hanging="284"/>
        <w:jc w:val="both"/>
        <w:rPr>
          <w:rFonts w:ascii="Arial" w:hAnsi="Arial" w:cs="Arial"/>
          <w:sz w:val="20"/>
          <w:szCs w:val="20"/>
        </w:rPr>
      </w:pPr>
      <w:r w:rsidRPr="00A60554">
        <w:rPr>
          <w:rFonts w:ascii="Arial" w:hAnsi="Arial" w:cs="Arial"/>
          <w:sz w:val="20"/>
          <w:szCs w:val="20"/>
        </w:rPr>
        <w:t>W przypadku gdy uczeń uczęszczał na zajęcia religii i z</w:t>
      </w:r>
      <w:r w:rsidR="00E075C8" w:rsidRPr="00A60554">
        <w:rPr>
          <w:rFonts w:ascii="Arial" w:hAnsi="Arial" w:cs="Arial"/>
          <w:sz w:val="20"/>
          <w:szCs w:val="20"/>
        </w:rPr>
        <w:t>ajęcia etyki, do średniej ocen,</w:t>
      </w:r>
      <w:r w:rsidRPr="00A60554">
        <w:rPr>
          <w:rFonts w:ascii="Arial" w:hAnsi="Arial" w:cs="Arial"/>
          <w:sz w:val="20"/>
          <w:szCs w:val="20"/>
        </w:rPr>
        <w:t xml:space="preserve"> wlicza się ocenę ustaloną jako średnia z końcowych ocen klasyfikacyjnych uzyskanych z tych zajęć. </w:t>
      </w:r>
      <w:r w:rsidR="00E075C8" w:rsidRPr="00A60554">
        <w:rPr>
          <w:rFonts w:ascii="Arial" w:hAnsi="Arial" w:cs="Arial"/>
          <w:sz w:val="20"/>
          <w:szCs w:val="20"/>
        </w:rPr>
        <w:br/>
      </w:r>
      <w:r w:rsidRPr="00A60554">
        <w:rPr>
          <w:rFonts w:ascii="Arial" w:hAnsi="Arial" w:cs="Arial"/>
          <w:sz w:val="20"/>
          <w:szCs w:val="20"/>
        </w:rPr>
        <w:t xml:space="preserve">Jeżeli ustalona w ten sposób ocena nie jest liczbą całkowitą, ocenę tę należy zaokrąglić do liczby całkowitej w górę. </w:t>
      </w:r>
    </w:p>
    <w:p w:rsidR="00D470EA" w:rsidRPr="00A60554" w:rsidRDefault="00D470EA" w:rsidP="00A60554">
      <w:pPr>
        <w:pStyle w:val="Akapitzlist"/>
        <w:numPr>
          <w:ilvl w:val="0"/>
          <w:numId w:val="274"/>
        </w:numPr>
        <w:spacing w:after="0" w:line="360" w:lineRule="auto"/>
        <w:ind w:left="426" w:hanging="284"/>
        <w:jc w:val="both"/>
        <w:rPr>
          <w:rFonts w:ascii="Arial" w:hAnsi="Arial" w:cs="Arial"/>
          <w:sz w:val="20"/>
          <w:szCs w:val="20"/>
        </w:rPr>
      </w:pPr>
      <w:r w:rsidRPr="00A60554">
        <w:rPr>
          <w:rFonts w:ascii="Arial" w:hAnsi="Arial" w:cs="Arial"/>
          <w:sz w:val="20"/>
          <w:szCs w:val="20"/>
        </w:rPr>
        <w:t>Oceny z poszczególnych przedmiotów, które</w:t>
      </w:r>
      <w:r w:rsidR="00E075C8" w:rsidRPr="00A60554">
        <w:rPr>
          <w:rFonts w:ascii="Arial" w:hAnsi="Arial" w:cs="Arial"/>
          <w:sz w:val="20"/>
          <w:szCs w:val="20"/>
        </w:rPr>
        <w:t xml:space="preserve"> uczeń uzyskał w czasie pobytu </w:t>
      </w:r>
      <w:r w:rsidRPr="00A60554">
        <w:rPr>
          <w:rFonts w:ascii="Arial" w:hAnsi="Arial" w:cs="Arial"/>
          <w:sz w:val="20"/>
          <w:szCs w:val="20"/>
        </w:rPr>
        <w:t xml:space="preserve">w sanatorium </w:t>
      </w:r>
      <w:r w:rsidR="00E075C8" w:rsidRPr="00A60554">
        <w:rPr>
          <w:rFonts w:ascii="Arial" w:hAnsi="Arial" w:cs="Arial"/>
          <w:sz w:val="20"/>
          <w:szCs w:val="20"/>
        </w:rPr>
        <w:br/>
      </w:r>
      <w:r w:rsidRPr="00A60554">
        <w:rPr>
          <w:rFonts w:ascii="Arial" w:hAnsi="Arial" w:cs="Arial"/>
          <w:sz w:val="20"/>
          <w:szCs w:val="20"/>
        </w:rPr>
        <w:t>i dostarczył potwierdzone na piśmie przez placówkę, w której przebywał, wpisuje do dziennika lekcyjnego nauczyciel odpowiedniego przedmiotu. Oceny zachowania wpisuje wychowawca.</w:t>
      </w:r>
    </w:p>
    <w:p w:rsidR="00D470EA" w:rsidRDefault="00D470EA" w:rsidP="00A60554">
      <w:pPr>
        <w:spacing w:after="0" w:line="360" w:lineRule="auto"/>
        <w:jc w:val="both"/>
        <w:rPr>
          <w:rFonts w:ascii="Arial" w:hAnsi="Arial" w:cs="Arial"/>
          <w:sz w:val="20"/>
          <w:szCs w:val="20"/>
        </w:rPr>
      </w:pPr>
    </w:p>
    <w:p w:rsidR="00AC34CF" w:rsidRPr="00A60554" w:rsidRDefault="00AC34CF" w:rsidP="00A60554">
      <w:pPr>
        <w:spacing w:after="0" w:line="360" w:lineRule="auto"/>
        <w:jc w:val="both"/>
        <w:rPr>
          <w:rFonts w:ascii="Arial" w:hAnsi="Arial" w:cs="Arial"/>
          <w:sz w:val="20"/>
          <w:szCs w:val="20"/>
        </w:rPr>
      </w:pPr>
    </w:p>
    <w:p w:rsidR="00D470EA" w:rsidRPr="00310E29" w:rsidRDefault="00A8340C" w:rsidP="00A60554">
      <w:pPr>
        <w:spacing w:after="0" w:line="360" w:lineRule="auto"/>
        <w:jc w:val="both"/>
        <w:rPr>
          <w:rFonts w:ascii="Arial" w:hAnsi="Arial" w:cs="Arial"/>
          <w:b/>
          <w:sz w:val="20"/>
          <w:szCs w:val="20"/>
        </w:rPr>
      </w:pPr>
      <w:r w:rsidRPr="00310E29">
        <w:rPr>
          <w:rFonts w:ascii="Arial" w:hAnsi="Arial" w:cs="Arial"/>
          <w:b/>
          <w:sz w:val="20"/>
          <w:szCs w:val="20"/>
        </w:rPr>
        <w:t>§ 12</w:t>
      </w:r>
      <w:r w:rsidR="00437071" w:rsidRPr="00310E29">
        <w:rPr>
          <w:rFonts w:ascii="Arial" w:hAnsi="Arial" w:cs="Arial"/>
          <w:b/>
          <w:sz w:val="20"/>
          <w:szCs w:val="20"/>
        </w:rPr>
        <w:t>7</w:t>
      </w:r>
    </w:p>
    <w:p w:rsidR="00D470EA" w:rsidRPr="00310E29" w:rsidRDefault="00D470EA" w:rsidP="00A60554">
      <w:pPr>
        <w:spacing w:after="0" w:line="360" w:lineRule="auto"/>
        <w:jc w:val="both"/>
        <w:rPr>
          <w:rFonts w:ascii="Arial" w:hAnsi="Arial" w:cs="Arial"/>
          <w:b/>
          <w:sz w:val="20"/>
          <w:szCs w:val="20"/>
        </w:rPr>
      </w:pPr>
      <w:r w:rsidRPr="00310E29">
        <w:rPr>
          <w:rFonts w:ascii="Arial" w:hAnsi="Arial" w:cs="Arial"/>
          <w:b/>
          <w:sz w:val="20"/>
          <w:szCs w:val="20"/>
        </w:rPr>
        <w:t>Sposób uzasadniania ocen</w:t>
      </w:r>
      <w:r w:rsidR="001A17B5" w:rsidRPr="00310E29">
        <w:rPr>
          <w:rFonts w:ascii="Arial" w:hAnsi="Arial" w:cs="Arial"/>
          <w:b/>
          <w:sz w:val="20"/>
          <w:szCs w:val="20"/>
        </w:rPr>
        <w:t>.</w:t>
      </w:r>
    </w:p>
    <w:p w:rsidR="00D470EA" w:rsidRPr="00A60554" w:rsidRDefault="00D470EA" w:rsidP="00A60554">
      <w:pPr>
        <w:pStyle w:val="Akapitzlist"/>
        <w:numPr>
          <w:ilvl w:val="6"/>
          <w:numId w:val="274"/>
        </w:numPr>
        <w:spacing w:after="0" w:line="360" w:lineRule="auto"/>
        <w:ind w:left="426" w:hanging="284"/>
        <w:jc w:val="both"/>
        <w:rPr>
          <w:rFonts w:ascii="Arial" w:hAnsi="Arial" w:cs="Arial"/>
          <w:sz w:val="20"/>
          <w:szCs w:val="20"/>
        </w:rPr>
      </w:pPr>
      <w:r w:rsidRPr="00A60554">
        <w:rPr>
          <w:rFonts w:ascii="Arial" w:hAnsi="Arial" w:cs="Arial"/>
          <w:sz w:val="20"/>
          <w:szCs w:val="20"/>
        </w:rPr>
        <w:t>Nauczyciel ustnie na zajęciach lekcyjnych uzasadnia uczniowi ustalone oceny bieżące, śródroczne, roczne i końcowe.</w:t>
      </w:r>
    </w:p>
    <w:p w:rsidR="00D470EA" w:rsidRPr="00A60554" w:rsidRDefault="00D470EA" w:rsidP="00A60554">
      <w:pPr>
        <w:pStyle w:val="Akapitzlist"/>
        <w:numPr>
          <w:ilvl w:val="6"/>
          <w:numId w:val="274"/>
        </w:numPr>
        <w:spacing w:after="0" w:line="360" w:lineRule="auto"/>
        <w:ind w:left="426" w:hanging="284"/>
        <w:jc w:val="both"/>
        <w:rPr>
          <w:rFonts w:ascii="Arial" w:hAnsi="Arial" w:cs="Arial"/>
          <w:sz w:val="20"/>
          <w:szCs w:val="20"/>
        </w:rPr>
      </w:pPr>
      <w:r w:rsidRPr="00A60554">
        <w:rPr>
          <w:rFonts w:ascii="Arial" w:hAnsi="Arial" w:cs="Arial"/>
          <w:sz w:val="20"/>
          <w:szCs w:val="20"/>
        </w:rPr>
        <w:t>Dodatkowo na prośbę ucznia lub rodzica nauczyciel jest zobowiązany ustnie uzasadnić ustalone oceny bieżące</w:t>
      </w:r>
      <w:r w:rsidR="00B70A3A" w:rsidRPr="00A60554">
        <w:rPr>
          <w:rFonts w:ascii="Arial" w:hAnsi="Arial" w:cs="Arial"/>
          <w:sz w:val="20"/>
          <w:szCs w:val="20"/>
        </w:rPr>
        <w:t xml:space="preserve">, śródroczne, roczne i końcowe </w:t>
      </w:r>
      <w:r w:rsidRPr="00A60554">
        <w:rPr>
          <w:rFonts w:ascii="Arial" w:hAnsi="Arial" w:cs="Arial"/>
          <w:sz w:val="20"/>
          <w:szCs w:val="20"/>
        </w:rPr>
        <w:t>w terminach ustalonych z uczniem lub rodzicem.</w:t>
      </w:r>
    </w:p>
    <w:p w:rsidR="00D470EA" w:rsidRPr="00A60554" w:rsidRDefault="00D470EA" w:rsidP="00A60554">
      <w:pPr>
        <w:pStyle w:val="Akapitzlist"/>
        <w:numPr>
          <w:ilvl w:val="6"/>
          <w:numId w:val="274"/>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Uzasadnienie oceny bieżącej obejmuje odniesienie się do wcześniej ustalonych i znanych uczniowi kryteriów (oczekiwań) wobec jego pracy, wypowiedzi lub innej aktywności </w:t>
      </w:r>
      <w:r w:rsidR="00E075C8" w:rsidRPr="00A60554">
        <w:rPr>
          <w:rFonts w:ascii="Arial" w:hAnsi="Arial" w:cs="Arial"/>
          <w:sz w:val="20"/>
          <w:szCs w:val="20"/>
        </w:rPr>
        <w:br/>
      </w:r>
      <w:r w:rsidRPr="00A60554">
        <w:rPr>
          <w:rFonts w:ascii="Arial" w:hAnsi="Arial" w:cs="Arial"/>
          <w:sz w:val="20"/>
          <w:szCs w:val="20"/>
        </w:rPr>
        <w:t>oraz wskazanie:</w:t>
      </w:r>
    </w:p>
    <w:p w:rsidR="00D470EA" w:rsidRPr="00A60554" w:rsidRDefault="00D470EA" w:rsidP="00A60554">
      <w:pPr>
        <w:pStyle w:val="Akapitzlist"/>
        <w:numPr>
          <w:ilvl w:val="0"/>
          <w:numId w:val="279"/>
        </w:numPr>
        <w:spacing w:after="0" w:line="360" w:lineRule="auto"/>
        <w:ind w:hanging="436"/>
        <w:jc w:val="both"/>
        <w:rPr>
          <w:rFonts w:ascii="Arial" w:hAnsi="Arial" w:cs="Arial"/>
          <w:sz w:val="20"/>
          <w:szCs w:val="20"/>
        </w:rPr>
      </w:pPr>
      <w:r w:rsidRPr="00A60554">
        <w:rPr>
          <w:rFonts w:ascii="Arial" w:hAnsi="Arial" w:cs="Arial"/>
          <w:sz w:val="20"/>
          <w:szCs w:val="20"/>
        </w:rPr>
        <w:t>co uczeń zrobił dobrze,</w:t>
      </w:r>
    </w:p>
    <w:p w:rsidR="00D470EA" w:rsidRPr="00A60554" w:rsidRDefault="00E075C8" w:rsidP="00A60554">
      <w:pPr>
        <w:pStyle w:val="Akapitzlist"/>
        <w:numPr>
          <w:ilvl w:val="0"/>
          <w:numId w:val="279"/>
        </w:numPr>
        <w:spacing w:after="0" w:line="360" w:lineRule="auto"/>
        <w:ind w:hanging="436"/>
        <w:jc w:val="both"/>
        <w:rPr>
          <w:rFonts w:ascii="Arial" w:hAnsi="Arial" w:cs="Arial"/>
          <w:sz w:val="20"/>
          <w:szCs w:val="20"/>
        </w:rPr>
      </w:pPr>
      <w:r w:rsidRPr="00A60554">
        <w:rPr>
          <w:rFonts w:ascii="Arial" w:hAnsi="Arial" w:cs="Arial"/>
          <w:sz w:val="20"/>
          <w:szCs w:val="20"/>
        </w:rPr>
        <w:t>co uczeń ma poprawić,</w:t>
      </w:r>
    </w:p>
    <w:p w:rsidR="00D470EA" w:rsidRPr="00A60554" w:rsidRDefault="00D470EA" w:rsidP="00A60554">
      <w:pPr>
        <w:pStyle w:val="Akapitzlist"/>
        <w:numPr>
          <w:ilvl w:val="0"/>
          <w:numId w:val="279"/>
        </w:numPr>
        <w:spacing w:after="0" w:line="360" w:lineRule="auto"/>
        <w:ind w:hanging="436"/>
        <w:jc w:val="both"/>
        <w:rPr>
          <w:rFonts w:ascii="Arial" w:hAnsi="Arial" w:cs="Arial"/>
          <w:sz w:val="20"/>
          <w:szCs w:val="20"/>
        </w:rPr>
      </w:pPr>
      <w:r w:rsidRPr="00A60554">
        <w:rPr>
          <w:rFonts w:ascii="Arial" w:hAnsi="Arial" w:cs="Arial"/>
          <w:sz w:val="20"/>
          <w:szCs w:val="20"/>
        </w:rPr>
        <w:t>w jaki sposób uczeń ma poprawić ocenę,</w:t>
      </w:r>
    </w:p>
    <w:p w:rsidR="00D470EA" w:rsidRPr="00A60554" w:rsidRDefault="00D470EA" w:rsidP="00A60554">
      <w:pPr>
        <w:pStyle w:val="Akapitzlist"/>
        <w:numPr>
          <w:ilvl w:val="0"/>
          <w:numId w:val="279"/>
        </w:numPr>
        <w:spacing w:after="0" w:line="360" w:lineRule="auto"/>
        <w:ind w:hanging="436"/>
        <w:jc w:val="both"/>
        <w:rPr>
          <w:rFonts w:ascii="Arial" w:hAnsi="Arial" w:cs="Arial"/>
          <w:sz w:val="20"/>
          <w:szCs w:val="20"/>
        </w:rPr>
      </w:pPr>
      <w:r w:rsidRPr="00A60554">
        <w:rPr>
          <w:rFonts w:ascii="Arial" w:hAnsi="Arial" w:cs="Arial"/>
          <w:sz w:val="20"/>
          <w:szCs w:val="20"/>
        </w:rPr>
        <w:t>jak ma pracować dalej, czyli sformułowanie wskazówek do dalszego rozwoju.</w:t>
      </w:r>
    </w:p>
    <w:p w:rsidR="00D470EA" w:rsidRPr="00A60554" w:rsidRDefault="00D470EA" w:rsidP="00A60554">
      <w:pPr>
        <w:pStyle w:val="Akapitzlist"/>
        <w:numPr>
          <w:ilvl w:val="6"/>
          <w:numId w:val="274"/>
        </w:numPr>
        <w:spacing w:after="0" w:line="360" w:lineRule="auto"/>
        <w:ind w:left="426" w:hanging="284"/>
        <w:jc w:val="both"/>
        <w:rPr>
          <w:rFonts w:ascii="Arial" w:hAnsi="Arial" w:cs="Arial"/>
          <w:sz w:val="20"/>
          <w:szCs w:val="20"/>
        </w:rPr>
      </w:pPr>
      <w:r w:rsidRPr="00A60554">
        <w:rPr>
          <w:rFonts w:ascii="Arial" w:hAnsi="Arial" w:cs="Arial"/>
          <w:sz w:val="20"/>
          <w:szCs w:val="20"/>
        </w:rPr>
        <w:lastRenderedPageBreak/>
        <w:t>Uzasadnienie oceny śródrocznej, rocznej i końcowej obejmuje odniesienie się do wcześniej ustalonych i znanych uczniowi wymagań na poszczególne oceny oraz wskazanie:</w:t>
      </w:r>
    </w:p>
    <w:p w:rsidR="00D470EA" w:rsidRPr="00A60554" w:rsidRDefault="00D470EA" w:rsidP="00A60554">
      <w:pPr>
        <w:pStyle w:val="Akapitzlist"/>
        <w:numPr>
          <w:ilvl w:val="1"/>
          <w:numId w:val="273"/>
        </w:numPr>
        <w:spacing w:after="0" w:line="360" w:lineRule="auto"/>
        <w:ind w:left="709" w:hanging="425"/>
        <w:jc w:val="both"/>
        <w:rPr>
          <w:rFonts w:ascii="Arial" w:hAnsi="Arial" w:cs="Arial"/>
          <w:sz w:val="20"/>
          <w:szCs w:val="20"/>
        </w:rPr>
      </w:pPr>
      <w:r w:rsidRPr="00A60554">
        <w:rPr>
          <w:rFonts w:ascii="Arial" w:hAnsi="Arial" w:cs="Arial"/>
          <w:sz w:val="20"/>
          <w:szCs w:val="20"/>
        </w:rPr>
        <w:t>jakie wymagania w podstawie programowej uczeń opanował,</w:t>
      </w:r>
    </w:p>
    <w:p w:rsidR="00D470EA" w:rsidRPr="00A60554" w:rsidRDefault="00D470EA" w:rsidP="00A60554">
      <w:pPr>
        <w:pStyle w:val="Akapitzlist"/>
        <w:numPr>
          <w:ilvl w:val="1"/>
          <w:numId w:val="273"/>
        </w:numPr>
        <w:spacing w:after="0" w:line="360" w:lineRule="auto"/>
        <w:ind w:left="709" w:hanging="425"/>
        <w:jc w:val="both"/>
        <w:rPr>
          <w:rFonts w:ascii="Arial" w:hAnsi="Arial" w:cs="Arial"/>
          <w:sz w:val="20"/>
          <w:szCs w:val="20"/>
        </w:rPr>
      </w:pPr>
      <w:r w:rsidRPr="00A60554">
        <w:rPr>
          <w:rFonts w:ascii="Arial" w:hAnsi="Arial" w:cs="Arial"/>
          <w:sz w:val="20"/>
          <w:szCs w:val="20"/>
        </w:rPr>
        <w:t>jakie  wymagania podstawy programowej musi jeszcze opanować.</w:t>
      </w:r>
    </w:p>
    <w:p w:rsidR="00D470EA" w:rsidRPr="00A60554" w:rsidRDefault="00D470EA" w:rsidP="00A60554">
      <w:pPr>
        <w:pStyle w:val="Akapitzlist"/>
        <w:numPr>
          <w:ilvl w:val="6"/>
          <w:numId w:val="274"/>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Jeśli uczeń lub rodzic uzna uzasadnienie za niewystarczające, może złożyć pisemny wniosek </w:t>
      </w:r>
      <w:r w:rsidR="00E075C8" w:rsidRPr="00A60554">
        <w:rPr>
          <w:rFonts w:ascii="Arial" w:hAnsi="Arial" w:cs="Arial"/>
          <w:sz w:val="20"/>
          <w:szCs w:val="20"/>
        </w:rPr>
        <w:br/>
      </w:r>
      <w:r w:rsidRPr="00A60554">
        <w:rPr>
          <w:rFonts w:ascii="Arial" w:hAnsi="Arial" w:cs="Arial"/>
          <w:sz w:val="20"/>
          <w:szCs w:val="20"/>
        </w:rPr>
        <w:t xml:space="preserve">do dyrektora szkoły o sporządzenie uzasadnienia oceny na piśmie. Nauczyciel sporządza uzasadnienie w terminie 7 dni od dnia złożenia wniosku. Pisemne uzasadnienie oceny obejmuje wskazania wymienione w ust. 3 lub 4. Pisemne uzasadnienie nauczyciel przedmiotu składa </w:t>
      </w:r>
      <w:r w:rsidR="00E075C8" w:rsidRPr="00A60554">
        <w:rPr>
          <w:rFonts w:ascii="Arial" w:hAnsi="Arial" w:cs="Arial"/>
          <w:sz w:val="20"/>
          <w:szCs w:val="20"/>
        </w:rPr>
        <w:br/>
      </w:r>
      <w:r w:rsidRPr="00A60554">
        <w:rPr>
          <w:rFonts w:ascii="Arial" w:hAnsi="Arial" w:cs="Arial"/>
          <w:sz w:val="20"/>
          <w:szCs w:val="20"/>
        </w:rPr>
        <w:t>w sekretariacie szkoły. Dyrektor w ciągu 3 dni przekazuje uzasadnienie oceny wnioskodawcy.</w:t>
      </w:r>
    </w:p>
    <w:p w:rsidR="00D470EA" w:rsidRPr="00A60554" w:rsidRDefault="00D470EA" w:rsidP="00A60554">
      <w:pPr>
        <w:spacing w:after="0" w:line="360" w:lineRule="auto"/>
        <w:jc w:val="both"/>
        <w:rPr>
          <w:rFonts w:ascii="Arial" w:hAnsi="Arial" w:cs="Arial"/>
          <w:sz w:val="20"/>
          <w:szCs w:val="20"/>
        </w:rPr>
      </w:pPr>
    </w:p>
    <w:p w:rsidR="00D470EA" w:rsidRPr="00310E29" w:rsidRDefault="00E90FE2" w:rsidP="00A60554">
      <w:pPr>
        <w:spacing w:after="0" w:line="360" w:lineRule="auto"/>
        <w:jc w:val="both"/>
        <w:rPr>
          <w:rFonts w:ascii="Arial" w:hAnsi="Arial" w:cs="Arial"/>
          <w:b/>
          <w:sz w:val="20"/>
          <w:szCs w:val="20"/>
        </w:rPr>
      </w:pPr>
      <w:r w:rsidRPr="00310E29">
        <w:rPr>
          <w:rFonts w:ascii="Arial" w:hAnsi="Arial" w:cs="Arial"/>
          <w:b/>
          <w:sz w:val="20"/>
          <w:szCs w:val="20"/>
        </w:rPr>
        <w:t>§ 12</w:t>
      </w:r>
      <w:r w:rsidR="00437071" w:rsidRPr="00310E29">
        <w:rPr>
          <w:rFonts w:ascii="Arial" w:hAnsi="Arial" w:cs="Arial"/>
          <w:b/>
          <w:sz w:val="20"/>
          <w:szCs w:val="20"/>
        </w:rPr>
        <w:t>8</w:t>
      </w:r>
    </w:p>
    <w:p w:rsidR="00D470EA" w:rsidRPr="00310E29" w:rsidRDefault="00D470EA" w:rsidP="00A60554">
      <w:pPr>
        <w:spacing w:after="0" w:line="360" w:lineRule="auto"/>
        <w:jc w:val="both"/>
        <w:rPr>
          <w:rFonts w:ascii="Arial" w:hAnsi="Arial" w:cs="Arial"/>
          <w:b/>
          <w:sz w:val="20"/>
          <w:szCs w:val="20"/>
        </w:rPr>
      </w:pPr>
      <w:r w:rsidRPr="00310E29">
        <w:rPr>
          <w:rFonts w:ascii="Arial" w:hAnsi="Arial" w:cs="Arial"/>
          <w:b/>
          <w:sz w:val="20"/>
          <w:szCs w:val="20"/>
        </w:rPr>
        <w:t>Sposób udostępnienia sprawdzonych i ocenionych pisemnych.</w:t>
      </w:r>
    </w:p>
    <w:p w:rsidR="00D470EA" w:rsidRPr="00A60554" w:rsidRDefault="00D470EA" w:rsidP="00A60554">
      <w:pPr>
        <w:pStyle w:val="Akapitzlist"/>
        <w:numPr>
          <w:ilvl w:val="6"/>
          <w:numId w:val="273"/>
        </w:numPr>
        <w:spacing w:after="0" w:line="360" w:lineRule="auto"/>
        <w:ind w:left="426" w:hanging="284"/>
        <w:jc w:val="both"/>
        <w:rPr>
          <w:rFonts w:ascii="Arial" w:hAnsi="Arial" w:cs="Arial"/>
          <w:sz w:val="20"/>
          <w:szCs w:val="20"/>
        </w:rPr>
      </w:pPr>
      <w:r w:rsidRPr="00A60554">
        <w:rPr>
          <w:rFonts w:ascii="Arial" w:hAnsi="Arial" w:cs="Arial"/>
          <w:sz w:val="20"/>
          <w:szCs w:val="20"/>
        </w:rPr>
        <w:t>Sprawdzone i ocenione pisemne prace domowe oraz sprawdzone i ocenione kartkówki dotyczące zagadnień omawianych podczas 3 ostatnich zajęć są oddawane uczniom do domu.</w:t>
      </w:r>
    </w:p>
    <w:p w:rsidR="00D470EA" w:rsidRPr="00A60554" w:rsidRDefault="00D470EA" w:rsidP="00A60554">
      <w:pPr>
        <w:pStyle w:val="Akapitzlist"/>
        <w:numPr>
          <w:ilvl w:val="6"/>
          <w:numId w:val="273"/>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Sprawdzone i ocenione pisemne prace ucznia, takie jak testy i sprawdziany dotyczące działów programowych, są przechowywane przez nauczycieli przedmiotów przez cały rok szkolny. </w:t>
      </w:r>
      <w:r w:rsidR="00E075C8" w:rsidRPr="00A60554">
        <w:rPr>
          <w:rFonts w:ascii="Arial" w:hAnsi="Arial" w:cs="Arial"/>
          <w:sz w:val="20"/>
          <w:szCs w:val="20"/>
        </w:rPr>
        <w:br/>
      </w:r>
      <w:r w:rsidRPr="00A60554">
        <w:rPr>
          <w:rFonts w:ascii="Arial" w:hAnsi="Arial" w:cs="Arial"/>
          <w:sz w:val="20"/>
          <w:szCs w:val="20"/>
        </w:rPr>
        <w:t xml:space="preserve">Uczeń może je odebrać w ostatnim tygodniu roku szkolnego. Po tym terminie prace są niszczone przez nauczyciela przedmiotu. </w:t>
      </w:r>
    </w:p>
    <w:p w:rsidR="00D470EA" w:rsidRPr="00A60554" w:rsidRDefault="00D470EA" w:rsidP="00A60554">
      <w:pPr>
        <w:pStyle w:val="Akapitzlist"/>
        <w:numPr>
          <w:ilvl w:val="6"/>
          <w:numId w:val="273"/>
        </w:numPr>
        <w:spacing w:after="0" w:line="360" w:lineRule="auto"/>
        <w:ind w:left="426" w:hanging="284"/>
        <w:jc w:val="both"/>
        <w:rPr>
          <w:rFonts w:ascii="Arial" w:hAnsi="Arial" w:cs="Arial"/>
          <w:sz w:val="20"/>
          <w:szCs w:val="20"/>
        </w:rPr>
      </w:pPr>
      <w:r w:rsidRPr="00A60554">
        <w:rPr>
          <w:rFonts w:ascii="Arial" w:hAnsi="Arial" w:cs="Arial"/>
          <w:sz w:val="20"/>
          <w:szCs w:val="20"/>
        </w:rPr>
        <w:t>Nauczyciel na zajęciach lekcyjnych udostępnia uczniowi sprawdz</w:t>
      </w:r>
      <w:r w:rsidR="00E075C8" w:rsidRPr="00A60554">
        <w:rPr>
          <w:rFonts w:ascii="Arial" w:hAnsi="Arial" w:cs="Arial"/>
          <w:sz w:val="20"/>
          <w:szCs w:val="20"/>
        </w:rPr>
        <w:t>one i ocenione prace pisemne.</w:t>
      </w:r>
    </w:p>
    <w:p w:rsidR="00D470EA" w:rsidRPr="00A60554" w:rsidRDefault="00D470EA" w:rsidP="00A60554">
      <w:pPr>
        <w:pStyle w:val="Akapitzlist"/>
        <w:numPr>
          <w:ilvl w:val="6"/>
          <w:numId w:val="273"/>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Na prośbę ucznia lub jego rodziców w ciągu całego roku szkolnego nauczyciel udostępnia prace ucznia na terenie szkoły. Sprawdzone i ocenianie prace ucznia są udostępniane do wglądu zawsze w czasie wywiadówek, indywidualnych spotkań z rodzicami ucznia lub dni otwartych </w:t>
      </w:r>
      <w:r w:rsidR="00E075C8" w:rsidRPr="00A60554">
        <w:rPr>
          <w:rFonts w:ascii="Arial" w:hAnsi="Arial" w:cs="Arial"/>
          <w:sz w:val="20"/>
          <w:szCs w:val="20"/>
        </w:rPr>
        <w:br/>
      </w:r>
      <w:r w:rsidRPr="00A60554">
        <w:rPr>
          <w:rFonts w:ascii="Arial" w:hAnsi="Arial" w:cs="Arial"/>
          <w:sz w:val="20"/>
          <w:szCs w:val="20"/>
        </w:rPr>
        <w:t xml:space="preserve">dla rodziców w szkole. </w:t>
      </w:r>
    </w:p>
    <w:p w:rsidR="00D470EA" w:rsidRPr="00A60554" w:rsidRDefault="00D470EA" w:rsidP="00A60554">
      <w:pPr>
        <w:pStyle w:val="Akapitzlist"/>
        <w:numPr>
          <w:ilvl w:val="6"/>
          <w:numId w:val="273"/>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Udostępnianie odbywa się w obecności nauczyciela przedmiotu. Uczeń lub rodzic ma prawo </w:t>
      </w:r>
      <w:r w:rsidR="00E075C8" w:rsidRPr="00A60554">
        <w:rPr>
          <w:rFonts w:ascii="Arial" w:hAnsi="Arial" w:cs="Arial"/>
          <w:sz w:val="20"/>
          <w:szCs w:val="20"/>
        </w:rPr>
        <w:br/>
      </w:r>
      <w:r w:rsidRPr="00A60554">
        <w:rPr>
          <w:rFonts w:ascii="Arial" w:hAnsi="Arial" w:cs="Arial"/>
          <w:sz w:val="20"/>
          <w:szCs w:val="20"/>
        </w:rPr>
        <w:t xml:space="preserve">do uzyskania uzasadnienia oceny bieżącej oraz do dodatkowych wyjaśnień związanych </w:t>
      </w:r>
      <w:r w:rsidR="00E075C8" w:rsidRPr="00A60554">
        <w:rPr>
          <w:rFonts w:ascii="Arial" w:hAnsi="Arial" w:cs="Arial"/>
          <w:sz w:val="20"/>
          <w:szCs w:val="20"/>
        </w:rPr>
        <w:br/>
      </w:r>
      <w:r w:rsidRPr="00A60554">
        <w:rPr>
          <w:rFonts w:ascii="Arial" w:hAnsi="Arial" w:cs="Arial"/>
          <w:sz w:val="20"/>
          <w:szCs w:val="20"/>
        </w:rPr>
        <w:t xml:space="preserve">ze strukturą sprawdzianu, sposobem oceniania pracy, a także do otrzymania wskazówek związanych z poprawą pracy. Uczeń lub rodzic może sporządzać kopię, notatki, odpisy </w:t>
      </w:r>
      <w:r w:rsidR="00E075C8" w:rsidRPr="00A60554">
        <w:rPr>
          <w:rFonts w:ascii="Arial" w:hAnsi="Arial" w:cs="Arial"/>
          <w:sz w:val="20"/>
          <w:szCs w:val="20"/>
        </w:rPr>
        <w:br/>
      </w:r>
      <w:r w:rsidRPr="00A60554">
        <w:rPr>
          <w:rFonts w:ascii="Arial" w:hAnsi="Arial" w:cs="Arial"/>
          <w:sz w:val="20"/>
          <w:szCs w:val="20"/>
        </w:rPr>
        <w:t>i fotografię.</w:t>
      </w:r>
    </w:p>
    <w:p w:rsidR="00D470EA" w:rsidRPr="00A60554" w:rsidRDefault="00D470EA" w:rsidP="00A60554">
      <w:pPr>
        <w:pStyle w:val="Akapitzlist"/>
        <w:numPr>
          <w:ilvl w:val="6"/>
          <w:numId w:val="273"/>
        </w:numPr>
        <w:spacing w:after="0" w:line="360" w:lineRule="auto"/>
        <w:ind w:left="426" w:hanging="284"/>
        <w:jc w:val="both"/>
        <w:rPr>
          <w:rFonts w:ascii="Arial" w:hAnsi="Arial" w:cs="Arial"/>
          <w:sz w:val="20"/>
          <w:szCs w:val="20"/>
        </w:rPr>
      </w:pPr>
      <w:r w:rsidRPr="00A60554">
        <w:rPr>
          <w:rFonts w:ascii="Arial" w:hAnsi="Arial" w:cs="Arial"/>
          <w:sz w:val="20"/>
          <w:szCs w:val="20"/>
        </w:rPr>
        <w:t>Sprawdzonych i ocenionych pisemnych prac ucznia takich jak: testy i sprawdziany dotyczące działów programowych, nie można wynosić poza teren szkoły.</w:t>
      </w:r>
    </w:p>
    <w:p w:rsidR="00D470EA" w:rsidRPr="00A60554" w:rsidRDefault="00D470EA" w:rsidP="00C0134A">
      <w:pPr>
        <w:spacing w:after="0" w:line="360" w:lineRule="auto"/>
        <w:jc w:val="both"/>
        <w:rPr>
          <w:rFonts w:ascii="Arial" w:hAnsi="Arial" w:cs="Arial"/>
          <w:sz w:val="20"/>
          <w:szCs w:val="20"/>
        </w:rPr>
      </w:pPr>
    </w:p>
    <w:p w:rsidR="00D470EA" w:rsidRPr="00310E29" w:rsidRDefault="00E90FE2" w:rsidP="00A60554">
      <w:pPr>
        <w:tabs>
          <w:tab w:val="center" w:pos="4536"/>
        </w:tabs>
        <w:spacing w:after="0" w:line="360" w:lineRule="auto"/>
        <w:jc w:val="both"/>
        <w:rPr>
          <w:rFonts w:ascii="Arial" w:hAnsi="Arial" w:cs="Arial"/>
          <w:b/>
          <w:sz w:val="20"/>
          <w:szCs w:val="20"/>
        </w:rPr>
      </w:pPr>
      <w:r w:rsidRPr="00310E29">
        <w:rPr>
          <w:rFonts w:ascii="Arial" w:hAnsi="Arial" w:cs="Arial"/>
          <w:b/>
          <w:sz w:val="20"/>
          <w:szCs w:val="20"/>
        </w:rPr>
        <w:t>§ 1</w:t>
      </w:r>
      <w:r w:rsidR="00437071" w:rsidRPr="00310E29">
        <w:rPr>
          <w:rFonts w:ascii="Arial" w:hAnsi="Arial" w:cs="Arial"/>
          <w:b/>
          <w:sz w:val="20"/>
          <w:szCs w:val="20"/>
        </w:rPr>
        <w:t>29</w:t>
      </w:r>
    </w:p>
    <w:p w:rsidR="00D470EA" w:rsidRPr="00310E29" w:rsidRDefault="00D470EA" w:rsidP="00A60554">
      <w:pPr>
        <w:tabs>
          <w:tab w:val="center" w:pos="4536"/>
        </w:tabs>
        <w:spacing w:after="0" w:line="360" w:lineRule="auto"/>
        <w:jc w:val="both"/>
        <w:rPr>
          <w:rFonts w:ascii="Arial" w:hAnsi="Arial" w:cs="Arial"/>
          <w:b/>
          <w:sz w:val="20"/>
          <w:szCs w:val="20"/>
        </w:rPr>
      </w:pPr>
      <w:r w:rsidRPr="00310E29">
        <w:rPr>
          <w:rFonts w:ascii="Arial" w:hAnsi="Arial" w:cs="Arial"/>
          <w:b/>
          <w:sz w:val="20"/>
          <w:szCs w:val="20"/>
        </w:rPr>
        <w:t>Klasyfikacja uczniów</w:t>
      </w:r>
    </w:p>
    <w:p w:rsidR="00D470EA" w:rsidRPr="00A60554" w:rsidRDefault="00D470EA" w:rsidP="00A60554">
      <w:pPr>
        <w:pStyle w:val="Akapitzlist"/>
        <w:numPr>
          <w:ilvl w:val="0"/>
          <w:numId w:val="280"/>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Uczeń w trakcie roku szkolnego podlega klasyfikacji i otrzymuje oceny klasyfikacyjne:</w:t>
      </w:r>
    </w:p>
    <w:p w:rsidR="00D470EA" w:rsidRPr="00A60554" w:rsidRDefault="00E075C8" w:rsidP="00A60554">
      <w:pPr>
        <w:pStyle w:val="Akapitzlist"/>
        <w:numPr>
          <w:ilvl w:val="1"/>
          <w:numId w:val="280"/>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śródroczne i roczne,</w:t>
      </w:r>
    </w:p>
    <w:p w:rsidR="00D470EA" w:rsidRPr="00A60554" w:rsidRDefault="00D470EA" w:rsidP="00A60554">
      <w:pPr>
        <w:pStyle w:val="Akapitzlist"/>
        <w:numPr>
          <w:ilvl w:val="1"/>
          <w:numId w:val="280"/>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końcowe.</w:t>
      </w:r>
    </w:p>
    <w:p w:rsidR="00D470EA" w:rsidRPr="00A60554" w:rsidRDefault="00D470EA" w:rsidP="00A60554">
      <w:pPr>
        <w:pStyle w:val="Akapitzlist"/>
        <w:numPr>
          <w:ilvl w:val="0"/>
          <w:numId w:val="280"/>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Oceny klasyfikacyjne są jawne dla ucznia i jego rodziców.</w:t>
      </w:r>
    </w:p>
    <w:p w:rsidR="00D470EA" w:rsidRPr="00A60554" w:rsidRDefault="00D470EA" w:rsidP="00A60554">
      <w:pPr>
        <w:pStyle w:val="Akapitzlist"/>
        <w:numPr>
          <w:ilvl w:val="0"/>
          <w:numId w:val="280"/>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Oceny klasyfikacyjne z zajęć edukacyjnych nie mają wpływu na ocenę klasyfikacyjną zachowania.</w:t>
      </w:r>
    </w:p>
    <w:p w:rsidR="00D470EA" w:rsidRPr="00A60554" w:rsidRDefault="00D470EA" w:rsidP="00A60554">
      <w:pPr>
        <w:pStyle w:val="Akapitzlist"/>
        <w:numPr>
          <w:ilvl w:val="0"/>
          <w:numId w:val="280"/>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lastRenderedPageBreak/>
        <w:t>Ocena klasyfikacyjna zachowania nie ma wpływu na:</w:t>
      </w:r>
    </w:p>
    <w:p w:rsidR="00D470EA" w:rsidRPr="00A60554" w:rsidRDefault="00D470EA" w:rsidP="00A60554">
      <w:pPr>
        <w:pStyle w:val="Akapitzlist"/>
        <w:numPr>
          <w:ilvl w:val="1"/>
          <w:numId w:val="280"/>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oceny klasyfikacyjne z zajęć</w:t>
      </w:r>
      <w:r w:rsidRPr="00A60554">
        <w:rPr>
          <w:rFonts w:ascii="Arial" w:hAnsi="Arial" w:cs="Arial"/>
          <w:spacing w:val="-2"/>
          <w:sz w:val="20"/>
          <w:szCs w:val="20"/>
        </w:rPr>
        <w:t xml:space="preserve"> </w:t>
      </w:r>
      <w:r w:rsidRPr="00A60554">
        <w:rPr>
          <w:rFonts w:ascii="Arial" w:hAnsi="Arial" w:cs="Arial"/>
          <w:sz w:val="20"/>
          <w:szCs w:val="20"/>
        </w:rPr>
        <w:t>edukacyjnych,</w:t>
      </w:r>
    </w:p>
    <w:p w:rsidR="00D470EA" w:rsidRPr="00A60554" w:rsidRDefault="00D470EA" w:rsidP="00A60554">
      <w:pPr>
        <w:pStyle w:val="Akapitzlist"/>
        <w:numPr>
          <w:ilvl w:val="1"/>
          <w:numId w:val="280"/>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promocję do klasy programowo wyższej lub ukończenie</w:t>
      </w:r>
      <w:r w:rsidRPr="00A60554">
        <w:rPr>
          <w:rFonts w:ascii="Arial" w:hAnsi="Arial" w:cs="Arial"/>
          <w:spacing w:val="-4"/>
          <w:sz w:val="20"/>
          <w:szCs w:val="20"/>
        </w:rPr>
        <w:t xml:space="preserve"> </w:t>
      </w:r>
      <w:r w:rsidRPr="00A60554">
        <w:rPr>
          <w:rFonts w:ascii="Arial" w:hAnsi="Arial" w:cs="Arial"/>
          <w:sz w:val="20"/>
          <w:szCs w:val="20"/>
        </w:rPr>
        <w:t>szkoły.</w:t>
      </w:r>
    </w:p>
    <w:p w:rsidR="00D470EA" w:rsidRPr="00A60554" w:rsidRDefault="00D470EA" w:rsidP="00A60554">
      <w:pPr>
        <w:pStyle w:val="Akapitzlist"/>
        <w:numPr>
          <w:ilvl w:val="0"/>
          <w:numId w:val="280"/>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Śródroczne,  roczne i końcowe oceny klasyfikacyjne z zajęć edukacyjnych ustalają nauczyciele prowadzący poszczególne zajęcia edukacyjne. </w:t>
      </w:r>
    </w:p>
    <w:p w:rsidR="00D470EA" w:rsidRPr="00A60554" w:rsidRDefault="00D470EA" w:rsidP="00A60554">
      <w:pPr>
        <w:pStyle w:val="Akapitzlist"/>
        <w:numPr>
          <w:ilvl w:val="0"/>
          <w:numId w:val="280"/>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Śródroczną, roczną i końcową ocenę klasyfikacyjną zachowania ustala wychowawca oddziału </w:t>
      </w:r>
      <w:r w:rsidR="00E075C8" w:rsidRPr="00A60554">
        <w:rPr>
          <w:rFonts w:ascii="Arial" w:hAnsi="Arial" w:cs="Arial"/>
          <w:sz w:val="20"/>
          <w:szCs w:val="20"/>
        </w:rPr>
        <w:br/>
      </w:r>
      <w:r w:rsidRPr="00A60554">
        <w:rPr>
          <w:rFonts w:ascii="Arial" w:hAnsi="Arial" w:cs="Arial"/>
          <w:sz w:val="20"/>
          <w:szCs w:val="20"/>
        </w:rPr>
        <w:t>po zasięgnięciu opinii nauczycieli, uczniów danego oddziału oraz ocenianego ucznia.</w:t>
      </w:r>
    </w:p>
    <w:p w:rsidR="00D470EA" w:rsidRPr="00A60554" w:rsidRDefault="00D470EA" w:rsidP="00A60554">
      <w:pPr>
        <w:pStyle w:val="Akapitzlist"/>
        <w:numPr>
          <w:ilvl w:val="0"/>
          <w:numId w:val="280"/>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Śródroczne i roczne oceny klasyfikacyjne z dodatkowych zajęć edukacyjnych ustalają nauczyciele prowadzący poszczególne dodatkowe zajęcia edukacyjne. </w:t>
      </w:r>
    </w:p>
    <w:p w:rsidR="00D470EA" w:rsidRPr="00A60554" w:rsidRDefault="00D470EA" w:rsidP="00A60554">
      <w:pPr>
        <w:pStyle w:val="Akapitzlist"/>
        <w:numPr>
          <w:ilvl w:val="0"/>
          <w:numId w:val="280"/>
        </w:numPr>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Roczna  ocena klasyfikacyjna z dodatkowych zajęć edukacyjnych nie ma wpływu na promocję </w:t>
      </w:r>
      <w:r w:rsidR="00E075C8" w:rsidRPr="00A60554">
        <w:rPr>
          <w:rFonts w:ascii="Arial" w:hAnsi="Arial" w:cs="Arial"/>
          <w:sz w:val="20"/>
          <w:szCs w:val="20"/>
        </w:rPr>
        <w:br/>
      </w:r>
      <w:r w:rsidRPr="00A60554">
        <w:rPr>
          <w:rFonts w:ascii="Arial" w:hAnsi="Arial" w:cs="Arial"/>
          <w:sz w:val="20"/>
          <w:szCs w:val="20"/>
        </w:rPr>
        <w:t>do klasy programowo wyższej ani na ukończenie szkoły.</w:t>
      </w:r>
    </w:p>
    <w:p w:rsidR="00D470EA" w:rsidRPr="00A60554" w:rsidRDefault="00D470EA" w:rsidP="00A60554">
      <w:pPr>
        <w:pStyle w:val="Akapitzlist"/>
        <w:numPr>
          <w:ilvl w:val="0"/>
          <w:numId w:val="280"/>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Na 30 dni przed śródrocznym i rocznym klasyfikacyjnym zebraniem rady pedagogicznej nauczyciel prowadzący poszczególne zajęcia edukacyjne informuje ustnie ucznia </w:t>
      </w:r>
      <w:r w:rsidR="00E075C8" w:rsidRPr="00A60554">
        <w:rPr>
          <w:rFonts w:ascii="Arial" w:hAnsi="Arial" w:cs="Arial"/>
          <w:sz w:val="20"/>
          <w:szCs w:val="20"/>
        </w:rPr>
        <w:br/>
      </w:r>
      <w:r w:rsidRPr="00A60554">
        <w:rPr>
          <w:rFonts w:ascii="Arial" w:hAnsi="Arial" w:cs="Arial"/>
          <w:sz w:val="20"/>
          <w:szCs w:val="20"/>
        </w:rPr>
        <w:t>o przewidywanych dla niego ocenach niedostatecznych.</w:t>
      </w:r>
    </w:p>
    <w:p w:rsidR="00D470EA" w:rsidRPr="00A60554" w:rsidRDefault="00D470EA" w:rsidP="00A60554">
      <w:pPr>
        <w:pStyle w:val="Akapitzlist"/>
        <w:numPr>
          <w:ilvl w:val="0"/>
          <w:numId w:val="280"/>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Na 30 dni przed śródrocznym i rocznym klasyfikacyjnym zebraniem rady pedagogicznej wychowawca klasy informuje rodziców ucznia o przewidywanych dla niego ocenach niedostatecznych. </w:t>
      </w:r>
    </w:p>
    <w:p w:rsidR="00D470EA" w:rsidRPr="00A60554" w:rsidRDefault="00D470EA" w:rsidP="00A60554">
      <w:pPr>
        <w:tabs>
          <w:tab w:val="center" w:pos="4536"/>
        </w:tabs>
        <w:spacing w:after="0" w:line="360" w:lineRule="auto"/>
        <w:jc w:val="both"/>
        <w:rPr>
          <w:rFonts w:ascii="Arial" w:hAnsi="Arial" w:cs="Arial"/>
          <w:sz w:val="20"/>
          <w:szCs w:val="20"/>
        </w:rPr>
      </w:pPr>
    </w:p>
    <w:p w:rsidR="00D470EA" w:rsidRPr="00310E29" w:rsidRDefault="00B37C00" w:rsidP="00A60554">
      <w:pPr>
        <w:tabs>
          <w:tab w:val="center" w:pos="4536"/>
        </w:tabs>
        <w:spacing w:after="0" w:line="360" w:lineRule="auto"/>
        <w:jc w:val="both"/>
        <w:rPr>
          <w:rFonts w:ascii="Arial" w:hAnsi="Arial" w:cs="Arial"/>
          <w:b/>
          <w:sz w:val="20"/>
          <w:szCs w:val="20"/>
        </w:rPr>
      </w:pPr>
      <w:r w:rsidRPr="00310E29">
        <w:rPr>
          <w:rFonts w:ascii="Arial" w:hAnsi="Arial" w:cs="Arial"/>
          <w:b/>
          <w:sz w:val="20"/>
          <w:szCs w:val="20"/>
        </w:rPr>
        <w:t>§ 13</w:t>
      </w:r>
      <w:r w:rsidR="002E1513" w:rsidRPr="00310E29">
        <w:rPr>
          <w:rFonts w:ascii="Arial" w:hAnsi="Arial" w:cs="Arial"/>
          <w:b/>
          <w:sz w:val="20"/>
          <w:szCs w:val="20"/>
        </w:rPr>
        <w:t>0</w:t>
      </w:r>
    </w:p>
    <w:p w:rsidR="00D470EA" w:rsidRPr="00310E29" w:rsidRDefault="00D470EA" w:rsidP="00A60554">
      <w:pPr>
        <w:tabs>
          <w:tab w:val="center" w:pos="4536"/>
        </w:tabs>
        <w:spacing w:after="0" w:line="360" w:lineRule="auto"/>
        <w:jc w:val="both"/>
        <w:rPr>
          <w:rFonts w:ascii="Arial" w:hAnsi="Arial" w:cs="Arial"/>
          <w:b/>
          <w:sz w:val="20"/>
          <w:szCs w:val="20"/>
        </w:rPr>
      </w:pPr>
      <w:r w:rsidRPr="00310E29">
        <w:rPr>
          <w:rFonts w:ascii="Arial" w:hAnsi="Arial" w:cs="Arial"/>
          <w:b/>
          <w:sz w:val="20"/>
          <w:szCs w:val="20"/>
        </w:rPr>
        <w:t>Klasyfikacja śródroczna, roczna i końcowa</w:t>
      </w:r>
    </w:p>
    <w:p w:rsidR="00D470EA" w:rsidRPr="00A60554" w:rsidRDefault="00D470EA" w:rsidP="00A60554">
      <w:pPr>
        <w:pStyle w:val="Akapitzlist"/>
        <w:widowControl w:val="0"/>
        <w:numPr>
          <w:ilvl w:val="6"/>
          <w:numId w:val="280"/>
        </w:numPr>
        <w:tabs>
          <w:tab w:val="left" w:pos="0"/>
        </w:tabs>
        <w:suppressAutoHyphens w:val="0"/>
        <w:spacing w:after="0" w:line="360" w:lineRule="auto"/>
        <w:ind w:left="426" w:hanging="284"/>
        <w:contextualSpacing w:val="0"/>
        <w:jc w:val="both"/>
        <w:rPr>
          <w:rFonts w:ascii="Arial" w:eastAsia="Times New Roman" w:hAnsi="Arial" w:cs="Arial"/>
          <w:sz w:val="20"/>
          <w:szCs w:val="20"/>
        </w:rPr>
      </w:pPr>
      <w:r w:rsidRPr="00A60554">
        <w:rPr>
          <w:rFonts w:ascii="Arial" w:hAnsi="Arial" w:cs="Arial"/>
          <w:sz w:val="20"/>
          <w:szCs w:val="20"/>
        </w:rPr>
        <w:t>Klasyfikacja śródroczna polega na okresowym podsumowaniu</w:t>
      </w:r>
      <w:r w:rsidRPr="00A60554">
        <w:rPr>
          <w:rFonts w:ascii="Arial" w:hAnsi="Arial" w:cs="Arial"/>
          <w:spacing w:val="49"/>
          <w:sz w:val="20"/>
          <w:szCs w:val="20"/>
        </w:rPr>
        <w:t xml:space="preserve"> </w:t>
      </w:r>
      <w:r w:rsidRPr="00A60554">
        <w:rPr>
          <w:rFonts w:ascii="Arial" w:hAnsi="Arial" w:cs="Arial"/>
          <w:sz w:val="20"/>
          <w:szCs w:val="20"/>
        </w:rPr>
        <w:t xml:space="preserve">osiągnięć edukacyjnych ucznia </w:t>
      </w:r>
      <w:r w:rsidR="00E075C8" w:rsidRPr="00A60554">
        <w:rPr>
          <w:rFonts w:ascii="Arial" w:hAnsi="Arial" w:cs="Arial"/>
          <w:sz w:val="20"/>
          <w:szCs w:val="20"/>
        </w:rPr>
        <w:br/>
      </w:r>
      <w:r w:rsidRPr="00A60554">
        <w:rPr>
          <w:rFonts w:ascii="Arial" w:hAnsi="Arial" w:cs="Arial"/>
          <w:sz w:val="20"/>
          <w:szCs w:val="20"/>
        </w:rPr>
        <w:t>z zajęć edukacyjnych i zachowania ucznia oraz</w:t>
      </w:r>
      <w:r w:rsidRPr="00A60554">
        <w:rPr>
          <w:rFonts w:ascii="Arial" w:hAnsi="Arial" w:cs="Arial"/>
          <w:spacing w:val="9"/>
          <w:sz w:val="20"/>
          <w:szCs w:val="20"/>
        </w:rPr>
        <w:t xml:space="preserve"> </w:t>
      </w:r>
      <w:r w:rsidRPr="00A60554">
        <w:rPr>
          <w:rFonts w:ascii="Arial" w:hAnsi="Arial" w:cs="Arial"/>
          <w:sz w:val="20"/>
          <w:szCs w:val="20"/>
        </w:rPr>
        <w:t xml:space="preserve">ustaleniu śródrocznych ocen klasyfikacyjnych </w:t>
      </w:r>
      <w:r w:rsidR="00E075C8" w:rsidRPr="00A60554">
        <w:rPr>
          <w:rFonts w:ascii="Arial" w:hAnsi="Arial" w:cs="Arial"/>
          <w:sz w:val="20"/>
          <w:szCs w:val="20"/>
        </w:rPr>
        <w:br/>
      </w:r>
      <w:r w:rsidRPr="00A60554">
        <w:rPr>
          <w:rFonts w:ascii="Arial" w:hAnsi="Arial" w:cs="Arial"/>
          <w:sz w:val="20"/>
          <w:szCs w:val="20"/>
        </w:rPr>
        <w:t>z tych zajęć i śródrocznej oceny</w:t>
      </w:r>
      <w:r w:rsidRPr="00A60554">
        <w:rPr>
          <w:rFonts w:ascii="Arial" w:hAnsi="Arial" w:cs="Arial"/>
          <w:spacing w:val="41"/>
          <w:sz w:val="20"/>
          <w:szCs w:val="20"/>
        </w:rPr>
        <w:t xml:space="preserve"> </w:t>
      </w:r>
      <w:r w:rsidRPr="00A60554">
        <w:rPr>
          <w:rFonts w:ascii="Arial" w:hAnsi="Arial" w:cs="Arial"/>
          <w:sz w:val="20"/>
          <w:szCs w:val="20"/>
        </w:rPr>
        <w:t>klasyfikacyjnej zachowania.</w:t>
      </w:r>
    </w:p>
    <w:p w:rsidR="00D470EA" w:rsidRPr="00A60554" w:rsidRDefault="00D470EA" w:rsidP="00A60554">
      <w:pPr>
        <w:pStyle w:val="Akapitzlist"/>
        <w:widowControl w:val="0"/>
        <w:numPr>
          <w:ilvl w:val="6"/>
          <w:numId w:val="280"/>
        </w:numPr>
        <w:tabs>
          <w:tab w:val="left" w:pos="0"/>
        </w:tabs>
        <w:spacing w:after="0" w:line="360" w:lineRule="auto"/>
        <w:ind w:left="426" w:hanging="284"/>
        <w:jc w:val="both"/>
        <w:rPr>
          <w:rFonts w:ascii="Arial" w:hAnsi="Arial" w:cs="Arial"/>
          <w:sz w:val="20"/>
          <w:szCs w:val="20"/>
        </w:rPr>
      </w:pPr>
      <w:r w:rsidRPr="00A60554">
        <w:rPr>
          <w:rFonts w:ascii="Arial" w:hAnsi="Arial" w:cs="Arial"/>
          <w:sz w:val="20"/>
          <w:szCs w:val="20"/>
        </w:rPr>
        <w:t>Klasyfikowanie śródroczne i roczne przeprowadza się raz w ciągu roku szkolnego na dwa  tygodnie przed posiedzeniem rady pedagogicznej poprzedzającym zakończenie I semestru każdego roku.</w:t>
      </w:r>
    </w:p>
    <w:p w:rsidR="00D470EA" w:rsidRPr="00A60554" w:rsidRDefault="00D470EA" w:rsidP="00A60554">
      <w:pPr>
        <w:pStyle w:val="Akapitzlist"/>
        <w:widowControl w:val="0"/>
        <w:numPr>
          <w:ilvl w:val="6"/>
          <w:numId w:val="280"/>
        </w:numPr>
        <w:tabs>
          <w:tab w:val="left" w:pos="0"/>
        </w:tabs>
        <w:spacing w:after="0" w:line="360" w:lineRule="auto"/>
        <w:ind w:left="426" w:hanging="284"/>
        <w:jc w:val="both"/>
        <w:rPr>
          <w:rFonts w:ascii="Arial" w:hAnsi="Arial" w:cs="Arial"/>
          <w:sz w:val="20"/>
          <w:szCs w:val="20"/>
        </w:rPr>
      </w:pPr>
      <w:r w:rsidRPr="00A60554">
        <w:rPr>
          <w:rFonts w:ascii="Arial" w:hAnsi="Arial" w:cs="Arial"/>
          <w:sz w:val="20"/>
          <w:szCs w:val="20"/>
        </w:rPr>
        <w:t>W przypadku stwierdzenia w wyniku klasyfikacji śródrocznej, że poziom osiągnięć edukacyjnych ucznia uniemożliwi lub utrudni kontynuowanie nauki w klasie programowo wyższej, szkoła stwarza uczniowi szansę uzupełnienia braków:</w:t>
      </w:r>
    </w:p>
    <w:p w:rsidR="00340D43" w:rsidRDefault="00D470EA" w:rsidP="00340D43">
      <w:pPr>
        <w:pStyle w:val="Akapitzlist"/>
        <w:numPr>
          <w:ilvl w:val="1"/>
          <w:numId w:val="135"/>
        </w:numPr>
        <w:spacing w:after="0" w:line="360" w:lineRule="auto"/>
        <w:ind w:left="709" w:hanging="425"/>
        <w:jc w:val="both"/>
        <w:rPr>
          <w:rFonts w:ascii="Arial" w:hAnsi="Arial" w:cs="Arial"/>
          <w:sz w:val="20"/>
          <w:szCs w:val="20"/>
        </w:rPr>
      </w:pPr>
      <w:r w:rsidRPr="00A60554">
        <w:rPr>
          <w:rFonts w:ascii="Arial" w:hAnsi="Arial" w:cs="Arial"/>
          <w:sz w:val="20"/>
          <w:szCs w:val="20"/>
        </w:rPr>
        <w:t>na konsultacji z nauczycielem przedmiotu w miarę zgłaszanych potrzeb przez uczniów,</w:t>
      </w:r>
    </w:p>
    <w:p w:rsidR="00340D43" w:rsidRDefault="00D470EA" w:rsidP="00340D43">
      <w:pPr>
        <w:pStyle w:val="Akapitzlist"/>
        <w:numPr>
          <w:ilvl w:val="1"/>
          <w:numId w:val="135"/>
        </w:numPr>
        <w:spacing w:after="0" w:line="360" w:lineRule="auto"/>
        <w:ind w:left="709" w:hanging="425"/>
        <w:jc w:val="both"/>
        <w:rPr>
          <w:rFonts w:ascii="Arial" w:hAnsi="Arial" w:cs="Arial"/>
          <w:sz w:val="20"/>
          <w:szCs w:val="20"/>
        </w:rPr>
      </w:pPr>
      <w:r w:rsidRPr="00340D43">
        <w:rPr>
          <w:rFonts w:ascii="Arial" w:hAnsi="Arial" w:cs="Arial"/>
          <w:sz w:val="20"/>
          <w:szCs w:val="20"/>
        </w:rPr>
        <w:t>zajęciach dydaktyc</w:t>
      </w:r>
      <w:r w:rsidR="006F1495" w:rsidRPr="00340D43">
        <w:rPr>
          <w:rFonts w:ascii="Arial" w:hAnsi="Arial" w:cs="Arial"/>
          <w:sz w:val="20"/>
          <w:szCs w:val="20"/>
        </w:rPr>
        <w:t>zno-wyrównawczych,</w:t>
      </w:r>
    </w:p>
    <w:p w:rsidR="00340D43" w:rsidRDefault="00D470EA" w:rsidP="00340D43">
      <w:pPr>
        <w:pStyle w:val="Akapitzlist"/>
        <w:numPr>
          <w:ilvl w:val="1"/>
          <w:numId w:val="135"/>
        </w:numPr>
        <w:spacing w:after="0" w:line="360" w:lineRule="auto"/>
        <w:ind w:left="709" w:hanging="425"/>
        <w:jc w:val="both"/>
        <w:rPr>
          <w:rFonts w:ascii="Arial" w:hAnsi="Arial" w:cs="Arial"/>
          <w:sz w:val="20"/>
          <w:szCs w:val="20"/>
        </w:rPr>
      </w:pPr>
      <w:r w:rsidRPr="00340D43">
        <w:rPr>
          <w:rFonts w:ascii="Arial" w:hAnsi="Arial" w:cs="Arial"/>
          <w:sz w:val="20"/>
          <w:szCs w:val="20"/>
        </w:rPr>
        <w:t>pomoc pedagoga,</w:t>
      </w:r>
    </w:p>
    <w:p w:rsidR="00340D43" w:rsidRDefault="00D470EA" w:rsidP="00340D43">
      <w:pPr>
        <w:pStyle w:val="Akapitzlist"/>
        <w:numPr>
          <w:ilvl w:val="1"/>
          <w:numId w:val="135"/>
        </w:numPr>
        <w:spacing w:after="0" w:line="360" w:lineRule="auto"/>
        <w:ind w:left="709" w:hanging="425"/>
        <w:jc w:val="both"/>
        <w:rPr>
          <w:rFonts w:ascii="Arial" w:hAnsi="Arial" w:cs="Arial"/>
          <w:sz w:val="20"/>
          <w:szCs w:val="20"/>
        </w:rPr>
      </w:pPr>
      <w:r w:rsidRPr="00340D43">
        <w:rPr>
          <w:rFonts w:ascii="Arial" w:hAnsi="Arial" w:cs="Arial"/>
          <w:sz w:val="20"/>
          <w:szCs w:val="20"/>
        </w:rPr>
        <w:t>zorganizowana przez wychowawcę pomoc koleżeńska,</w:t>
      </w:r>
    </w:p>
    <w:p w:rsidR="00D470EA" w:rsidRPr="00340D43" w:rsidRDefault="00D470EA" w:rsidP="00340D43">
      <w:pPr>
        <w:pStyle w:val="Akapitzlist"/>
        <w:numPr>
          <w:ilvl w:val="1"/>
          <w:numId w:val="135"/>
        </w:numPr>
        <w:spacing w:after="0" w:line="360" w:lineRule="auto"/>
        <w:ind w:left="709" w:hanging="425"/>
        <w:jc w:val="both"/>
        <w:rPr>
          <w:rFonts w:ascii="Arial" w:hAnsi="Arial" w:cs="Arial"/>
          <w:sz w:val="20"/>
          <w:szCs w:val="20"/>
        </w:rPr>
      </w:pPr>
      <w:r w:rsidRPr="00340D43">
        <w:rPr>
          <w:rFonts w:ascii="Arial" w:hAnsi="Arial" w:cs="Arial"/>
          <w:sz w:val="20"/>
          <w:szCs w:val="20"/>
        </w:rPr>
        <w:t>na zajęciach świetlicowych poprzez m. in. pomoc w odrabianiu prac domowych, udział ucznia w zajęciach odbywa się za wiedzą i zgodą rodziców.</w:t>
      </w:r>
    </w:p>
    <w:p w:rsidR="00D470EA" w:rsidRPr="00A60554" w:rsidRDefault="00D470EA" w:rsidP="00A60554">
      <w:pPr>
        <w:pStyle w:val="Akapitzlist"/>
        <w:numPr>
          <w:ilvl w:val="0"/>
          <w:numId w:val="281"/>
        </w:numPr>
        <w:spacing w:after="0" w:line="360" w:lineRule="auto"/>
        <w:ind w:left="426" w:hanging="284"/>
        <w:jc w:val="both"/>
        <w:rPr>
          <w:rFonts w:ascii="Arial" w:hAnsi="Arial" w:cs="Arial"/>
          <w:sz w:val="20"/>
          <w:szCs w:val="20"/>
        </w:rPr>
      </w:pPr>
      <w:r w:rsidRPr="00A60554">
        <w:rPr>
          <w:rFonts w:ascii="Arial" w:hAnsi="Arial" w:cs="Arial"/>
          <w:bCs/>
          <w:sz w:val="20"/>
          <w:szCs w:val="20"/>
          <w:lang w:eastAsia="pl-PL"/>
        </w:rPr>
        <w:t>Uczeń otrzymuje promocję do klasy programowo wyższej, jeż</w:t>
      </w:r>
      <w:r w:rsidR="00B70A3A" w:rsidRPr="00A60554">
        <w:rPr>
          <w:rFonts w:ascii="Arial" w:hAnsi="Arial" w:cs="Arial"/>
          <w:bCs/>
          <w:sz w:val="20"/>
          <w:szCs w:val="20"/>
          <w:lang w:eastAsia="pl-PL"/>
        </w:rPr>
        <w:t xml:space="preserve">eli ze wszystkich obowiązkowych </w:t>
      </w:r>
      <w:r w:rsidRPr="00A60554">
        <w:rPr>
          <w:rFonts w:ascii="Arial" w:hAnsi="Arial" w:cs="Arial"/>
          <w:bCs/>
          <w:sz w:val="20"/>
          <w:szCs w:val="20"/>
          <w:lang w:eastAsia="pl-PL"/>
        </w:rPr>
        <w:t xml:space="preserve">zajęć edukacyjnych otrzymał roczne </w:t>
      </w:r>
      <w:r w:rsidR="006F1495" w:rsidRPr="00A60554">
        <w:rPr>
          <w:rFonts w:ascii="Arial" w:hAnsi="Arial" w:cs="Arial"/>
          <w:bCs/>
          <w:sz w:val="20"/>
          <w:szCs w:val="20"/>
          <w:lang w:eastAsia="pl-PL"/>
        </w:rPr>
        <w:t>pozytywne oceny klasyfikacyjne.</w:t>
      </w:r>
    </w:p>
    <w:p w:rsidR="005A5509" w:rsidRPr="00A60554" w:rsidRDefault="00D470EA" w:rsidP="00A60554">
      <w:pPr>
        <w:pStyle w:val="Akapitzlist"/>
        <w:numPr>
          <w:ilvl w:val="0"/>
          <w:numId w:val="281"/>
        </w:numPr>
        <w:spacing w:after="0" w:line="360" w:lineRule="auto"/>
        <w:ind w:left="426" w:hanging="284"/>
        <w:jc w:val="both"/>
        <w:rPr>
          <w:rFonts w:ascii="Arial" w:hAnsi="Arial" w:cs="Arial"/>
          <w:sz w:val="20"/>
          <w:szCs w:val="20"/>
        </w:rPr>
      </w:pPr>
      <w:r w:rsidRPr="00A60554">
        <w:rPr>
          <w:rFonts w:ascii="Arial" w:hAnsi="Arial" w:cs="Arial"/>
          <w:bCs/>
          <w:sz w:val="20"/>
          <w:szCs w:val="20"/>
          <w:lang w:eastAsia="pl-PL"/>
        </w:rPr>
        <w:t xml:space="preserve">O promowaniu do klasy programowo wyższej ucznia posiadającego orzeczenie o potrzebie kształcenia specjalnego wydane ze względu na upośledzenie umysłowe w stopniu umiarkowanym </w:t>
      </w:r>
      <w:r w:rsidRPr="00A60554">
        <w:rPr>
          <w:rFonts w:ascii="Arial" w:hAnsi="Arial" w:cs="Arial"/>
          <w:bCs/>
          <w:sz w:val="20"/>
          <w:szCs w:val="20"/>
          <w:lang w:eastAsia="pl-PL"/>
        </w:rPr>
        <w:lastRenderedPageBreak/>
        <w:t xml:space="preserve">lub znacznym postanawia rada pedagogiczna, uwzględniając ustalenia zawarte </w:t>
      </w:r>
      <w:r w:rsidR="006F1495" w:rsidRPr="00A60554">
        <w:rPr>
          <w:rFonts w:ascii="Arial" w:hAnsi="Arial" w:cs="Arial"/>
          <w:bCs/>
          <w:sz w:val="20"/>
          <w:szCs w:val="20"/>
          <w:lang w:eastAsia="pl-PL"/>
        </w:rPr>
        <w:br/>
      </w:r>
      <w:r w:rsidRPr="00A60554">
        <w:rPr>
          <w:rFonts w:ascii="Arial" w:hAnsi="Arial" w:cs="Arial"/>
          <w:bCs/>
          <w:sz w:val="20"/>
          <w:szCs w:val="20"/>
          <w:lang w:eastAsia="pl-PL"/>
        </w:rPr>
        <w:t>w indywidualnym programie edukacyjno-terapeutycznym.</w:t>
      </w:r>
    </w:p>
    <w:p w:rsidR="00D470EA" w:rsidRPr="00A60554" w:rsidRDefault="00D470EA" w:rsidP="00A60554">
      <w:pPr>
        <w:pStyle w:val="Akapitzlist"/>
        <w:numPr>
          <w:ilvl w:val="0"/>
          <w:numId w:val="281"/>
        </w:numPr>
        <w:spacing w:after="0" w:line="360" w:lineRule="auto"/>
        <w:ind w:left="426" w:hanging="284"/>
        <w:jc w:val="both"/>
        <w:rPr>
          <w:rFonts w:ascii="Arial" w:hAnsi="Arial" w:cs="Arial"/>
          <w:sz w:val="20"/>
          <w:szCs w:val="20"/>
          <w:lang w:eastAsia="en-US"/>
        </w:rPr>
      </w:pPr>
      <w:r w:rsidRPr="00A60554">
        <w:rPr>
          <w:rFonts w:ascii="Arial" w:hAnsi="Arial" w:cs="Arial"/>
          <w:bCs/>
          <w:sz w:val="20"/>
          <w:szCs w:val="20"/>
          <w:lang w:eastAsia="pl-PL"/>
        </w:rPr>
        <w:t>Uczeń, który nie otrzymał promocji do klasy programowo wyższej powtarza klasę.</w:t>
      </w:r>
    </w:p>
    <w:p w:rsidR="00D470EA" w:rsidRPr="00A60554" w:rsidRDefault="00D470EA" w:rsidP="00A60554">
      <w:pPr>
        <w:pStyle w:val="Akapitzlist"/>
        <w:numPr>
          <w:ilvl w:val="0"/>
          <w:numId w:val="281"/>
        </w:numPr>
        <w:spacing w:after="0" w:line="360" w:lineRule="auto"/>
        <w:ind w:left="426" w:hanging="284"/>
        <w:jc w:val="both"/>
        <w:rPr>
          <w:rFonts w:ascii="Arial" w:hAnsi="Arial" w:cs="Arial"/>
          <w:sz w:val="20"/>
          <w:szCs w:val="20"/>
        </w:rPr>
      </w:pPr>
      <w:r w:rsidRPr="00A60554">
        <w:rPr>
          <w:rFonts w:ascii="Arial" w:hAnsi="Arial" w:cs="Arial"/>
          <w:sz w:val="20"/>
          <w:szCs w:val="20"/>
        </w:rPr>
        <w:t>Jeśli uczeń otrzymał ocenę niedostateczną w wyniku klasyfikacji śródrocznej – otrzymuje Kartę uzupełnienia wiadomości i zgodnie z terminami określonymi przez nauczyciela nadrabia zaległości.</w:t>
      </w:r>
      <w:r w:rsidR="006F1495" w:rsidRPr="00A60554">
        <w:rPr>
          <w:rFonts w:ascii="Arial" w:hAnsi="Arial" w:cs="Arial"/>
          <w:sz w:val="20"/>
          <w:szCs w:val="20"/>
        </w:rPr>
        <w:t xml:space="preserve"> Nauczyciel z uczniem ustala</w:t>
      </w:r>
      <w:r w:rsidRPr="00A60554">
        <w:rPr>
          <w:rFonts w:ascii="Arial" w:hAnsi="Arial" w:cs="Arial"/>
          <w:sz w:val="20"/>
          <w:szCs w:val="20"/>
        </w:rPr>
        <w:t xml:space="preserve"> indywidualnie formę zaliczenia.</w:t>
      </w:r>
    </w:p>
    <w:p w:rsidR="00D470EA" w:rsidRPr="00A60554" w:rsidRDefault="00D470EA" w:rsidP="00A60554">
      <w:pPr>
        <w:pStyle w:val="Akapitzlist"/>
        <w:numPr>
          <w:ilvl w:val="0"/>
          <w:numId w:val="281"/>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W przypadku wprowadzenia w szkolnym planie nauczania zestawienia zajęć edukacyjnych </w:t>
      </w:r>
      <w:r w:rsidR="006F1495" w:rsidRPr="00A60554">
        <w:rPr>
          <w:rFonts w:ascii="Arial" w:hAnsi="Arial" w:cs="Arial"/>
          <w:sz w:val="20"/>
          <w:szCs w:val="20"/>
        </w:rPr>
        <w:br/>
      </w:r>
      <w:r w:rsidRPr="00A60554">
        <w:rPr>
          <w:rFonts w:ascii="Arial" w:hAnsi="Arial" w:cs="Arial"/>
          <w:sz w:val="20"/>
          <w:szCs w:val="20"/>
        </w:rPr>
        <w:t>w blok przedmiotów, odrębnie ustala się oceny z poszczególnych zajęć edukacyjnych wchodzących w skład tego bloku.</w:t>
      </w:r>
    </w:p>
    <w:p w:rsidR="00D470EA" w:rsidRPr="00A60554" w:rsidRDefault="00D470EA" w:rsidP="00A60554">
      <w:pPr>
        <w:pStyle w:val="Akapitzlist"/>
        <w:numPr>
          <w:ilvl w:val="0"/>
          <w:numId w:val="281"/>
        </w:numPr>
        <w:spacing w:after="0" w:line="360" w:lineRule="auto"/>
        <w:ind w:left="426" w:hanging="284"/>
        <w:jc w:val="both"/>
        <w:rPr>
          <w:rFonts w:ascii="Arial" w:hAnsi="Arial" w:cs="Arial"/>
          <w:sz w:val="20"/>
          <w:szCs w:val="20"/>
        </w:rPr>
      </w:pPr>
      <w:r w:rsidRPr="00A60554">
        <w:rPr>
          <w:rFonts w:ascii="Arial" w:hAnsi="Arial" w:cs="Arial"/>
          <w:sz w:val="20"/>
          <w:szCs w:val="20"/>
        </w:rPr>
        <w:t>Klasyfikowanie roczne polega na podsumowaniu</w:t>
      </w:r>
      <w:r w:rsidR="00B70A3A" w:rsidRPr="00A60554">
        <w:rPr>
          <w:rFonts w:ascii="Arial" w:hAnsi="Arial" w:cs="Arial"/>
          <w:sz w:val="20"/>
          <w:szCs w:val="20"/>
        </w:rPr>
        <w:t xml:space="preserve"> osiągnięć edukacyjnych ucznia w danym roku </w:t>
      </w:r>
      <w:r w:rsidRPr="00A60554">
        <w:rPr>
          <w:rFonts w:ascii="Arial" w:hAnsi="Arial" w:cs="Arial"/>
          <w:sz w:val="20"/>
          <w:szCs w:val="20"/>
        </w:rPr>
        <w:t xml:space="preserve">szkolnym z zajęć edukacyjnych </w:t>
      </w:r>
      <w:r w:rsidR="00B70A3A" w:rsidRPr="00A60554">
        <w:rPr>
          <w:rFonts w:ascii="Arial" w:hAnsi="Arial" w:cs="Arial"/>
          <w:sz w:val="20"/>
          <w:szCs w:val="20"/>
        </w:rPr>
        <w:t xml:space="preserve">określonych w planie nauczania </w:t>
      </w:r>
      <w:r w:rsidRPr="00A60554">
        <w:rPr>
          <w:rFonts w:ascii="Arial" w:hAnsi="Arial" w:cs="Arial"/>
          <w:sz w:val="20"/>
          <w:szCs w:val="20"/>
        </w:rPr>
        <w:t>i ustaleniu ocen klasyfikacyjnych oraz oceny zachowania.</w:t>
      </w:r>
    </w:p>
    <w:p w:rsidR="00D470EA" w:rsidRPr="00A60554" w:rsidRDefault="00B70A3A" w:rsidP="00A60554">
      <w:pPr>
        <w:spacing w:after="0" w:line="360" w:lineRule="auto"/>
        <w:ind w:left="426" w:hanging="284"/>
        <w:jc w:val="both"/>
        <w:rPr>
          <w:rFonts w:ascii="Arial" w:hAnsi="Arial" w:cs="Arial"/>
          <w:sz w:val="20"/>
          <w:szCs w:val="20"/>
        </w:rPr>
      </w:pPr>
      <w:r w:rsidRPr="00A60554">
        <w:rPr>
          <w:rFonts w:ascii="Arial" w:hAnsi="Arial" w:cs="Arial"/>
          <w:sz w:val="20"/>
          <w:szCs w:val="20"/>
        </w:rPr>
        <w:t>10.</w:t>
      </w:r>
      <w:r w:rsidR="00D470EA" w:rsidRPr="00A60554">
        <w:rPr>
          <w:rFonts w:ascii="Arial" w:hAnsi="Arial" w:cs="Arial"/>
          <w:sz w:val="20"/>
          <w:szCs w:val="20"/>
        </w:rPr>
        <w:t xml:space="preserve"> Nie później niż 14 dni przed zakończeniem z</w:t>
      </w:r>
      <w:r w:rsidR="006F1495" w:rsidRPr="00A60554">
        <w:rPr>
          <w:rFonts w:ascii="Arial" w:hAnsi="Arial" w:cs="Arial"/>
          <w:sz w:val="20"/>
          <w:szCs w:val="20"/>
        </w:rPr>
        <w:t xml:space="preserve">ajęć dydaktyczno-wychowawczych </w:t>
      </w:r>
      <w:r w:rsidR="00D470EA" w:rsidRPr="00A60554">
        <w:rPr>
          <w:rFonts w:ascii="Arial" w:hAnsi="Arial" w:cs="Arial"/>
          <w:sz w:val="20"/>
          <w:szCs w:val="20"/>
        </w:rPr>
        <w:t>wychowawca przekazuje informację pi</w:t>
      </w:r>
      <w:r w:rsidRPr="00A60554">
        <w:rPr>
          <w:rFonts w:ascii="Arial" w:hAnsi="Arial" w:cs="Arial"/>
          <w:sz w:val="20"/>
          <w:szCs w:val="20"/>
        </w:rPr>
        <w:t xml:space="preserve">semną uczniowi i jego rodzicom </w:t>
      </w:r>
      <w:r w:rsidR="00D470EA" w:rsidRPr="00A60554">
        <w:rPr>
          <w:rFonts w:ascii="Arial" w:hAnsi="Arial" w:cs="Arial"/>
          <w:sz w:val="20"/>
          <w:szCs w:val="20"/>
        </w:rPr>
        <w:t>o przewidywanych wszystkich ocenach klasyfi</w:t>
      </w:r>
      <w:r w:rsidRPr="00A60554">
        <w:rPr>
          <w:rFonts w:ascii="Arial" w:hAnsi="Arial" w:cs="Arial"/>
          <w:sz w:val="20"/>
          <w:szCs w:val="20"/>
        </w:rPr>
        <w:t xml:space="preserve">kacyjnych z zajęć edukacyjnych </w:t>
      </w:r>
      <w:r w:rsidR="00D470EA" w:rsidRPr="00A60554">
        <w:rPr>
          <w:rFonts w:ascii="Arial" w:hAnsi="Arial" w:cs="Arial"/>
          <w:sz w:val="20"/>
          <w:szCs w:val="20"/>
        </w:rPr>
        <w:t>i przewidywanej klasyfikacyjnej ocenie zachowania. Potwierdzone podpisem informacje o zapoznaniu się z proponowanymi o</w:t>
      </w:r>
      <w:r w:rsidRPr="00A60554">
        <w:rPr>
          <w:rFonts w:ascii="Arial" w:hAnsi="Arial" w:cs="Arial"/>
          <w:sz w:val="20"/>
          <w:szCs w:val="20"/>
        </w:rPr>
        <w:t xml:space="preserve">cenami  wychowawca przechowuje </w:t>
      </w:r>
      <w:r w:rsidR="00D470EA" w:rsidRPr="00A60554">
        <w:rPr>
          <w:rFonts w:ascii="Arial" w:hAnsi="Arial" w:cs="Arial"/>
          <w:sz w:val="20"/>
          <w:szCs w:val="20"/>
        </w:rPr>
        <w:t>w teczce wychowawcy klasy.  Po tym czasie:</w:t>
      </w:r>
    </w:p>
    <w:p w:rsidR="00D470EA" w:rsidRPr="00A60554" w:rsidRDefault="00D470EA" w:rsidP="00A60554">
      <w:pPr>
        <w:pStyle w:val="Akapitzlist"/>
        <w:numPr>
          <w:ilvl w:val="1"/>
          <w:numId w:val="281"/>
        </w:numPr>
        <w:spacing w:after="0" w:line="360" w:lineRule="auto"/>
        <w:ind w:left="851" w:hanging="425"/>
        <w:jc w:val="both"/>
        <w:rPr>
          <w:rFonts w:ascii="Arial" w:hAnsi="Arial" w:cs="Arial"/>
          <w:sz w:val="20"/>
          <w:szCs w:val="20"/>
        </w:rPr>
      </w:pPr>
      <w:r w:rsidRPr="00A60554">
        <w:rPr>
          <w:rFonts w:ascii="Arial" w:hAnsi="Arial" w:cs="Arial"/>
          <w:sz w:val="20"/>
          <w:szCs w:val="20"/>
        </w:rPr>
        <w:t>ocena z przedmiotu nie może być zmieniona</w:t>
      </w:r>
      <w:r w:rsidRPr="00A60554">
        <w:rPr>
          <w:rFonts w:ascii="Arial" w:hAnsi="Arial" w:cs="Arial"/>
          <w:b/>
          <w:sz w:val="20"/>
          <w:szCs w:val="20"/>
        </w:rPr>
        <w:t xml:space="preserve"> </w:t>
      </w:r>
      <w:r w:rsidRPr="00A60554">
        <w:rPr>
          <w:rFonts w:ascii="Arial" w:hAnsi="Arial" w:cs="Arial"/>
          <w:sz w:val="20"/>
          <w:szCs w:val="20"/>
        </w:rPr>
        <w:t>na niższą,</w:t>
      </w:r>
    </w:p>
    <w:p w:rsidR="00D470EA" w:rsidRPr="00A60554" w:rsidRDefault="00D470EA" w:rsidP="00A60554">
      <w:pPr>
        <w:pStyle w:val="Akapitzlist"/>
        <w:numPr>
          <w:ilvl w:val="1"/>
          <w:numId w:val="281"/>
        </w:numPr>
        <w:spacing w:after="0" w:line="360" w:lineRule="auto"/>
        <w:ind w:left="851" w:hanging="425"/>
        <w:jc w:val="both"/>
        <w:rPr>
          <w:rFonts w:ascii="Arial" w:hAnsi="Arial" w:cs="Arial"/>
          <w:sz w:val="20"/>
          <w:szCs w:val="20"/>
        </w:rPr>
      </w:pPr>
      <w:r w:rsidRPr="00A60554">
        <w:rPr>
          <w:rFonts w:ascii="Arial" w:hAnsi="Arial" w:cs="Arial"/>
          <w:sz w:val="20"/>
          <w:szCs w:val="20"/>
        </w:rPr>
        <w:t xml:space="preserve">ocena zachowania może być zmieniona w wyjątkowych przypadkach (absencja ucznia spowodowana wagarowaniem, drastyczne </w:t>
      </w:r>
      <w:r w:rsidR="006F1495" w:rsidRPr="00A60554">
        <w:rPr>
          <w:rFonts w:ascii="Arial" w:hAnsi="Arial" w:cs="Arial"/>
          <w:sz w:val="20"/>
          <w:szCs w:val="20"/>
        </w:rPr>
        <w:t>łamanie zapisów statutu itp.).</w:t>
      </w:r>
    </w:p>
    <w:p w:rsidR="00D470EA" w:rsidRPr="00A60554" w:rsidRDefault="00D470EA" w:rsidP="00A60554">
      <w:pPr>
        <w:pStyle w:val="Akapitzlist"/>
        <w:numPr>
          <w:ilvl w:val="0"/>
          <w:numId w:val="282"/>
        </w:numPr>
        <w:spacing w:after="0" w:line="360" w:lineRule="auto"/>
        <w:ind w:left="426" w:hanging="284"/>
        <w:jc w:val="both"/>
        <w:rPr>
          <w:rFonts w:ascii="Arial" w:hAnsi="Arial" w:cs="Arial"/>
          <w:sz w:val="20"/>
          <w:szCs w:val="20"/>
        </w:rPr>
      </w:pPr>
      <w:r w:rsidRPr="00A60554">
        <w:rPr>
          <w:rFonts w:ascii="Arial" w:hAnsi="Arial" w:cs="Arial"/>
          <w:sz w:val="20"/>
          <w:szCs w:val="20"/>
        </w:rPr>
        <w:t>Podstawą klasyfikowania śródrocznego lub rocznego ucznia jest posiadanie co najmniej trzech ocen cząstkowych w przypadku jednej godziny tygodniowo danego przedmiotu</w:t>
      </w:r>
      <w:r w:rsidRPr="00A60554">
        <w:rPr>
          <w:rFonts w:ascii="Arial" w:hAnsi="Arial" w:cs="Arial"/>
          <w:b/>
          <w:sz w:val="20"/>
          <w:szCs w:val="20"/>
        </w:rPr>
        <w:t>.</w:t>
      </w:r>
    </w:p>
    <w:p w:rsidR="00D470EA" w:rsidRPr="00A60554" w:rsidRDefault="00D470EA" w:rsidP="00A60554">
      <w:pPr>
        <w:pStyle w:val="Akapitzlist"/>
        <w:numPr>
          <w:ilvl w:val="0"/>
          <w:numId w:val="282"/>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Klasyfikacji rocznej można dokonać również w przypadku nie przeprowadzenia klasyfikacji </w:t>
      </w:r>
      <w:r w:rsidR="006F1495" w:rsidRPr="00A60554">
        <w:rPr>
          <w:rFonts w:ascii="Arial" w:hAnsi="Arial" w:cs="Arial"/>
          <w:sz w:val="20"/>
          <w:szCs w:val="20"/>
        </w:rPr>
        <w:br/>
      </w:r>
      <w:r w:rsidRPr="00A60554">
        <w:rPr>
          <w:rFonts w:ascii="Arial" w:hAnsi="Arial" w:cs="Arial"/>
          <w:sz w:val="20"/>
          <w:szCs w:val="20"/>
        </w:rPr>
        <w:t xml:space="preserve">za pierwszy semestr, jeżeli istnieją podstawy do oceny osiągnięć  edukacyjnych ucznia w drugim semestrze, a </w:t>
      </w:r>
      <w:r w:rsidR="00E27138" w:rsidRPr="00A60554">
        <w:rPr>
          <w:rFonts w:ascii="Arial" w:hAnsi="Arial" w:cs="Arial"/>
          <w:sz w:val="20"/>
          <w:szCs w:val="20"/>
        </w:rPr>
        <w:t xml:space="preserve">jego wiadomości i umiejętności </w:t>
      </w:r>
      <w:r w:rsidRPr="00A60554">
        <w:rPr>
          <w:rFonts w:ascii="Arial" w:hAnsi="Arial" w:cs="Arial"/>
          <w:sz w:val="20"/>
          <w:szCs w:val="20"/>
        </w:rPr>
        <w:t xml:space="preserve">z pierwszego semestru zostały uzupełnione </w:t>
      </w:r>
      <w:r w:rsidR="006F1495" w:rsidRPr="00A60554">
        <w:rPr>
          <w:rFonts w:ascii="Arial" w:hAnsi="Arial" w:cs="Arial"/>
          <w:sz w:val="20"/>
          <w:szCs w:val="20"/>
        </w:rPr>
        <w:br/>
      </w:r>
      <w:r w:rsidRPr="00A60554">
        <w:rPr>
          <w:rFonts w:ascii="Arial" w:hAnsi="Arial" w:cs="Arial"/>
          <w:sz w:val="20"/>
          <w:szCs w:val="20"/>
        </w:rPr>
        <w:t>i pozwalają na konty</w:t>
      </w:r>
      <w:r w:rsidR="00E27138" w:rsidRPr="00A60554">
        <w:rPr>
          <w:rFonts w:ascii="Arial" w:hAnsi="Arial" w:cs="Arial"/>
          <w:sz w:val="20"/>
          <w:szCs w:val="20"/>
        </w:rPr>
        <w:t xml:space="preserve">nuowanie nauki </w:t>
      </w:r>
      <w:r w:rsidRPr="00A60554">
        <w:rPr>
          <w:rFonts w:ascii="Arial" w:hAnsi="Arial" w:cs="Arial"/>
          <w:sz w:val="20"/>
          <w:szCs w:val="20"/>
        </w:rPr>
        <w:t>w klasie programowo wyższej lub ukończenie szkoły. Nauczyciel prowadzący zajęcia ustala sposób i termin nadrobienia a następnie zaliczenia materiału z pierwszego semestru.</w:t>
      </w:r>
    </w:p>
    <w:p w:rsidR="00D470EA" w:rsidRPr="00A60554" w:rsidRDefault="00D470EA" w:rsidP="00A60554">
      <w:pPr>
        <w:pStyle w:val="Akapitzlist"/>
        <w:numPr>
          <w:ilvl w:val="0"/>
          <w:numId w:val="282"/>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W przypadku nieklasyfikowania ucznia z obowiązkowych lub dodatkowych zajęć edukacyjnych </w:t>
      </w:r>
      <w:r w:rsidR="004D247E" w:rsidRPr="00A60554">
        <w:rPr>
          <w:rFonts w:ascii="Arial" w:hAnsi="Arial" w:cs="Arial"/>
          <w:sz w:val="20"/>
          <w:szCs w:val="20"/>
        </w:rPr>
        <w:br/>
      </w:r>
      <w:r w:rsidRPr="00A60554">
        <w:rPr>
          <w:rFonts w:ascii="Arial" w:hAnsi="Arial" w:cs="Arial"/>
          <w:sz w:val="20"/>
          <w:szCs w:val="20"/>
        </w:rPr>
        <w:t>w dokumentacji przebiegu nauczania zamiast oceny klasyfikacyjnej wpisuje się „nieklasyfikowany” albo „nieklasyfikowana”.</w:t>
      </w:r>
    </w:p>
    <w:p w:rsidR="00D470EA" w:rsidRPr="00A60554" w:rsidRDefault="00D470EA" w:rsidP="00A60554">
      <w:pPr>
        <w:pStyle w:val="Akapitzlist"/>
        <w:numPr>
          <w:ilvl w:val="0"/>
          <w:numId w:val="282"/>
        </w:numPr>
        <w:spacing w:after="0" w:line="360" w:lineRule="auto"/>
        <w:ind w:left="426" w:hanging="284"/>
        <w:jc w:val="both"/>
        <w:rPr>
          <w:rFonts w:ascii="Arial" w:hAnsi="Arial" w:cs="Arial"/>
          <w:sz w:val="20"/>
          <w:szCs w:val="20"/>
        </w:rPr>
      </w:pPr>
      <w:r w:rsidRPr="00A60554">
        <w:rPr>
          <w:rFonts w:ascii="Arial" w:hAnsi="Arial" w:cs="Arial"/>
          <w:sz w:val="20"/>
          <w:szCs w:val="20"/>
        </w:rPr>
        <w:t>Na klasyfikację końcową składają się:</w:t>
      </w:r>
    </w:p>
    <w:p w:rsidR="00D470EA" w:rsidRPr="00A60554" w:rsidRDefault="00D470EA" w:rsidP="00A60554">
      <w:pPr>
        <w:pStyle w:val="Akapitzlist"/>
        <w:numPr>
          <w:ilvl w:val="1"/>
          <w:numId w:val="282"/>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roczne oceny klasyfikacyjne z zajęć edukacyjnych ustalone odpowiednio w klasie programowo najwyższej lub </w:t>
      </w:r>
      <w:r w:rsidR="004D247E" w:rsidRPr="00A60554">
        <w:rPr>
          <w:rFonts w:ascii="Arial" w:hAnsi="Arial" w:cs="Arial"/>
          <w:sz w:val="20"/>
          <w:szCs w:val="20"/>
        </w:rPr>
        <w:t>semestrze programowo najwyższym,</w:t>
      </w:r>
    </w:p>
    <w:p w:rsidR="00D470EA" w:rsidRPr="00A60554" w:rsidRDefault="00D470EA" w:rsidP="00A60554">
      <w:pPr>
        <w:pStyle w:val="Akapitzlist"/>
        <w:numPr>
          <w:ilvl w:val="1"/>
          <w:numId w:val="282"/>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roczne oceny klasyfikacyjne z zajęć edukacyjnych, których realizacja zakończyła się odpowiednio w klasach programowo niższych lub</w:t>
      </w:r>
      <w:r w:rsidR="004D247E" w:rsidRPr="00A60554">
        <w:rPr>
          <w:rFonts w:ascii="Arial" w:hAnsi="Arial" w:cs="Arial"/>
          <w:sz w:val="20"/>
          <w:szCs w:val="20"/>
        </w:rPr>
        <w:t xml:space="preserve"> semestrach programowo niższych,</w:t>
      </w:r>
    </w:p>
    <w:p w:rsidR="00D470EA" w:rsidRPr="00A60554" w:rsidRDefault="00D470EA" w:rsidP="00A60554">
      <w:pPr>
        <w:pStyle w:val="Akapitzlist"/>
        <w:numPr>
          <w:ilvl w:val="1"/>
          <w:numId w:val="282"/>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roczna ocena klasyfikacyjna zachowania ustalona w klasie programowo najwyższej.</w:t>
      </w:r>
    </w:p>
    <w:p w:rsidR="00D470EA" w:rsidRPr="00A60554" w:rsidRDefault="00D470EA" w:rsidP="00A60554">
      <w:pPr>
        <w:pStyle w:val="Akapitzlist"/>
        <w:numPr>
          <w:ilvl w:val="0"/>
          <w:numId w:val="282"/>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Klasyfikacji końcowej dokonuje się w klasie programowo najwyższej szkoły. </w:t>
      </w:r>
    </w:p>
    <w:p w:rsidR="00D470EA" w:rsidRPr="00A60554" w:rsidRDefault="00D470EA" w:rsidP="00A60554">
      <w:pPr>
        <w:pStyle w:val="Akapitzlist"/>
        <w:numPr>
          <w:ilvl w:val="0"/>
          <w:numId w:val="282"/>
        </w:numPr>
        <w:spacing w:after="0" w:line="360" w:lineRule="auto"/>
        <w:ind w:left="426" w:hanging="284"/>
        <w:jc w:val="both"/>
        <w:rPr>
          <w:rFonts w:ascii="Arial" w:hAnsi="Arial" w:cs="Arial"/>
          <w:bCs/>
          <w:sz w:val="20"/>
          <w:szCs w:val="20"/>
          <w:lang w:eastAsia="pl-PL"/>
        </w:rPr>
      </w:pPr>
      <w:r w:rsidRPr="00A60554">
        <w:rPr>
          <w:rFonts w:ascii="Arial" w:hAnsi="Arial" w:cs="Arial"/>
          <w:bCs/>
          <w:sz w:val="20"/>
          <w:szCs w:val="20"/>
          <w:lang w:eastAsia="pl-PL"/>
        </w:rPr>
        <w:lastRenderedPageBreak/>
        <w:t>Dyrektor szkoły zwalnia ucznia z realizacji niektórych obowią</w:t>
      </w:r>
      <w:r w:rsidR="004D247E" w:rsidRPr="00A60554">
        <w:rPr>
          <w:rFonts w:ascii="Arial" w:hAnsi="Arial" w:cs="Arial"/>
          <w:bCs/>
          <w:sz w:val="20"/>
          <w:szCs w:val="20"/>
          <w:lang w:eastAsia="pl-PL"/>
        </w:rPr>
        <w:t xml:space="preserve">zkowych zajęć edukacyjnych </w:t>
      </w:r>
      <w:r w:rsidR="004D247E" w:rsidRPr="00A60554">
        <w:rPr>
          <w:rFonts w:ascii="Arial" w:hAnsi="Arial" w:cs="Arial"/>
          <w:bCs/>
          <w:sz w:val="20"/>
          <w:szCs w:val="20"/>
          <w:lang w:eastAsia="pl-PL"/>
        </w:rPr>
        <w:br/>
        <w:t xml:space="preserve">ze </w:t>
      </w:r>
      <w:r w:rsidRPr="00A60554">
        <w:rPr>
          <w:rFonts w:ascii="Arial" w:hAnsi="Arial" w:cs="Arial"/>
          <w:bCs/>
          <w:sz w:val="20"/>
          <w:szCs w:val="20"/>
          <w:lang w:eastAsia="pl-PL"/>
        </w:rPr>
        <w:t xml:space="preserve">względu na stan zdrowia, specyficzne trudności w uczeniu się, niepełnosprawność </w:t>
      </w:r>
      <w:r w:rsidR="004D247E" w:rsidRPr="00A60554">
        <w:rPr>
          <w:rFonts w:ascii="Arial" w:hAnsi="Arial" w:cs="Arial"/>
          <w:bCs/>
          <w:sz w:val="20"/>
          <w:szCs w:val="20"/>
          <w:lang w:eastAsia="pl-PL"/>
        </w:rPr>
        <w:br/>
      </w:r>
      <w:r w:rsidRPr="00A60554">
        <w:rPr>
          <w:rFonts w:ascii="Arial" w:hAnsi="Arial" w:cs="Arial"/>
          <w:bCs/>
          <w:sz w:val="20"/>
          <w:szCs w:val="20"/>
          <w:lang w:eastAsia="pl-PL"/>
        </w:rPr>
        <w:t>lub zrealizowanie danych obowiązkowych zajęć edukacyjnych na wcześniejszym etapie edukacyjnym w przypadkach określonych przepisami oświatowymi.</w:t>
      </w:r>
    </w:p>
    <w:p w:rsidR="00D470EA" w:rsidRPr="00A60554" w:rsidRDefault="00D470EA" w:rsidP="00A60554">
      <w:pPr>
        <w:pStyle w:val="p0"/>
        <w:numPr>
          <w:ilvl w:val="0"/>
          <w:numId w:val="282"/>
        </w:numPr>
        <w:spacing w:before="0" w:after="0" w:line="360" w:lineRule="auto"/>
        <w:ind w:left="426" w:hanging="284"/>
        <w:jc w:val="both"/>
        <w:rPr>
          <w:rFonts w:ascii="Arial" w:hAnsi="Arial" w:cs="Arial"/>
          <w:sz w:val="20"/>
          <w:szCs w:val="20"/>
        </w:rPr>
      </w:pPr>
      <w:r w:rsidRPr="00A60554">
        <w:rPr>
          <w:rFonts w:ascii="Arial" w:hAnsi="Arial" w:cs="Arial"/>
          <w:sz w:val="20"/>
          <w:szCs w:val="20"/>
        </w:rPr>
        <w:t>Jeżeli okres zwolnienia ucznia z realizacji zajęć wych</w:t>
      </w:r>
      <w:r w:rsidR="004D247E" w:rsidRPr="00A60554">
        <w:rPr>
          <w:rFonts w:ascii="Arial" w:hAnsi="Arial" w:cs="Arial"/>
          <w:sz w:val="20"/>
          <w:szCs w:val="20"/>
        </w:rPr>
        <w:t xml:space="preserve">owania fizycznego, informatyki </w:t>
      </w:r>
      <w:r w:rsidRPr="00A60554">
        <w:rPr>
          <w:rFonts w:ascii="Arial" w:hAnsi="Arial" w:cs="Arial"/>
          <w:sz w:val="20"/>
          <w:szCs w:val="20"/>
        </w:rPr>
        <w:t xml:space="preserve">i zajęć komputerowych, uniemożliwia ustalenie śródrocznej lub rocznej, oceny klasyfikacyjnej, </w:t>
      </w:r>
      <w:r w:rsidR="004D247E" w:rsidRPr="00A60554">
        <w:rPr>
          <w:rFonts w:ascii="Arial" w:hAnsi="Arial" w:cs="Arial"/>
          <w:sz w:val="20"/>
          <w:szCs w:val="20"/>
        </w:rPr>
        <w:br/>
      </w:r>
      <w:r w:rsidRPr="00A60554">
        <w:rPr>
          <w:rFonts w:ascii="Arial" w:hAnsi="Arial" w:cs="Arial"/>
          <w:sz w:val="20"/>
          <w:szCs w:val="20"/>
        </w:rPr>
        <w:t xml:space="preserve">w dokumentacji przebiegu nauczania zamiast oceny klasyfikacyjnej wpisuje się „zwolniony” </w:t>
      </w:r>
      <w:r w:rsidR="004D247E" w:rsidRPr="00A60554">
        <w:rPr>
          <w:rFonts w:ascii="Arial" w:hAnsi="Arial" w:cs="Arial"/>
          <w:sz w:val="20"/>
          <w:szCs w:val="20"/>
        </w:rPr>
        <w:br/>
      </w:r>
      <w:r w:rsidRPr="00A60554">
        <w:rPr>
          <w:rFonts w:ascii="Arial" w:hAnsi="Arial" w:cs="Arial"/>
          <w:sz w:val="20"/>
          <w:szCs w:val="20"/>
        </w:rPr>
        <w:t xml:space="preserve">albo „zwolniona”. Uczeń kończy szkołę, jeśli w wyniku klasyfikacji końcowej uzyskał oceny klasyfikacyjne z zajęć edukacyjnych wyższe od oceny niedostatecznej oraz przystąpił </w:t>
      </w:r>
      <w:r w:rsidR="004D247E" w:rsidRPr="00A60554">
        <w:rPr>
          <w:rFonts w:ascii="Arial" w:hAnsi="Arial" w:cs="Arial"/>
          <w:sz w:val="20"/>
          <w:szCs w:val="20"/>
        </w:rPr>
        <w:br/>
      </w:r>
      <w:r w:rsidR="00C852CA">
        <w:rPr>
          <w:rFonts w:ascii="Arial" w:hAnsi="Arial" w:cs="Arial"/>
          <w:sz w:val="20"/>
          <w:szCs w:val="20"/>
        </w:rPr>
        <w:t>do egzaminu</w:t>
      </w:r>
      <w:r w:rsidRPr="00A60554">
        <w:rPr>
          <w:rFonts w:ascii="Arial" w:hAnsi="Arial" w:cs="Arial"/>
          <w:sz w:val="20"/>
          <w:szCs w:val="20"/>
        </w:rPr>
        <w:t xml:space="preserve"> ósmoklasisty.</w:t>
      </w:r>
    </w:p>
    <w:p w:rsidR="00D470EA" w:rsidRPr="00A60554" w:rsidRDefault="00D470EA" w:rsidP="00A60554">
      <w:pPr>
        <w:pStyle w:val="p0"/>
        <w:numPr>
          <w:ilvl w:val="0"/>
          <w:numId w:val="282"/>
        </w:numPr>
        <w:spacing w:before="0" w:after="0" w:line="360" w:lineRule="auto"/>
        <w:ind w:left="426" w:hanging="284"/>
        <w:jc w:val="both"/>
        <w:rPr>
          <w:rFonts w:ascii="Arial" w:hAnsi="Arial" w:cs="Arial"/>
          <w:sz w:val="20"/>
          <w:szCs w:val="20"/>
        </w:rPr>
      </w:pPr>
      <w:r w:rsidRPr="00A60554">
        <w:rPr>
          <w:rFonts w:ascii="Arial" w:hAnsi="Arial" w:cs="Arial"/>
          <w:sz w:val="20"/>
          <w:szCs w:val="20"/>
        </w:rPr>
        <w:t>Uczeń kończy szkołę, jeśli w wyniku klasyfikacji końcowej uzyskał pozytywne oceny klasyfikacyjne z zajęć edukacyjnych  oraz przystąpił do egzaminu gimnazjalnego.</w:t>
      </w:r>
    </w:p>
    <w:p w:rsidR="00D470EA" w:rsidRPr="00A60554" w:rsidRDefault="00D470EA" w:rsidP="00A60554">
      <w:pPr>
        <w:pStyle w:val="p0"/>
        <w:numPr>
          <w:ilvl w:val="0"/>
          <w:numId w:val="282"/>
        </w:numPr>
        <w:spacing w:before="0" w:after="0" w:line="360" w:lineRule="auto"/>
        <w:ind w:left="426" w:hanging="284"/>
        <w:jc w:val="both"/>
        <w:rPr>
          <w:rFonts w:ascii="Arial" w:hAnsi="Arial" w:cs="Arial"/>
          <w:sz w:val="20"/>
          <w:szCs w:val="20"/>
        </w:rPr>
      </w:pPr>
      <w:r w:rsidRPr="00A60554">
        <w:rPr>
          <w:rFonts w:ascii="Arial" w:hAnsi="Arial" w:cs="Arial"/>
          <w:sz w:val="20"/>
          <w:szCs w:val="20"/>
        </w:rPr>
        <w:t xml:space="preserve">Uczeń kończy szkołę z wyróżnieniem, jeśli spełnia określone warunki: średnia ocen co najmniej 4,75 oraz co najmniej bardzo dobra ocena zachowania. </w:t>
      </w:r>
    </w:p>
    <w:p w:rsidR="00D470EA" w:rsidRPr="00A60554" w:rsidRDefault="00D470EA" w:rsidP="00A60554">
      <w:pPr>
        <w:pStyle w:val="Akapitzlist"/>
        <w:numPr>
          <w:ilvl w:val="0"/>
          <w:numId w:val="282"/>
        </w:numPr>
        <w:spacing w:after="0" w:line="360" w:lineRule="auto"/>
        <w:ind w:left="426" w:hanging="284"/>
        <w:jc w:val="both"/>
        <w:rPr>
          <w:rFonts w:ascii="Arial" w:hAnsi="Arial" w:cs="Arial"/>
          <w:sz w:val="20"/>
          <w:szCs w:val="20"/>
        </w:rPr>
      </w:pPr>
      <w:r w:rsidRPr="00A60554">
        <w:rPr>
          <w:rFonts w:ascii="Arial" w:hAnsi="Arial" w:cs="Arial"/>
          <w:sz w:val="20"/>
          <w:szCs w:val="20"/>
        </w:rPr>
        <w:t>Podstawą do wystawienia oceny śródrocznej i rocznej ze wszystkich przedmiotów jest średnia ważona.</w:t>
      </w:r>
    </w:p>
    <w:p w:rsidR="005A5509" w:rsidRPr="00A60554" w:rsidRDefault="00D470EA" w:rsidP="00A60554">
      <w:pPr>
        <w:pStyle w:val="Akapitzlist"/>
        <w:numPr>
          <w:ilvl w:val="0"/>
          <w:numId w:val="282"/>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Średnią ważoną oblicza się jako sumę iloczynów ocen cząstkowych i ich wag dzielonych </w:t>
      </w:r>
      <w:r w:rsidR="004D247E" w:rsidRPr="00A60554">
        <w:rPr>
          <w:rFonts w:ascii="Arial" w:hAnsi="Arial" w:cs="Arial"/>
          <w:sz w:val="20"/>
          <w:szCs w:val="20"/>
        </w:rPr>
        <w:br/>
      </w:r>
      <w:r w:rsidRPr="00A60554">
        <w:rPr>
          <w:rFonts w:ascii="Arial" w:hAnsi="Arial" w:cs="Arial"/>
          <w:sz w:val="20"/>
          <w:szCs w:val="20"/>
        </w:rPr>
        <w:t>przez sumę  wag. Obliczenie wykonuje się z dokładnością do dwóch miejsc po przecinku.</w:t>
      </w:r>
    </w:p>
    <w:p w:rsidR="005A5509" w:rsidRPr="00A60554" w:rsidRDefault="009D3489" w:rsidP="00A60554">
      <w:pPr>
        <w:pStyle w:val="Akapitzlist"/>
        <w:numPr>
          <w:ilvl w:val="0"/>
          <w:numId w:val="282"/>
        </w:numPr>
        <w:spacing w:after="0" w:line="360" w:lineRule="auto"/>
        <w:ind w:left="426" w:hanging="284"/>
        <w:jc w:val="both"/>
        <w:rPr>
          <w:rFonts w:ascii="Arial" w:hAnsi="Arial" w:cs="Arial"/>
          <w:sz w:val="20"/>
          <w:szCs w:val="20"/>
        </w:rPr>
      </w:pPr>
      <w:r w:rsidRPr="00A60554">
        <w:rPr>
          <w:rFonts w:ascii="Arial" w:hAnsi="Arial" w:cs="Arial"/>
          <w:sz w:val="20"/>
          <w:szCs w:val="20"/>
        </w:rPr>
        <w:t>Przedział średniej ważonej z przyporządkowanie</w:t>
      </w:r>
      <w:r w:rsidR="00E27138" w:rsidRPr="00A60554">
        <w:rPr>
          <w:rFonts w:ascii="Arial" w:hAnsi="Arial" w:cs="Arial"/>
          <w:sz w:val="20"/>
          <w:szCs w:val="20"/>
        </w:rPr>
        <w:t xml:space="preserve">m </w:t>
      </w:r>
      <w:r w:rsidR="004D247E" w:rsidRPr="00A60554">
        <w:rPr>
          <w:rFonts w:ascii="Arial" w:hAnsi="Arial" w:cs="Arial"/>
          <w:sz w:val="20"/>
          <w:szCs w:val="20"/>
        </w:rPr>
        <w:t xml:space="preserve">oceny szkolnej znajduje się </w:t>
      </w:r>
      <w:r w:rsidR="004D247E" w:rsidRPr="00A60554">
        <w:rPr>
          <w:rFonts w:ascii="Arial" w:hAnsi="Arial" w:cs="Arial"/>
          <w:sz w:val="20"/>
          <w:szCs w:val="20"/>
        </w:rPr>
        <w:br/>
        <w:t xml:space="preserve">w </w:t>
      </w:r>
      <w:r w:rsidRPr="00A60554">
        <w:rPr>
          <w:rFonts w:ascii="Arial" w:hAnsi="Arial" w:cs="Arial"/>
          <w:sz w:val="20"/>
          <w:szCs w:val="20"/>
        </w:rPr>
        <w:t>Wewnątrzszkolnych Zasadach Oceniania.</w:t>
      </w:r>
    </w:p>
    <w:p w:rsidR="005A5509" w:rsidRPr="00A60554" w:rsidRDefault="00D470EA" w:rsidP="00A60554">
      <w:pPr>
        <w:pStyle w:val="Akapitzlist"/>
        <w:numPr>
          <w:ilvl w:val="0"/>
          <w:numId w:val="282"/>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Oceny śródroczne ustala się na podstawie średniej ważonej. Ocenę roczną ustala się </w:t>
      </w:r>
      <w:r w:rsidR="004D247E" w:rsidRPr="00A60554">
        <w:rPr>
          <w:rFonts w:ascii="Arial" w:hAnsi="Arial" w:cs="Arial"/>
          <w:sz w:val="20"/>
          <w:szCs w:val="20"/>
        </w:rPr>
        <w:br/>
      </w:r>
      <w:r w:rsidRPr="00A60554">
        <w:rPr>
          <w:rFonts w:ascii="Arial" w:hAnsi="Arial" w:cs="Arial"/>
          <w:sz w:val="20"/>
          <w:szCs w:val="20"/>
        </w:rPr>
        <w:t xml:space="preserve">na podstawie średniej arytmetycznej średnich ocen za I </w:t>
      </w:r>
      <w:proofErr w:type="spellStart"/>
      <w:r w:rsidRPr="00A60554">
        <w:rPr>
          <w:rFonts w:ascii="Arial" w:hAnsi="Arial" w:cs="Arial"/>
          <w:sz w:val="20"/>
          <w:szCs w:val="20"/>
        </w:rPr>
        <w:t>i</w:t>
      </w:r>
      <w:proofErr w:type="spellEnd"/>
      <w:r w:rsidRPr="00A60554">
        <w:rPr>
          <w:rFonts w:ascii="Arial" w:hAnsi="Arial" w:cs="Arial"/>
          <w:sz w:val="20"/>
          <w:szCs w:val="20"/>
        </w:rPr>
        <w:t xml:space="preserve"> II półrocze.</w:t>
      </w:r>
    </w:p>
    <w:p w:rsidR="00D470EA" w:rsidRPr="00A60554" w:rsidRDefault="00D470EA" w:rsidP="00A60554">
      <w:pPr>
        <w:pStyle w:val="Akapitzlist"/>
        <w:numPr>
          <w:ilvl w:val="0"/>
          <w:numId w:val="282"/>
        </w:numPr>
        <w:spacing w:after="0" w:line="360" w:lineRule="auto"/>
        <w:ind w:left="426" w:hanging="284"/>
        <w:jc w:val="both"/>
        <w:rPr>
          <w:rFonts w:ascii="Arial" w:hAnsi="Arial" w:cs="Arial"/>
          <w:sz w:val="20"/>
          <w:szCs w:val="20"/>
        </w:rPr>
      </w:pPr>
      <w:r w:rsidRPr="00A60554">
        <w:rPr>
          <w:rFonts w:ascii="Arial" w:hAnsi="Arial" w:cs="Arial"/>
          <w:sz w:val="20"/>
          <w:szCs w:val="20"/>
        </w:rPr>
        <w:t>Rodzice są na bieżąco informowani o obecnej średniej ważonej poprzez dziennik elektroniczny.</w:t>
      </w:r>
    </w:p>
    <w:p w:rsidR="00D470EA" w:rsidRPr="00A60554" w:rsidRDefault="00D470EA" w:rsidP="00A60554">
      <w:pPr>
        <w:spacing w:after="0" w:line="360" w:lineRule="auto"/>
        <w:jc w:val="both"/>
        <w:rPr>
          <w:rFonts w:ascii="Arial" w:hAnsi="Arial" w:cs="Arial"/>
          <w:sz w:val="20"/>
          <w:szCs w:val="20"/>
        </w:rPr>
      </w:pPr>
    </w:p>
    <w:p w:rsidR="00D470EA" w:rsidRPr="00310E29" w:rsidRDefault="00B37C00" w:rsidP="00A60554">
      <w:pPr>
        <w:spacing w:after="0" w:line="360" w:lineRule="auto"/>
        <w:jc w:val="both"/>
        <w:rPr>
          <w:rFonts w:ascii="Arial" w:hAnsi="Arial" w:cs="Arial"/>
          <w:b/>
          <w:sz w:val="20"/>
          <w:szCs w:val="20"/>
        </w:rPr>
      </w:pPr>
      <w:r w:rsidRPr="00310E29">
        <w:rPr>
          <w:rFonts w:ascii="Arial" w:hAnsi="Arial" w:cs="Arial"/>
          <w:b/>
          <w:sz w:val="20"/>
          <w:szCs w:val="20"/>
        </w:rPr>
        <w:t>§ 13</w:t>
      </w:r>
      <w:r w:rsidR="002E1513" w:rsidRPr="00310E29">
        <w:rPr>
          <w:rFonts w:ascii="Arial" w:hAnsi="Arial" w:cs="Arial"/>
          <w:b/>
          <w:sz w:val="20"/>
          <w:szCs w:val="20"/>
        </w:rPr>
        <w:t>1</w:t>
      </w:r>
    </w:p>
    <w:p w:rsidR="00D470EA" w:rsidRPr="00310E29" w:rsidRDefault="00D470EA" w:rsidP="00A60554">
      <w:pPr>
        <w:spacing w:after="0" w:line="360" w:lineRule="auto"/>
        <w:jc w:val="both"/>
        <w:rPr>
          <w:rFonts w:ascii="Arial" w:hAnsi="Arial" w:cs="Arial"/>
          <w:b/>
          <w:sz w:val="20"/>
          <w:szCs w:val="20"/>
        </w:rPr>
      </w:pPr>
      <w:r w:rsidRPr="00310E29">
        <w:rPr>
          <w:rFonts w:ascii="Arial" w:hAnsi="Arial" w:cs="Arial"/>
          <w:b/>
          <w:sz w:val="20"/>
          <w:szCs w:val="20"/>
        </w:rPr>
        <w:t>Ocena zachowania</w:t>
      </w:r>
    </w:p>
    <w:p w:rsidR="00D470EA" w:rsidRPr="00A60554" w:rsidRDefault="00D470EA" w:rsidP="00A60554">
      <w:pPr>
        <w:pStyle w:val="Akapitzlist"/>
        <w:numPr>
          <w:ilvl w:val="6"/>
          <w:numId w:val="282"/>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Ocenianie zachowania ucznia polega na rozpoznawaniu przez wychowawcę oddziału, nauczycieli oraz uczniów danego oddziału stopnia respektowania przez ucznia zasad współżycia społecznego i norm etycznych oraz obowiązków określonych w statucie szkoły. </w:t>
      </w:r>
    </w:p>
    <w:p w:rsidR="00D470EA" w:rsidRPr="00A60554" w:rsidRDefault="00D470EA" w:rsidP="00A60554">
      <w:pPr>
        <w:pStyle w:val="Akapitzlist"/>
        <w:numPr>
          <w:ilvl w:val="6"/>
          <w:numId w:val="282"/>
        </w:numPr>
        <w:spacing w:after="0" w:line="360" w:lineRule="auto"/>
        <w:ind w:left="426" w:hanging="284"/>
        <w:jc w:val="both"/>
        <w:rPr>
          <w:rFonts w:ascii="Arial" w:hAnsi="Arial" w:cs="Arial"/>
          <w:sz w:val="20"/>
          <w:szCs w:val="20"/>
        </w:rPr>
      </w:pPr>
      <w:r w:rsidRPr="00A60554">
        <w:rPr>
          <w:rFonts w:ascii="Arial" w:hAnsi="Arial" w:cs="Arial"/>
          <w:sz w:val="20"/>
          <w:szCs w:val="20"/>
        </w:rPr>
        <w:t>Oceny zachowania ucznia dokonuje się dwa razy w ciągu roku szkolnego:</w:t>
      </w:r>
    </w:p>
    <w:p w:rsidR="00D470EA" w:rsidRPr="00A60554" w:rsidRDefault="00D470EA" w:rsidP="00A60554">
      <w:pPr>
        <w:pStyle w:val="Akapitzlist"/>
        <w:numPr>
          <w:ilvl w:val="1"/>
          <w:numId w:val="134"/>
        </w:numPr>
        <w:spacing w:after="0" w:line="360" w:lineRule="auto"/>
        <w:ind w:left="851" w:hanging="425"/>
        <w:jc w:val="both"/>
        <w:rPr>
          <w:rFonts w:ascii="Arial" w:hAnsi="Arial" w:cs="Arial"/>
          <w:sz w:val="20"/>
          <w:szCs w:val="20"/>
        </w:rPr>
      </w:pPr>
      <w:r w:rsidRPr="00A60554">
        <w:rPr>
          <w:rFonts w:ascii="Arial" w:hAnsi="Arial" w:cs="Arial"/>
          <w:sz w:val="20"/>
          <w:szCs w:val="20"/>
        </w:rPr>
        <w:t>przed zakończeniem pierwszego semestru (ocena śródroczna),</w:t>
      </w:r>
    </w:p>
    <w:p w:rsidR="00D470EA" w:rsidRPr="00A60554" w:rsidRDefault="00D470EA" w:rsidP="00A60554">
      <w:pPr>
        <w:pStyle w:val="Akapitzlist"/>
        <w:numPr>
          <w:ilvl w:val="1"/>
          <w:numId w:val="134"/>
        </w:numPr>
        <w:spacing w:after="0" w:line="360" w:lineRule="auto"/>
        <w:ind w:left="851" w:hanging="425"/>
        <w:jc w:val="both"/>
        <w:rPr>
          <w:rFonts w:ascii="Arial" w:hAnsi="Arial" w:cs="Arial"/>
          <w:sz w:val="20"/>
          <w:szCs w:val="20"/>
        </w:rPr>
      </w:pPr>
      <w:r w:rsidRPr="00A60554">
        <w:rPr>
          <w:rFonts w:ascii="Arial" w:hAnsi="Arial" w:cs="Arial"/>
          <w:sz w:val="20"/>
          <w:szCs w:val="20"/>
        </w:rPr>
        <w:t xml:space="preserve">przed zakończeniem roku szkolnego (ocena roczna). </w:t>
      </w:r>
    </w:p>
    <w:p w:rsidR="00D470EA" w:rsidRPr="00A60554" w:rsidRDefault="00D470EA" w:rsidP="00A60554">
      <w:pPr>
        <w:pStyle w:val="Akapitzlist"/>
        <w:numPr>
          <w:ilvl w:val="6"/>
          <w:numId w:val="282"/>
        </w:numPr>
        <w:spacing w:after="0" w:line="360" w:lineRule="auto"/>
        <w:ind w:left="426" w:hanging="284"/>
        <w:jc w:val="both"/>
        <w:rPr>
          <w:rFonts w:ascii="Arial" w:hAnsi="Arial" w:cs="Arial"/>
          <w:sz w:val="20"/>
          <w:szCs w:val="20"/>
        </w:rPr>
      </w:pPr>
      <w:r w:rsidRPr="00A60554">
        <w:rPr>
          <w:rFonts w:ascii="Arial" w:hAnsi="Arial" w:cs="Arial"/>
          <w:sz w:val="20"/>
          <w:szCs w:val="20"/>
        </w:rPr>
        <w:t>Śródroczna i roczna ocena klasyfikacyjna zachowania uwzględnia podstawowe obszary:</w:t>
      </w:r>
    </w:p>
    <w:p w:rsidR="00D470EA" w:rsidRPr="00A60554" w:rsidRDefault="00D470EA" w:rsidP="00A60554">
      <w:pPr>
        <w:pStyle w:val="Akapitzlist"/>
        <w:numPr>
          <w:ilvl w:val="1"/>
          <w:numId w:val="12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wywiązywanie się z obowiązków ucznia,</w:t>
      </w:r>
    </w:p>
    <w:p w:rsidR="00D470EA" w:rsidRPr="00A60554" w:rsidRDefault="00D470EA" w:rsidP="00A60554">
      <w:pPr>
        <w:pStyle w:val="Akapitzlist"/>
        <w:numPr>
          <w:ilvl w:val="1"/>
          <w:numId w:val="12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postępowanie zgodnie z dobrem społeczności szkolnej,</w:t>
      </w:r>
    </w:p>
    <w:p w:rsidR="00D470EA" w:rsidRPr="00A60554" w:rsidRDefault="00D470EA" w:rsidP="00A60554">
      <w:pPr>
        <w:pStyle w:val="Akapitzlist"/>
        <w:numPr>
          <w:ilvl w:val="1"/>
          <w:numId w:val="12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dbałość o honor i tradycje szkoły,</w:t>
      </w:r>
    </w:p>
    <w:p w:rsidR="00D470EA" w:rsidRPr="00A60554" w:rsidRDefault="00D470EA" w:rsidP="00A60554">
      <w:pPr>
        <w:pStyle w:val="Akapitzlist"/>
        <w:numPr>
          <w:ilvl w:val="1"/>
          <w:numId w:val="12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dbałość o piękno mowy ojczystej,</w:t>
      </w:r>
    </w:p>
    <w:p w:rsidR="00D470EA" w:rsidRPr="00A60554" w:rsidRDefault="00D470EA" w:rsidP="00A60554">
      <w:pPr>
        <w:pStyle w:val="Akapitzlist"/>
        <w:numPr>
          <w:ilvl w:val="1"/>
          <w:numId w:val="12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dbałość o bezpieczeństwo i zdrowie własne oraz innych osób,</w:t>
      </w:r>
    </w:p>
    <w:p w:rsidR="00D470EA" w:rsidRPr="00A60554" w:rsidRDefault="00D470EA" w:rsidP="00A60554">
      <w:pPr>
        <w:pStyle w:val="Akapitzlist"/>
        <w:numPr>
          <w:ilvl w:val="1"/>
          <w:numId w:val="12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lastRenderedPageBreak/>
        <w:t>okazywanie szacunku innym osobom,</w:t>
      </w:r>
    </w:p>
    <w:p w:rsidR="00D470EA" w:rsidRPr="00A60554" w:rsidRDefault="00D470EA" w:rsidP="00A60554">
      <w:pPr>
        <w:pStyle w:val="Akapitzlist"/>
        <w:numPr>
          <w:ilvl w:val="1"/>
          <w:numId w:val="127"/>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godne i kulturalne zachowywanie się w szkole i poza nią.</w:t>
      </w:r>
    </w:p>
    <w:p w:rsidR="00D470EA" w:rsidRPr="00A60554" w:rsidRDefault="00D470EA" w:rsidP="00A60554">
      <w:pPr>
        <w:pStyle w:val="Akapitzlist"/>
        <w:numPr>
          <w:ilvl w:val="6"/>
          <w:numId w:val="282"/>
        </w:numPr>
        <w:spacing w:after="0" w:line="360" w:lineRule="auto"/>
        <w:ind w:left="426" w:hanging="284"/>
        <w:jc w:val="both"/>
        <w:rPr>
          <w:rFonts w:ascii="Arial" w:hAnsi="Arial" w:cs="Arial"/>
          <w:b/>
          <w:sz w:val="20"/>
          <w:szCs w:val="20"/>
        </w:rPr>
      </w:pPr>
      <w:r w:rsidRPr="00A60554">
        <w:rPr>
          <w:rFonts w:ascii="Arial" w:hAnsi="Arial" w:cs="Arial"/>
          <w:sz w:val="20"/>
          <w:szCs w:val="20"/>
        </w:rPr>
        <w:t>Ocenę zachowania śródroczną, roczną i końcową ustala się według następującej skali:</w:t>
      </w:r>
    </w:p>
    <w:p w:rsidR="00D470EA" w:rsidRPr="00A60554" w:rsidRDefault="00091B6E" w:rsidP="00A60554">
      <w:pPr>
        <w:pStyle w:val="Akapitzlist"/>
        <w:numPr>
          <w:ilvl w:val="1"/>
          <w:numId w:val="126"/>
        </w:numPr>
        <w:spacing w:after="0" w:line="360" w:lineRule="auto"/>
        <w:ind w:left="851" w:hanging="425"/>
        <w:jc w:val="both"/>
        <w:rPr>
          <w:rFonts w:ascii="Arial" w:hAnsi="Arial" w:cs="Arial"/>
          <w:sz w:val="20"/>
          <w:szCs w:val="20"/>
        </w:rPr>
      </w:pPr>
      <w:r w:rsidRPr="00A60554">
        <w:rPr>
          <w:rFonts w:ascii="Arial" w:hAnsi="Arial" w:cs="Arial"/>
          <w:sz w:val="20"/>
          <w:szCs w:val="20"/>
        </w:rPr>
        <w:t>w</w:t>
      </w:r>
      <w:r w:rsidR="00D470EA" w:rsidRPr="00A60554">
        <w:rPr>
          <w:rFonts w:ascii="Arial" w:hAnsi="Arial" w:cs="Arial"/>
          <w:sz w:val="20"/>
          <w:szCs w:val="20"/>
        </w:rPr>
        <w:t>zorowe,</w:t>
      </w:r>
    </w:p>
    <w:p w:rsidR="00D470EA" w:rsidRPr="00A60554" w:rsidRDefault="00D470EA" w:rsidP="00A60554">
      <w:pPr>
        <w:pStyle w:val="Akapitzlist"/>
        <w:numPr>
          <w:ilvl w:val="1"/>
          <w:numId w:val="126"/>
        </w:numPr>
        <w:spacing w:after="0" w:line="360" w:lineRule="auto"/>
        <w:ind w:left="851" w:hanging="425"/>
        <w:jc w:val="both"/>
        <w:rPr>
          <w:rFonts w:ascii="Arial" w:hAnsi="Arial" w:cs="Arial"/>
          <w:sz w:val="20"/>
          <w:szCs w:val="20"/>
        </w:rPr>
      </w:pPr>
      <w:r w:rsidRPr="00A60554">
        <w:rPr>
          <w:rFonts w:ascii="Arial" w:hAnsi="Arial" w:cs="Arial"/>
          <w:sz w:val="20"/>
          <w:szCs w:val="20"/>
        </w:rPr>
        <w:t>bardzo dobre,</w:t>
      </w:r>
    </w:p>
    <w:p w:rsidR="00D470EA" w:rsidRPr="00A60554" w:rsidRDefault="00D470EA" w:rsidP="00A60554">
      <w:pPr>
        <w:pStyle w:val="Akapitzlist"/>
        <w:numPr>
          <w:ilvl w:val="1"/>
          <w:numId w:val="126"/>
        </w:numPr>
        <w:spacing w:after="0" w:line="360" w:lineRule="auto"/>
        <w:ind w:left="851" w:hanging="425"/>
        <w:jc w:val="both"/>
        <w:rPr>
          <w:rFonts w:ascii="Arial" w:hAnsi="Arial" w:cs="Arial"/>
          <w:sz w:val="20"/>
          <w:szCs w:val="20"/>
        </w:rPr>
      </w:pPr>
      <w:r w:rsidRPr="00A60554">
        <w:rPr>
          <w:rFonts w:ascii="Arial" w:hAnsi="Arial" w:cs="Arial"/>
          <w:sz w:val="20"/>
          <w:szCs w:val="20"/>
        </w:rPr>
        <w:t>dobre,</w:t>
      </w:r>
    </w:p>
    <w:p w:rsidR="00D470EA" w:rsidRPr="00A60554" w:rsidRDefault="00D470EA" w:rsidP="00A60554">
      <w:pPr>
        <w:pStyle w:val="Akapitzlist"/>
        <w:numPr>
          <w:ilvl w:val="1"/>
          <w:numId w:val="126"/>
        </w:numPr>
        <w:spacing w:after="0" w:line="360" w:lineRule="auto"/>
        <w:ind w:left="851" w:hanging="425"/>
        <w:jc w:val="both"/>
        <w:rPr>
          <w:rFonts w:ascii="Arial" w:hAnsi="Arial" w:cs="Arial"/>
          <w:sz w:val="20"/>
          <w:szCs w:val="20"/>
        </w:rPr>
      </w:pPr>
      <w:r w:rsidRPr="00A60554">
        <w:rPr>
          <w:rFonts w:ascii="Arial" w:hAnsi="Arial" w:cs="Arial"/>
          <w:sz w:val="20"/>
          <w:szCs w:val="20"/>
        </w:rPr>
        <w:t>poprawne,</w:t>
      </w:r>
    </w:p>
    <w:p w:rsidR="00D470EA" w:rsidRPr="00A60554" w:rsidRDefault="00D470EA" w:rsidP="00A60554">
      <w:pPr>
        <w:pStyle w:val="Akapitzlist"/>
        <w:numPr>
          <w:ilvl w:val="1"/>
          <w:numId w:val="126"/>
        </w:numPr>
        <w:spacing w:after="0" w:line="360" w:lineRule="auto"/>
        <w:ind w:left="851" w:hanging="425"/>
        <w:jc w:val="both"/>
        <w:rPr>
          <w:rFonts w:ascii="Arial" w:hAnsi="Arial" w:cs="Arial"/>
          <w:sz w:val="20"/>
          <w:szCs w:val="20"/>
        </w:rPr>
      </w:pPr>
      <w:r w:rsidRPr="00A60554">
        <w:rPr>
          <w:rFonts w:ascii="Arial" w:hAnsi="Arial" w:cs="Arial"/>
          <w:sz w:val="20"/>
          <w:szCs w:val="20"/>
        </w:rPr>
        <w:t>nieodpowiednie,</w:t>
      </w:r>
    </w:p>
    <w:p w:rsidR="00D470EA" w:rsidRPr="00A60554" w:rsidRDefault="00D470EA" w:rsidP="00A60554">
      <w:pPr>
        <w:pStyle w:val="Akapitzlist"/>
        <w:numPr>
          <w:ilvl w:val="1"/>
          <w:numId w:val="126"/>
        </w:numPr>
        <w:spacing w:after="0" w:line="360" w:lineRule="auto"/>
        <w:ind w:left="851" w:hanging="425"/>
        <w:jc w:val="both"/>
        <w:rPr>
          <w:rFonts w:ascii="Arial" w:hAnsi="Arial" w:cs="Arial"/>
          <w:sz w:val="20"/>
          <w:szCs w:val="20"/>
        </w:rPr>
      </w:pPr>
      <w:r w:rsidRPr="00A60554">
        <w:rPr>
          <w:rFonts w:ascii="Arial" w:hAnsi="Arial" w:cs="Arial"/>
          <w:sz w:val="20"/>
          <w:szCs w:val="20"/>
        </w:rPr>
        <w:t>naganne.</w:t>
      </w:r>
    </w:p>
    <w:p w:rsidR="00D470EA" w:rsidRPr="00A60554" w:rsidRDefault="00D470EA" w:rsidP="00A60554">
      <w:pPr>
        <w:pStyle w:val="Akapitzlist"/>
        <w:numPr>
          <w:ilvl w:val="0"/>
          <w:numId w:val="283"/>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Ocenianie zachowania odbywa się na podstawie punktowej skali oceniania. Na początku każdego semestru uczeń otrzymuje 100 punktów.</w:t>
      </w:r>
    </w:p>
    <w:p w:rsidR="00D470EA" w:rsidRPr="00A60554" w:rsidRDefault="00D470EA" w:rsidP="00A60554">
      <w:pPr>
        <w:pStyle w:val="Akapitzlist"/>
        <w:numPr>
          <w:ilvl w:val="0"/>
          <w:numId w:val="284"/>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Pod koniec każdego miesiąca uczeń winien zostać z</w:t>
      </w:r>
      <w:r w:rsidR="0062100B" w:rsidRPr="00A60554">
        <w:rPr>
          <w:rFonts w:ascii="Arial" w:hAnsi="Arial" w:cs="Arial"/>
          <w:sz w:val="20"/>
          <w:szCs w:val="20"/>
        </w:rPr>
        <w:t>apoznany z</w:t>
      </w:r>
      <w:r w:rsidR="00E27138" w:rsidRPr="00A60554">
        <w:rPr>
          <w:rFonts w:ascii="Arial" w:hAnsi="Arial" w:cs="Arial"/>
          <w:sz w:val="20"/>
          <w:szCs w:val="20"/>
        </w:rPr>
        <w:t xml:space="preserve"> orientacyjną liczbą </w:t>
      </w:r>
      <w:r w:rsidRPr="00A60554">
        <w:rPr>
          <w:rFonts w:ascii="Arial" w:hAnsi="Arial" w:cs="Arial"/>
          <w:sz w:val="20"/>
          <w:szCs w:val="20"/>
        </w:rPr>
        <w:t>zgromadzonych punktów.</w:t>
      </w:r>
    </w:p>
    <w:p w:rsidR="00D470EA" w:rsidRPr="00A60554" w:rsidRDefault="00D470EA" w:rsidP="00A60554">
      <w:pPr>
        <w:pStyle w:val="Akapitzlist"/>
        <w:numPr>
          <w:ilvl w:val="0"/>
          <w:numId w:val="284"/>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Podstawę </w:t>
      </w:r>
      <w:r w:rsidR="00091B6E" w:rsidRPr="00A60554">
        <w:rPr>
          <w:rFonts w:ascii="Arial" w:hAnsi="Arial" w:cs="Arial"/>
          <w:sz w:val="20"/>
          <w:szCs w:val="20"/>
        </w:rPr>
        <w:t>do obliczenia</w:t>
      </w:r>
      <w:r w:rsidRPr="00A60554">
        <w:rPr>
          <w:rFonts w:ascii="Arial" w:hAnsi="Arial" w:cs="Arial"/>
          <w:sz w:val="20"/>
          <w:szCs w:val="20"/>
        </w:rPr>
        <w:t xml:space="preserve"> punktów stanowią u</w:t>
      </w:r>
      <w:r w:rsidR="00091B6E" w:rsidRPr="00A60554">
        <w:rPr>
          <w:rFonts w:ascii="Arial" w:hAnsi="Arial" w:cs="Arial"/>
          <w:sz w:val="20"/>
          <w:szCs w:val="20"/>
        </w:rPr>
        <w:t xml:space="preserve">wagi i pochwały </w:t>
      </w:r>
      <w:r w:rsidR="00E27138" w:rsidRPr="00A60554">
        <w:rPr>
          <w:rFonts w:ascii="Arial" w:hAnsi="Arial" w:cs="Arial"/>
          <w:sz w:val="20"/>
          <w:szCs w:val="20"/>
        </w:rPr>
        <w:t>za</w:t>
      </w:r>
      <w:r w:rsidR="0062100B" w:rsidRPr="00A60554">
        <w:rPr>
          <w:rFonts w:ascii="Arial" w:hAnsi="Arial" w:cs="Arial"/>
          <w:sz w:val="20"/>
          <w:szCs w:val="20"/>
        </w:rPr>
        <w:t xml:space="preserve">notowane </w:t>
      </w:r>
      <w:r w:rsidRPr="00A60554">
        <w:rPr>
          <w:rFonts w:ascii="Arial" w:hAnsi="Arial" w:cs="Arial"/>
          <w:sz w:val="20"/>
          <w:szCs w:val="20"/>
        </w:rPr>
        <w:t>w e-dzienniku.</w:t>
      </w:r>
    </w:p>
    <w:p w:rsidR="00091B6E" w:rsidRPr="00A60554" w:rsidRDefault="00D470EA" w:rsidP="00A60554">
      <w:pPr>
        <w:pStyle w:val="Akapitzlist"/>
        <w:numPr>
          <w:ilvl w:val="0"/>
          <w:numId w:val="284"/>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W szczególnych przypadkach, nieprzewidzianych </w:t>
      </w:r>
      <w:r w:rsidR="0062100B" w:rsidRPr="00A60554">
        <w:rPr>
          <w:rFonts w:ascii="Arial" w:hAnsi="Arial" w:cs="Arial"/>
          <w:sz w:val="20"/>
          <w:szCs w:val="20"/>
        </w:rPr>
        <w:t xml:space="preserve">niniejszym regulaminem, rada </w:t>
      </w:r>
      <w:r w:rsidRPr="00A60554">
        <w:rPr>
          <w:rFonts w:ascii="Arial" w:hAnsi="Arial" w:cs="Arial"/>
          <w:sz w:val="20"/>
          <w:szCs w:val="20"/>
        </w:rPr>
        <w:t>peda</w:t>
      </w:r>
      <w:r w:rsidR="0062100B" w:rsidRPr="00A60554">
        <w:rPr>
          <w:rFonts w:ascii="Arial" w:hAnsi="Arial" w:cs="Arial"/>
          <w:sz w:val="20"/>
          <w:szCs w:val="20"/>
        </w:rPr>
        <w:t xml:space="preserve">gogiczna może zmienić ocenę </w:t>
      </w:r>
      <w:r w:rsidRPr="00A60554">
        <w:rPr>
          <w:rFonts w:ascii="Arial" w:hAnsi="Arial" w:cs="Arial"/>
          <w:sz w:val="20"/>
          <w:szCs w:val="20"/>
        </w:rPr>
        <w:t>ucznia w głosowaniu jawnym.</w:t>
      </w:r>
    </w:p>
    <w:p w:rsidR="00091B6E" w:rsidRPr="00A60554" w:rsidRDefault="00D470EA" w:rsidP="00A60554">
      <w:pPr>
        <w:pStyle w:val="Akapitzlist"/>
        <w:numPr>
          <w:ilvl w:val="0"/>
          <w:numId w:val="284"/>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Kryteria ocen z zachowania uwzględniają udział ucznia w realizacji projektu edukacyjnego.</w:t>
      </w:r>
    </w:p>
    <w:p w:rsidR="00D470EA" w:rsidRPr="00A60554" w:rsidRDefault="00D470EA" w:rsidP="00A60554">
      <w:pPr>
        <w:pStyle w:val="Akapitzlist"/>
        <w:numPr>
          <w:ilvl w:val="0"/>
          <w:numId w:val="284"/>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Ustalanie oceny zachowania jest czynnością jawną i odbywa się wobec całej klasy co najmniej </w:t>
      </w:r>
      <w:r w:rsidR="0062100B" w:rsidRPr="00A60554">
        <w:rPr>
          <w:rFonts w:ascii="Arial" w:hAnsi="Arial" w:cs="Arial"/>
          <w:sz w:val="20"/>
          <w:szCs w:val="20"/>
        </w:rPr>
        <w:br/>
      </w:r>
      <w:r w:rsidRPr="00A60554">
        <w:rPr>
          <w:rFonts w:ascii="Arial" w:hAnsi="Arial" w:cs="Arial"/>
          <w:sz w:val="20"/>
          <w:szCs w:val="20"/>
        </w:rPr>
        <w:t>na 7 dni przed klasyfikacyjnym posiedzeniem rady pedagogicznej.</w:t>
      </w:r>
    </w:p>
    <w:p w:rsidR="00D470EA" w:rsidRPr="00A60554" w:rsidRDefault="00D470EA" w:rsidP="00A60554">
      <w:pPr>
        <w:pStyle w:val="Akapitzlist"/>
        <w:numPr>
          <w:ilvl w:val="0"/>
          <w:numId w:val="280"/>
        </w:numPr>
        <w:spacing w:after="0" w:line="360" w:lineRule="auto"/>
        <w:ind w:left="426" w:hanging="284"/>
        <w:jc w:val="both"/>
        <w:rPr>
          <w:rFonts w:ascii="Arial" w:hAnsi="Arial" w:cs="Arial"/>
          <w:sz w:val="20"/>
          <w:szCs w:val="20"/>
        </w:rPr>
      </w:pPr>
      <w:r w:rsidRPr="00A60554">
        <w:rPr>
          <w:rFonts w:ascii="Arial" w:hAnsi="Arial" w:cs="Arial"/>
          <w:sz w:val="20"/>
          <w:szCs w:val="20"/>
        </w:rPr>
        <w:t>W wyjątkowych uzasadnionych sytuacjach (np. posiadanie środków odurzających, drastyczne naruszenie zapisów statutu) na skutek zdarzeń mających miejsce na mniej niż miesiąc przed klasyfikacyjnym rocznym posiedzeniem rady pedagogicznej może nastąpić obniżenie oceny zachowania z pozytywnej na neg</w:t>
      </w:r>
      <w:r w:rsidR="00E27138" w:rsidRPr="00A60554">
        <w:rPr>
          <w:rFonts w:ascii="Arial" w:hAnsi="Arial" w:cs="Arial"/>
          <w:sz w:val="20"/>
          <w:szCs w:val="20"/>
        </w:rPr>
        <w:t xml:space="preserve">atywną w terminie późniejszym. </w:t>
      </w:r>
      <w:r w:rsidRPr="00A60554">
        <w:rPr>
          <w:rFonts w:ascii="Arial" w:hAnsi="Arial" w:cs="Arial"/>
          <w:sz w:val="20"/>
          <w:szCs w:val="20"/>
        </w:rPr>
        <w:t>W takiej sytuacji w trybie natychmiastowym informowani są rodzice ucznia.</w:t>
      </w:r>
    </w:p>
    <w:p w:rsidR="00D470EA" w:rsidRPr="00A60554" w:rsidRDefault="00D470EA" w:rsidP="00A60554">
      <w:pPr>
        <w:pStyle w:val="Akapitzlist"/>
        <w:numPr>
          <w:ilvl w:val="0"/>
          <w:numId w:val="280"/>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Przy ustalaniu oceny klasyfikacyjnej zachowania ucznia, u którego stwierdzono zaburzenia lub odchylenia rozwojowe, wychowawca uwzględnia wpływ stwierdzonych zaburzeń lub odchyleń </w:t>
      </w:r>
      <w:r w:rsidR="007F1E87">
        <w:rPr>
          <w:rFonts w:ascii="Arial" w:hAnsi="Arial" w:cs="Arial"/>
          <w:sz w:val="20"/>
          <w:szCs w:val="20"/>
        </w:rPr>
        <w:br/>
      </w:r>
      <w:r w:rsidRPr="00A60554">
        <w:rPr>
          <w:rFonts w:ascii="Arial" w:hAnsi="Arial" w:cs="Arial"/>
          <w:sz w:val="20"/>
          <w:szCs w:val="20"/>
        </w:rPr>
        <w:t>na jego zachowanie na podstawie orzeczenia o potrzebie kształcenia specjalnego albo indywidualnego  nauczania  lub  opinii  publicznej  Poradni Psychologiczno</w:t>
      </w:r>
      <w:r w:rsidR="007F1E87">
        <w:rPr>
          <w:rFonts w:ascii="Arial" w:hAnsi="Arial" w:cs="Arial"/>
          <w:sz w:val="20"/>
          <w:szCs w:val="20"/>
        </w:rPr>
        <w:t xml:space="preserve"> </w:t>
      </w:r>
      <w:r w:rsidRPr="00A60554">
        <w:rPr>
          <w:rFonts w:ascii="Arial" w:hAnsi="Arial" w:cs="Arial"/>
          <w:sz w:val="20"/>
          <w:szCs w:val="20"/>
        </w:rPr>
        <w:t>-</w:t>
      </w:r>
      <w:r w:rsidR="007F1E87">
        <w:rPr>
          <w:rFonts w:ascii="Arial" w:hAnsi="Arial" w:cs="Arial"/>
          <w:sz w:val="20"/>
          <w:szCs w:val="20"/>
        </w:rPr>
        <w:t xml:space="preserve"> </w:t>
      </w:r>
      <w:r w:rsidRPr="00A60554">
        <w:rPr>
          <w:rFonts w:ascii="Arial" w:hAnsi="Arial" w:cs="Arial"/>
          <w:sz w:val="20"/>
          <w:szCs w:val="20"/>
        </w:rPr>
        <w:t xml:space="preserve">Pedagogicznej, </w:t>
      </w:r>
      <w:r w:rsidR="001B27BD" w:rsidRPr="00A60554">
        <w:rPr>
          <w:rFonts w:ascii="Arial" w:hAnsi="Arial" w:cs="Arial"/>
          <w:sz w:val="20"/>
          <w:szCs w:val="20"/>
        </w:rPr>
        <w:br/>
      </w:r>
      <w:r w:rsidRPr="00A60554">
        <w:rPr>
          <w:rFonts w:ascii="Arial" w:hAnsi="Arial" w:cs="Arial"/>
          <w:sz w:val="20"/>
          <w:szCs w:val="20"/>
        </w:rPr>
        <w:t>w tym publicznej poradni specjalistycznej.</w:t>
      </w:r>
    </w:p>
    <w:p w:rsidR="00091B6E" w:rsidRPr="00A60554" w:rsidRDefault="00D470EA" w:rsidP="00A60554">
      <w:pPr>
        <w:pStyle w:val="Akapitzlist"/>
        <w:numPr>
          <w:ilvl w:val="0"/>
          <w:numId w:val="280"/>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Informację o punktowym systemie zachowania wychowawca klasy przekazuje corocznie uczniom (najpóźniej do 20 września) i ich rodzicom na pierwszym spotkaniu we wrześniu.</w:t>
      </w:r>
    </w:p>
    <w:p w:rsidR="00091B6E" w:rsidRPr="00A60554" w:rsidRDefault="00D470EA" w:rsidP="00A60554">
      <w:pPr>
        <w:pStyle w:val="Akapitzlist"/>
        <w:numPr>
          <w:ilvl w:val="0"/>
          <w:numId w:val="280"/>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Uczeń ma prawo zgłaszać wychowawcy, np. na godzinie</w:t>
      </w:r>
      <w:r w:rsidR="00091B6E" w:rsidRPr="00A60554">
        <w:rPr>
          <w:rFonts w:ascii="Arial" w:hAnsi="Arial" w:cs="Arial"/>
          <w:sz w:val="20"/>
          <w:szCs w:val="20"/>
        </w:rPr>
        <w:t xml:space="preserve"> z wychowawcą, pozytywne </w:t>
      </w:r>
      <w:r w:rsidRPr="00A60554">
        <w:rPr>
          <w:rFonts w:ascii="Arial" w:hAnsi="Arial" w:cs="Arial"/>
          <w:sz w:val="20"/>
          <w:szCs w:val="20"/>
        </w:rPr>
        <w:t>i negatywne uwagi pod swoim adresem.</w:t>
      </w:r>
    </w:p>
    <w:p w:rsidR="00091B6E" w:rsidRPr="00A60554" w:rsidRDefault="00D470EA" w:rsidP="00A60554">
      <w:pPr>
        <w:pStyle w:val="Akapitzlist"/>
        <w:numPr>
          <w:ilvl w:val="0"/>
          <w:numId w:val="280"/>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Wychowawca winien zapisać spostrzeżenia o zachowaniu ucznia  zgłaszane przez jego rodziców (szczególnie te, które dotyczą życia w rodzinie lub zachowania po lekcjach).</w:t>
      </w:r>
    </w:p>
    <w:p w:rsidR="00091B6E" w:rsidRPr="00A60554" w:rsidRDefault="00D470EA" w:rsidP="00A60554">
      <w:pPr>
        <w:pStyle w:val="Akapitzlist"/>
        <w:numPr>
          <w:ilvl w:val="0"/>
          <w:numId w:val="280"/>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W uzasadnionych przypadkach wychowawca powinien zapisywać uwagi zgłaszane przez uczniów pod adresem innych kolegów. Musi to jednak (zwłaszcza przy informacjach </w:t>
      </w:r>
      <w:r w:rsidR="0062100B" w:rsidRPr="00A60554">
        <w:rPr>
          <w:rFonts w:ascii="Arial" w:hAnsi="Arial" w:cs="Arial"/>
          <w:sz w:val="20"/>
          <w:szCs w:val="20"/>
        </w:rPr>
        <w:br/>
      </w:r>
      <w:r w:rsidRPr="00A60554">
        <w:rPr>
          <w:rFonts w:ascii="Arial" w:hAnsi="Arial" w:cs="Arial"/>
          <w:sz w:val="20"/>
          <w:szCs w:val="20"/>
        </w:rPr>
        <w:t>o negatywnym postępowaniu) odbywać się w sposób jawny w obecności zainteresowanego ucznia.</w:t>
      </w:r>
    </w:p>
    <w:p w:rsidR="00D470EA" w:rsidRPr="00A60554" w:rsidRDefault="00D470EA" w:rsidP="00A60554">
      <w:pPr>
        <w:pStyle w:val="Akapitzlist"/>
        <w:numPr>
          <w:ilvl w:val="0"/>
          <w:numId w:val="280"/>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lastRenderedPageBreak/>
        <w:t>Wychowawca motywuje ocenę naganną na piśmie.</w:t>
      </w:r>
    </w:p>
    <w:p w:rsidR="00D470EA" w:rsidRPr="00A60554" w:rsidRDefault="00D470EA" w:rsidP="00A60554">
      <w:pPr>
        <w:spacing w:after="0" w:line="360" w:lineRule="auto"/>
        <w:jc w:val="both"/>
        <w:rPr>
          <w:rFonts w:ascii="Arial" w:hAnsi="Arial" w:cs="Arial"/>
          <w:sz w:val="20"/>
          <w:szCs w:val="20"/>
        </w:rPr>
      </w:pPr>
    </w:p>
    <w:p w:rsidR="00D470EA" w:rsidRPr="00310E29" w:rsidRDefault="00D470EA" w:rsidP="00A60554">
      <w:pPr>
        <w:spacing w:after="0" w:line="360" w:lineRule="auto"/>
        <w:jc w:val="both"/>
        <w:rPr>
          <w:rFonts w:ascii="Arial" w:hAnsi="Arial" w:cs="Arial"/>
          <w:b/>
          <w:sz w:val="20"/>
          <w:szCs w:val="20"/>
        </w:rPr>
      </w:pPr>
      <w:r w:rsidRPr="00310E29">
        <w:rPr>
          <w:rFonts w:ascii="Arial" w:hAnsi="Arial" w:cs="Arial"/>
          <w:b/>
          <w:sz w:val="20"/>
          <w:szCs w:val="20"/>
        </w:rPr>
        <w:t xml:space="preserve">§ </w:t>
      </w:r>
      <w:r w:rsidR="00B37C00" w:rsidRPr="00310E29">
        <w:rPr>
          <w:rFonts w:ascii="Arial" w:hAnsi="Arial" w:cs="Arial"/>
          <w:b/>
          <w:sz w:val="20"/>
          <w:szCs w:val="20"/>
        </w:rPr>
        <w:t>13</w:t>
      </w:r>
      <w:r w:rsidR="002E1513" w:rsidRPr="00310E29">
        <w:rPr>
          <w:rFonts w:ascii="Arial" w:hAnsi="Arial" w:cs="Arial"/>
          <w:b/>
          <w:sz w:val="20"/>
          <w:szCs w:val="20"/>
        </w:rPr>
        <w:t>2</w:t>
      </w:r>
    </w:p>
    <w:p w:rsidR="00D470EA" w:rsidRPr="00310E29" w:rsidRDefault="00D470EA" w:rsidP="00A60554">
      <w:pPr>
        <w:pStyle w:val="Tekstpodstawowy"/>
        <w:rPr>
          <w:rFonts w:ascii="Arial" w:hAnsi="Arial" w:cs="Arial"/>
          <w:b/>
          <w:sz w:val="20"/>
          <w:szCs w:val="20"/>
        </w:rPr>
      </w:pPr>
      <w:r w:rsidRPr="00310E29">
        <w:rPr>
          <w:rFonts w:ascii="Arial" w:hAnsi="Arial" w:cs="Arial"/>
          <w:b/>
          <w:sz w:val="20"/>
          <w:szCs w:val="20"/>
        </w:rPr>
        <w:t>Szczegółowe kryteria oceny zachowania</w:t>
      </w:r>
    </w:p>
    <w:p w:rsidR="00D470EA" w:rsidRPr="00A60554" w:rsidRDefault="00D470EA" w:rsidP="00A60554">
      <w:pPr>
        <w:pStyle w:val="Akapitzlist"/>
        <w:numPr>
          <w:ilvl w:val="6"/>
          <w:numId w:val="280"/>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Ocenę zachowania ustala wychowawca klasy w oparciu o opinię nauczycieli oraz uczniów danego oddziału, a także na podstawie zgromadzonych przez ucznia punktów zapisanych </w:t>
      </w:r>
      <w:r w:rsidR="001F0F20" w:rsidRPr="00A60554">
        <w:rPr>
          <w:rFonts w:ascii="Arial" w:hAnsi="Arial" w:cs="Arial"/>
          <w:sz w:val="20"/>
          <w:szCs w:val="20"/>
        </w:rPr>
        <w:br/>
      </w:r>
      <w:r w:rsidR="00880BE8" w:rsidRPr="00A60554">
        <w:rPr>
          <w:rFonts w:ascii="Arial" w:hAnsi="Arial" w:cs="Arial"/>
          <w:sz w:val="20"/>
          <w:szCs w:val="20"/>
        </w:rPr>
        <w:t>w e-</w:t>
      </w:r>
      <w:r w:rsidRPr="00A60554">
        <w:rPr>
          <w:rFonts w:ascii="Arial" w:hAnsi="Arial" w:cs="Arial"/>
          <w:sz w:val="20"/>
          <w:szCs w:val="20"/>
        </w:rPr>
        <w:t xml:space="preserve">dzienniku. </w:t>
      </w:r>
    </w:p>
    <w:p w:rsidR="007F1E87" w:rsidRDefault="006E4BAE" w:rsidP="00A60554">
      <w:pPr>
        <w:pStyle w:val="Akapitzlist"/>
        <w:numPr>
          <w:ilvl w:val="6"/>
          <w:numId w:val="280"/>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Na </w:t>
      </w:r>
      <w:r w:rsidR="00D470EA" w:rsidRPr="00A60554">
        <w:rPr>
          <w:rFonts w:ascii="Arial" w:hAnsi="Arial" w:cs="Arial"/>
          <w:sz w:val="20"/>
          <w:szCs w:val="20"/>
        </w:rPr>
        <w:t>po</w:t>
      </w:r>
      <w:r w:rsidRPr="00A60554">
        <w:rPr>
          <w:rFonts w:ascii="Arial" w:hAnsi="Arial" w:cs="Arial"/>
          <w:sz w:val="20"/>
          <w:szCs w:val="20"/>
        </w:rPr>
        <w:t xml:space="preserve">czątku semestru każdy uczeń </w:t>
      </w:r>
      <w:r w:rsidR="00D470EA" w:rsidRPr="00A60554">
        <w:rPr>
          <w:rFonts w:ascii="Arial" w:hAnsi="Arial" w:cs="Arial"/>
          <w:sz w:val="20"/>
          <w:szCs w:val="20"/>
        </w:rPr>
        <w:t xml:space="preserve">otrzymuje </w:t>
      </w:r>
      <w:r w:rsidRPr="00A60554">
        <w:rPr>
          <w:rFonts w:ascii="Arial" w:hAnsi="Arial" w:cs="Arial"/>
          <w:bCs/>
          <w:iCs/>
          <w:sz w:val="20"/>
          <w:szCs w:val="20"/>
        </w:rPr>
        <w:t>kredyt zaufania</w:t>
      </w:r>
      <w:r w:rsidR="00D470EA" w:rsidRPr="00A60554">
        <w:rPr>
          <w:rFonts w:ascii="Arial" w:hAnsi="Arial" w:cs="Arial"/>
          <w:bCs/>
          <w:iCs/>
          <w:sz w:val="20"/>
          <w:szCs w:val="20"/>
        </w:rPr>
        <w:t xml:space="preserve"> </w:t>
      </w:r>
      <w:r w:rsidR="00D470EA" w:rsidRPr="00A60554">
        <w:rPr>
          <w:rFonts w:ascii="Arial" w:hAnsi="Arial" w:cs="Arial"/>
          <w:sz w:val="20"/>
          <w:szCs w:val="20"/>
        </w:rPr>
        <w:t xml:space="preserve">w wysokości </w:t>
      </w:r>
      <w:r w:rsidR="00D470EA" w:rsidRPr="00A60554">
        <w:rPr>
          <w:rFonts w:ascii="Arial" w:hAnsi="Arial" w:cs="Arial"/>
          <w:bCs/>
          <w:iCs/>
          <w:sz w:val="20"/>
          <w:szCs w:val="20"/>
        </w:rPr>
        <w:t xml:space="preserve">100 </w:t>
      </w:r>
      <w:r w:rsidRPr="00A60554">
        <w:rPr>
          <w:rFonts w:ascii="Arial" w:hAnsi="Arial" w:cs="Arial"/>
          <w:bCs/>
          <w:iCs/>
          <w:sz w:val="20"/>
          <w:szCs w:val="20"/>
        </w:rPr>
        <w:t>punktów</w:t>
      </w:r>
      <w:r w:rsidR="00D470EA" w:rsidRPr="00A60554">
        <w:rPr>
          <w:rFonts w:ascii="Arial" w:hAnsi="Arial" w:cs="Arial"/>
          <w:bCs/>
          <w:iCs/>
          <w:sz w:val="20"/>
          <w:szCs w:val="20"/>
        </w:rPr>
        <w:t xml:space="preserve"> </w:t>
      </w:r>
      <w:r w:rsidR="001B27BD" w:rsidRPr="00A60554">
        <w:rPr>
          <w:rFonts w:ascii="Arial" w:hAnsi="Arial" w:cs="Arial"/>
          <w:sz w:val="20"/>
          <w:szCs w:val="20"/>
        </w:rPr>
        <w:br/>
      </w:r>
      <w:r w:rsidR="00D470EA" w:rsidRPr="00A60554">
        <w:rPr>
          <w:rFonts w:ascii="Arial" w:hAnsi="Arial" w:cs="Arial"/>
          <w:sz w:val="20"/>
          <w:szCs w:val="20"/>
        </w:rPr>
        <w:t>na semestr.</w:t>
      </w:r>
    </w:p>
    <w:p w:rsidR="00D470EA" w:rsidRPr="00A60554" w:rsidRDefault="00D470EA" w:rsidP="007F1E87">
      <w:pPr>
        <w:pStyle w:val="Akapitzlist"/>
        <w:spacing w:after="0" w:line="360" w:lineRule="auto"/>
        <w:ind w:left="426"/>
        <w:jc w:val="both"/>
        <w:rPr>
          <w:rFonts w:ascii="Arial" w:hAnsi="Arial" w:cs="Arial"/>
          <w:sz w:val="20"/>
          <w:szCs w:val="20"/>
        </w:rPr>
      </w:pPr>
      <w:r w:rsidRPr="00A60554">
        <w:rPr>
          <w:rFonts w:ascii="Arial" w:hAnsi="Arial" w:cs="Arial"/>
          <w:sz w:val="20"/>
          <w:szCs w:val="20"/>
        </w:rPr>
        <w:t>Wychowawca podaje do wiadomości uczniów (godzina</w:t>
      </w:r>
      <w:r w:rsidR="006E4BAE" w:rsidRPr="00A60554">
        <w:rPr>
          <w:rFonts w:ascii="Arial" w:hAnsi="Arial" w:cs="Arial"/>
          <w:sz w:val="20"/>
          <w:szCs w:val="20"/>
        </w:rPr>
        <w:t xml:space="preserve"> wychowawcza – raz w miesiącu) </w:t>
      </w:r>
      <w:r w:rsidR="001B27BD" w:rsidRPr="00A60554">
        <w:rPr>
          <w:rFonts w:ascii="Arial" w:hAnsi="Arial" w:cs="Arial"/>
          <w:sz w:val="20"/>
          <w:szCs w:val="20"/>
        </w:rPr>
        <w:br/>
        <w:t>i rodziców (</w:t>
      </w:r>
      <w:r w:rsidRPr="00A60554">
        <w:rPr>
          <w:rFonts w:ascii="Arial" w:hAnsi="Arial" w:cs="Arial"/>
          <w:sz w:val="20"/>
          <w:szCs w:val="20"/>
        </w:rPr>
        <w:t>dni otwarte, wywiadówki) punktację w następujących terminach:</w:t>
      </w:r>
    </w:p>
    <w:p w:rsidR="00D470EA" w:rsidRPr="00A60554" w:rsidRDefault="006E4BAE" w:rsidP="00A60554">
      <w:pPr>
        <w:numPr>
          <w:ilvl w:val="1"/>
          <w:numId w:val="285"/>
        </w:numPr>
        <w:tabs>
          <w:tab w:val="clear" w:pos="1440"/>
          <w:tab w:val="num" w:pos="0"/>
        </w:tabs>
        <w:suppressAutoHyphens/>
        <w:spacing w:after="0" w:line="360" w:lineRule="auto"/>
        <w:ind w:left="851" w:hanging="425"/>
        <w:jc w:val="both"/>
        <w:rPr>
          <w:rFonts w:ascii="Arial" w:hAnsi="Arial" w:cs="Arial"/>
          <w:sz w:val="20"/>
          <w:szCs w:val="20"/>
        </w:rPr>
      </w:pPr>
      <w:r w:rsidRPr="00A60554">
        <w:rPr>
          <w:rFonts w:ascii="Arial" w:hAnsi="Arial" w:cs="Arial"/>
          <w:sz w:val="20"/>
          <w:szCs w:val="20"/>
        </w:rPr>
        <w:t>listopad</w:t>
      </w:r>
      <w:r w:rsidR="00D470EA" w:rsidRPr="00A60554">
        <w:rPr>
          <w:rFonts w:ascii="Arial" w:hAnsi="Arial" w:cs="Arial"/>
          <w:sz w:val="20"/>
          <w:szCs w:val="20"/>
        </w:rPr>
        <w:t>,</w:t>
      </w:r>
    </w:p>
    <w:p w:rsidR="00D470EA" w:rsidRPr="00A60554" w:rsidRDefault="006E4BAE" w:rsidP="00A60554">
      <w:pPr>
        <w:numPr>
          <w:ilvl w:val="1"/>
          <w:numId w:val="285"/>
        </w:numPr>
        <w:tabs>
          <w:tab w:val="clear" w:pos="1440"/>
          <w:tab w:val="num" w:pos="0"/>
        </w:tabs>
        <w:suppressAutoHyphens/>
        <w:spacing w:after="0" w:line="360" w:lineRule="auto"/>
        <w:ind w:left="851" w:hanging="425"/>
        <w:jc w:val="both"/>
        <w:rPr>
          <w:rFonts w:ascii="Arial" w:hAnsi="Arial" w:cs="Arial"/>
          <w:sz w:val="20"/>
          <w:szCs w:val="20"/>
        </w:rPr>
      </w:pPr>
      <w:r w:rsidRPr="00A60554">
        <w:rPr>
          <w:rFonts w:ascii="Arial" w:hAnsi="Arial" w:cs="Arial"/>
          <w:sz w:val="20"/>
          <w:szCs w:val="20"/>
        </w:rPr>
        <w:t>styczeń</w:t>
      </w:r>
      <w:r w:rsidR="00D470EA" w:rsidRPr="00A60554">
        <w:rPr>
          <w:rFonts w:ascii="Arial" w:hAnsi="Arial" w:cs="Arial"/>
          <w:sz w:val="20"/>
          <w:szCs w:val="20"/>
        </w:rPr>
        <w:t>,</w:t>
      </w:r>
    </w:p>
    <w:p w:rsidR="00D470EA" w:rsidRPr="00A60554" w:rsidRDefault="006E4BAE" w:rsidP="00A60554">
      <w:pPr>
        <w:numPr>
          <w:ilvl w:val="1"/>
          <w:numId w:val="285"/>
        </w:numPr>
        <w:tabs>
          <w:tab w:val="clear" w:pos="1440"/>
          <w:tab w:val="num" w:pos="0"/>
        </w:tabs>
        <w:suppressAutoHyphens/>
        <w:spacing w:after="0" w:line="360" w:lineRule="auto"/>
        <w:ind w:left="851" w:hanging="425"/>
        <w:jc w:val="both"/>
        <w:rPr>
          <w:rFonts w:ascii="Arial" w:hAnsi="Arial" w:cs="Arial"/>
          <w:sz w:val="20"/>
          <w:szCs w:val="20"/>
        </w:rPr>
      </w:pPr>
      <w:r w:rsidRPr="00A60554">
        <w:rPr>
          <w:rFonts w:ascii="Arial" w:hAnsi="Arial" w:cs="Arial"/>
          <w:sz w:val="20"/>
          <w:szCs w:val="20"/>
        </w:rPr>
        <w:t>kwiecień</w:t>
      </w:r>
      <w:r w:rsidR="00D470EA" w:rsidRPr="00A60554">
        <w:rPr>
          <w:rFonts w:ascii="Arial" w:hAnsi="Arial" w:cs="Arial"/>
          <w:sz w:val="20"/>
          <w:szCs w:val="20"/>
        </w:rPr>
        <w:t xml:space="preserve">, </w:t>
      </w:r>
    </w:p>
    <w:p w:rsidR="00D470EA" w:rsidRPr="00A60554" w:rsidRDefault="006E4BAE" w:rsidP="00A60554">
      <w:pPr>
        <w:numPr>
          <w:ilvl w:val="1"/>
          <w:numId w:val="285"/>
        </w:numPr>
        <w:tabs>
          <w:tab w:val="clear" w:pos="1440"/>
          <w:tab w:val="num" w:pos="0"/>
        </w:tabs>
        <w:suppressAutoHyphens/>
        <w:spacing w:after="0" w:line="360" w:lineRule="auto"/>
        <w:ind w:left="851" w:hanging="425"/>
        <w:jc w:val="both"/>
        <w:rPr>
          <w:rFonts w:ascii="Arial" w:hAnsi="Arial" w:cs="Arial"/>
          <w:sz w:val="20"/>
          <w:szCs w:val="20"/>
        </w:rPr>
      </w:pPr>
      <w:r w:rsidRPr="00A60554">
        <w:rPr>
          <w:rFonts w:ascii="Arial" w:hAnsi="Arial" w:cs="Arial"/>
          <w:sz w:val="20"/>
          <w:szCs w:val="20"/>
        </w:rPr>
        <w:t>czerwiec</w:t>
      </w:r>
      <w:r w:rsidR="00D470EA" w:rsidRPr="00A60554">
        <w:rPr>
          <w:rFonts w:ascii="Arial" w:hAnsi="Arial" w:cs="Arial"/>
          <w:sz w:val="20"/>
          <w:szCs w:val="20"/>
        </w:rPr>
        <w:t>.</w:t>
      </w:r>
    </w:p>
    <w:p w:rsidR="00D470EA" w:rsidRPr="00A60554" w:rsidRDefault="00D470EA" w:rsidP="00A60554">
      <w:pPr>
        <w:pStyle w:val="Akapitzlist"/>
        <w:numPr>
          <w:ilvl w:val="0"/>
          <w:numId w:val="286"/>
        </w:numPr>
        <w:tabs>
          <w:tab w:val="clear" w:pos="720"/>
          <w:tab w:val="num" w:pos="0"/>
        </w:tabs>
        <w:spacing w:after="0" w:line="360" w:lineRule="auto"/>
        <w:ind w:left="426" w:hanging="284"/>
        <w:jc w:val="both"/>
        <w:rPr>
          <w:rFonts w:ascii="Arial" w:hAnsi="Arial" w:cs="Arial"/>
          <w:sz w:val="20"/>
          <w:szCs w:val="20"/>
        </w:rPr>
      </w:pPr>
      <w:r w:rsidRPr="00A60554">
        <w:rPr>
          <w:rFonts w:ascii="Arial" w:hAnsi="Arial" w:cs="Arial"/>
          <w:sz w:val="20"/>
          <w:szCs w:val="20"/>
        </w:rPr>
        <w:t>Nauczyciele są zobowiązani do bieżącego odnotowywania spostrzeżeń dotyczących funkcjonowania ucznia w środowisku szkolnym i poza szkołą.</w:t>
      </w:r>
    </w:p>
    <w:p w:rsidR="00D470EA" w:rsidRPr="00A60554" w:rsidRDefault="00045132" w:rsidP="00A60554">
      <w:pPr>
        <w:pStyle w:val="Akapitzlist"/>
        <w:numPr>
          <w:ilvl w:val="0"/>
          <w:numId w:val="286"/>
        </w:numPr>
        <w:tabs>
          <w:tab w:val="clear" w:pos="720"/>
          <w:tab w:val="num" w:pos="0"/>
        </w:tabs>
        <w:spacing w:after="0" w:line="360" w:lineRule="auto"/>
        <w:ind w:left="426" w:hanging="284"/>
        <w:jc w:val="both"/>
        <w:rPr>
          <w:rFonts w:ascii="Arial" w:hAnsi="Arial" w:cs="Arial"/>
          <w:sz w:val="20"/>
          <w:szCs w:val="20"/>
        </w:rPr>
      </w:pPr>
      <w:r w:rsidRPr="00A60554">
        <w:rPr>
          <w:rFonts w:ascii="Arial" w:hAnsi="Arial" w:cs="Arial"/>
          <w:sz w:val="20"/>
          <w:szCs w:val="20"/>
        </w:rPr>
        <w:t xml:space="preserve">Śródroczną i roczną ocenę klasyfikacyjną zachowania ustala się według skali określonej </w:t>
      </w:r>
      <w:r w:rsidR="001B27BD" w:rsidRPr="00A60554">
        <w:rPr>
          <w:rFonts w:ascii="Arial" w:hAnsi="Arial" w:cs="Arial"/>
          <w:sz w:val="20"/>
          <w:szCs w:val="20"/>
        </w:rPr>
        <w:br/>
      </w:r>
      <w:r w:rsidRPr="00A60554">
        <w:rPr>
          <w:rFonts w:ascii="Arial" w:hAnsi="Arial" w:cs="Arial"/>
          <w:sz w:val="20"/>
          <w:szCs w:val="20"/>
        </w:rPr>
        <w:t>w Wewnątrzszkolnych Zasadach Oceniania, biorąc pod uwagę liczbę uzyskanych przez ucznia punktów.</w:t>
      </w:r>
    </w:p>
    <w:p w:rsidR="00D470EA" w:rsidRPr="00A60554" w:rsidRDefault="006E4BAE" w:rsidP="00A60554">
      <w:pPr>
        <w:pStyle w:val="Akapitzlist"/>
        <w:numPr>
          <w:ilvl w:val="0"/>
          <w:numId w:val="286"/>
        </w:numPr>
        <w:tabs>
          <w:tab w:val="clear" w:pos="720"/>
          <w:tab w:val="num" w:pos="0"/>
        </w:tabs>
        <w:spacing w:after="0" w:line="360" w:lineRule="auto"/>
        <w:ind w:left="426" w:hanging="284"/>
        <w:jc w:val="both"/>
        <w:rPr>
          <w:rFonts w:ascii="Arial" w:hAnsi="Arial" w:cs="Arial"/>
          <w:bCs/>
          <w:sz w:val="20"/>
          <w:szCs w:val="20"/>
        </w:rPr>
      </w:pPr>
      <w:r w:rsidRPr="00A60554">
        <w:rPr>
          <w:rFonts w:ascii="Arial" w:hAnsi="Arial" w:cs="Arial"/>
          <w:bCs/>
          <w:sz w:val="20"/>
          <w:szCs w:val="20"/>
        </w:rPr>
        <w:t xml:space="preserve">Oceny wzorowej nie może uzyskać uczeń, który posiada na swoim koncie, poza punktami dodatnimi, 50 punktów ujemnych. </w:t>
      </w:r>
      <w:r w:rsidR="00D470EA" w:rsidRPr="00A60554">
        <w:rPr>
          <w:rFonts w:ascii="Arial" w:hAnsi="Arial" w:cs="Arial"/>
          <w:bCs/>
          <w:sz w:val="20"/>
          <w:szCs w:val="20"/>
        </w:rPr>
        <w:t xml:space="preserve">Oceny bardzo dobrej nie może uzyskać uczeń, który ma 70 punktów ujemnych. </w:t>
      </w:r>
    </w:p>
    <w:p w:rsidR="00D470EA" w:rsidRPr="00A60554" w:rsidRDefault="006E4BAE" w:rsidP="00A60554">
      <w:pPr>
        <w:pStyle w:val="Akapitzlist"/>
        <w:numPr>
          <w:ilvl w:val="0"/>
          <w:numId w:val="286"/>
        </w:numPr>
        <w:tabs>
          <w:tab w:val="clear" w:pos="720"/>
          <w:tab w:val="num" w:pos="0"/>
        </w:tabs>
        <w:spacing w:after="0" w:line="360" w:lineRule="auto"/>
        <w:ind w:left="426" w:hanging="284"/>
        <w:jc w:val="both"/>
        <w:rPr>
          <w:rFonts w:ascii="Arial" w:hAnsi="Arial" w:cs="Arial"/>
          <w:b/>
          <w:bCs/>
          <w:sz w:val="20"/>
          <w:szCs w:val="20"/>
        </w:rPr>
      </w:pPr>
      <w:r w:rsidRPr="00A60554">
        <w:rPr>
          <w:rFonts w:ascii="Arial" w:hAnsi="Arial" w:cs="Arial"/>
          <w:bCs/>
          <w:sz w:val="20"/>
          <w:szCs w:val="20"/>
        </w:rPr>
        <w:t>Jeżeli uczeń otrzyma naganę dyrektora szkoły, to bez względu na liczbę zdobytych punktów, może uzyskać najwyżej ocenę poprawną</w:t>
      </w:r>
      <w:r w:rsidR="00D470EA" w:rsidRPr="00A60554">
        <w:rPr>
          <w:rFonts w:ascii="Arial" w:hAnsi="Arial" w:cs="Arial"/>
          <w:b/>
          <w:bCs/>
          <w:sz w:val="20"/>
          <w:szCs w:val="20"/>
        </w:rPr>
        <w:t>.</w:t>
      </w:r>
    </w:p>
    <w:p w:rsidR="00C0134A" w:rsidRPr="00C0134A" w:rsidRDefault="00D470EA" w:rsidP="00A60554">
      <w:pPr>
        <w:pStyle w:val="Akapitzlist"/>
        <w:numPr>
          <w:ilvl w:val="0"/>
          <w:numId w:val="286"/>
        </w:numPr>
        <w:tabs>
          <w:tab w:val="clear" w:pos="720"/>
          <w:tab w:val="num" w:pos="0"/>
        </w:tabs>
        <w:spacing w:after="0" w:line="360" w:lineRule="auto"/>
        <w:ind w:left="426" w:hanging="284"/>
        <w:jc w:val="both"/>
        <w:rPr>
          <w:rFonts w:ascii="Arial" w:hAnsi="Arial" w:cs="Arial"/>
          <w:bCs/>
          <w:sz w:val="20"/>
          <w:szCs w:val="20"/>
        </w:rPr>
      </w:pPr>
      <w:r w:rsidRPr="00A60554">
        <w:rPr>
          <w:rFonts w:ascii="Arial" w:hAnsi="Arial" w:cs="Arial"/>
          <w:sz w:val="20"/>
          <w:szCs w:val="20"/>
        </w:rPr>
        <w:t xml:space="preserve">Ocenę zachowania na koniec roku ustala się na podstawie średniej arytmetycznej punktów uzyskanych w I </w:t>
      </w:r>
      <w:proofErr w:type="spellStart"/>
      <w:r w:rsidRPr="00A60554">
        <w:rPr>
          <w:rFonts w:ascii="Arial" w:hAnsi="Arial" w:cs="Arial"/>
          <w:sz w:val="20"/>
          <w:szCs w:val="20"/>
        </w:rPr>
        <w:t>i</w:t>
      </w:r>
      <w:proofErr w:type="spellEnd"/>
      <w:r w:rsidRPr="00A60554">
        <w:rPr>
          <w:rFonts w:ascii="Arial" w:hAnsi="Arial" w:cs="Arial"/>
          <w:sz w:val="20"/>
          <w:szCs w:val="20"/>
        </w:rPr>
        <w:t xml:space="preserve"> II semestrze.</w:t>
      </w:r>
    </w:p>
    <w:p w:rsidR="00045132" w:rsidRPr="00A60554" w:rsidRDefault="00D470EA" w:rsidP="00C0134A">
      <w:pPr>
        <w:pStyle w:val="Akapitzlist"/>
        <w:spacing w:after="0" w:line="360" w:lineRule="auto"/>
        <w:ind w:left="426"/>
        <w:jc w:val="both"/>
        <w:rPr>
          <w:rFonts w:ascii="Arial" w:hAnsi="Arial" w:cs="Arial"/>
          <w:bCs/>
          <w:sz w:val="20"/>
          <w:szCs w:val="20"/>
        </w:rPr>
      </w:pPr>
      <w:r w:rsidRPr="00A60554">
        <w:rPr>
          <w:rFonts w:ascii="Arial" w:hAnsi="Arial" w:cs="Arial"/>
          <w:sz w:val="20"/>
          <w:szCs w:val="20"/>
        </w:rPr>
        <w:t xml:space="preserve">Ostateczną decyzję dotyczącą oceny z zachowania ucznia podejmuje wychowawca. </w:t>
      </w:r>
      <w:r w:rsidR="006422D4" w:rsidRPr="00A60554">
        <w:rPr>
          <w:rFonts w:ascii="Arial" w:hAnsi="Arial" w:cs="Arial"/>
          <w:sz w:val="20"/>
          <w:szCs w:val="20"/>
        </w:rPr>
        <w:br/>
      </w:r>
      <w:r w:rsidRPr="00A60554">
        <w:rPr>
          <w:rFonts w:ascii="Arial" w:hAnsi="Arial" w:cs="Arial"/>
          <w:sz w:val="20"/>
          <w:szCs w:val="20"/>
        </w:rPr>
        <w:t>Ma on prawo wystawić niższą lub wyższą ocen</w:t>
      </w:r>
      <w:r w:rsidR="008D4D44" w:rsidRPr="00A60554">
        <w:rPr>
          <w:rFonts w:ascii="Arial" w:hAnsi="Arial" w:cs="Arial"/>
          <w:sz w:val="20"/>
          <w:szCs w:val="20"/>
        </w:rPr>
        <w:t xml:space="preserve">ę od przewidywanej w dzienniku </w:t>
      </w:r>
      <w:proofErr w:type="spellStart"/>
      <w:r w:rsidR="008D4D44" w:rsidRPr="00A60554">
        <w:rPr>
          <w:rFonts w:ascii="Arial" w:hAnsi="Arial" w:cs="Arial"/>
          <w:sz w:val="20"/>
          <w:szCs w:val="20"/>
        </w:rPr>
        <w:t>L</w:t>
      </w:r>
      <w:r w:rsidRPr="00A60554">
        <w:rPr>
          <w:rFonts w:ascii="Arial" w:hAnsi="Arial" w:cs="Arial"/>
          <w:sz w:val="20"/>
          <w:szCs w:val="20"/>
        </w:rPr>
        <w:t>ibrus</w:t>
      </w:r>
      <w:proofErr w:type="spellEnd"/>
      <w:r w:rsidRPr="00A60554">
        <w:rPr>
          <w:rFonts w:ascii="Arial" w:hAnsi="Arial" w:cs="Arial"/>
          <w:sz w:val="20"/>
          <w:szCs w:val="20"/>
        </w:rPr>
        <w:t xml:space="preserve">, </w:t>
      </w:r>
      <w:r w:rsidR="006422D4" w:rsidRPr="00A60554">
        <w:rPr>
          <w:rFonts w:ascii="Arial" w:hAnsi="Arial" w:cs="Arial"/>
          <w:sz w:val="20"/>
          <w:szCs w:val="20"/>
        </w:rPr>
        <w:br/>
      </w:r>
      <w:r w:rsidRPr="00A60554">
        <w:rPr>
          <w:rFonts w:ascii="Arial" w:hAnsi="Arial" w:cs="Arial"/>
          <w:sz w:val="20"/>
          <w:szCs w:val="20"/>
        </w:rPr>
        <w:t>z odpowiednim jednak pisemnym uzasadnieniem, przechowywanym w teczce wychowawcy.</w:t>
      </w:r>
    </w:p>
    <w:p w:rsidR="0049435B" w:rsidRDefault="0049435B" w:rsidP="00A60554">
      <w:pPr>
        <w:spacing w:after="0" w:line="360" w:lineRule="auto"/>
        <w:jc w:val="both"/>
        <w:rPr>
          <w:rFonts w:ascii="Arial" w:hAnsi="Arial" w:cs="Arial"/>
          <w:sz w:val="20"/>
          <w:szCs w:val="20"/>
        </w:rPr>
      </w:pPr>
    </w:p>
    <w:p w:rsidR="00D470EA" w:rsidRPr="00310E29" w:rsidRDefault="00E63C2B" w:rsidP="00A60554">
      <w:pPr>
        <w:spacing w:after="0" w:line="360" w:lineRule="auto"/>
        <w:jc w:val="both"/>
        <w:rPr>
          <w:rFonts w:ascii="Arial" w:hAnsi="Arial" w:cs="Arial"/>
          <w:b/>
          <w:sz w:val="20"/>
          <w:szCs w:val="20"/>
        </w:rPr>
      </w:pPr>
      <w:r w:rsidRPr="00310E29">
        <w:rPr>
          <w:rFonts w:ascii="Arial" w:hAnsi="Arial" w:cs="Arial"/>
          <w:b/>
          <w:sz w:val="20"/>
          <w:szCs w:val="20"/>
        </w:rPr>
        <w:t>§ 13</w:t>
      </w:r>
      <w:r w:rsidR="002E1513" w:rsidRPr="00310E29">
        <w:rPr>
          <w:rFonts w:ascii="Arial" w:hAnsi="Arial" w:cs="Arial"/>
          <w:b/>
          <w:sz w:val="20"/>
          <w:szCs w:val="20"/>
        </w:rPr>
        <w:t>3</w:t>
      </w:r>
    </w:p>
    <w:p w:rsidR="00D470EA" w:rsidRPr="00310E29" w:rsidRDefault="00D470EA" w:rsidP="00A60554">
      <w:pPr>
        <w:spacing w:after="0" w:line="360" w:lineRule="auto"/>
        <w:jc w:val="both"/>
        <w:rPr>
          <w:rFonts w:ascii="Arial" w:hAnsi="Arial" w:cs="Arial"/>
          <w:b/>
          <w:sz w:val="20"/>
          <w:szCs w:val="20"/>
        </w:rPr>
      </w:pPr>
      <w:r w:rsidRPr="00310E29">
        <w:rPr>
          <w:rFonts w:ascii="Arial" w:hAnsi="Arial" w:cs="Arial"/>
          <w:b/>
          <w:sz w:val="20"/>
          <w:szCs w:val="20"/>
        </w:rPr>
        <w:t>UWAGI KOŃCOWE</w:t>
      </w:r>
    </w:p>
    <w:p w:rsidR="00D470EA" w:rsidRPr="00A60554" w:rsidRDefault="00D470EA" w:rsidP="00A60554">
      <w:pPr>
        <w:pStyle w:val="Akapitzlist"/>
        <w:numPr>
          <w:ilvl w:val="3"/>
          <w:numId w:val="286"/>
        </w:numPr>
        <w:tabs>
          <w:tab w:val="clear" w:pos="2880"/>
          <w:tab w:val="num" w:pos="0"/>
        </w:tabs>
        <w:spacing w:after="0" w:line="360" w:lineRule="auto"/>
        <w:ind w:left="426" w:hanging="284"/>
        <w:jc w:val="both"/>
        <w:rPr>
          <w:rFonts w:ascii="Arial" w:hAnsi="Arial" w:cs="Arial"/>
          <w:sz w:val="20"/>
          <w:szCs w:val="20"/>
        </w:rPr>
      </w:pPr>
      <w:r w:rsidRPr="00A60554">
        <w:rPr>
          <w:rFonts w:ascii="Arial" w:hAnsi="Arial" w:cs="Arial"/>
          <w:sz w:val="20"/>
          <w:szCs w:val="20"/>
        </w:rPr>
        <w:t xml:space="preserve">Konsekwencje przewidziane dla uczniów, którzy zdobędą jednorazowo -100 </w:t>
      </w:r>
      <w:r w:rsidR="000803E6" w:rsidRPr="00A60554">
        <w:rPr>
          <w:rFonts w:ascii="Arial" w:hAnsi="Arial" w:cs="Arial"/>
          <w:sz w:val="20"/>
          <w:szCs w:val="20"/>
        </w:rPr>
        <w:t>pkt.</w:t>
      </w:r>
      <w:r w:rsidRPr="00A60554">
        <w:rPr>
          <w:rFonts w:ascii="Arial" w:hAnsi="Arial" w:cs="Arial"/>
          <w:sz w:val="20"/>
          <w:szCs w:val="20"/>
        </w:rPr>
        <w:t xml:space="preserve"> lub którzy </w:t>
      </w:r>
      <w:r w:rsidR="006422D4" w:rsidRPr="00A60554">
        <w:rPr>
          <w:rFonts w:ascii="Arial" w:hAnsi="Arial" w:cs="Arial"/>
          <w:sz w:val="20"/>
          <w:szCs w:val="20"/>
        </w:rPr>
        <w:br/>
      </w:r>
      <w:r w:rsidRPr="00A60554">
        <w:rPr>
          <w:rFonts w:ascii="Arial" w:hAnsi="Arial" w:cs="Arial"/>
          <w:sz w:val="20"/>
          <w:szCs w:val="20"/>
        </w:rPr>
        <w:t>na swoim koncie mają poniżej 0 pkt.:</w:t>
      </w:r>
    </w:p>
    <w:p w:rsidR="00D470EA" w:rsidRPr="00A60554" w:rsidRDefault="00D470EA" w:rsidP="00A60554">
      <w:pPr>
        <w:pStyle w:val="Akapitzlist"/>
        <w:numPr>
          <w:ilvl w:val="1"/>
          <w:numId w:val="284"/>
        </w:numPr>
        <w:spacing w:after="0" w:line="360" w:lineRule="auto"/>
        <w:ind w:left="851" w:hanging="425"/>
        <w:jc w:val="both"/>
        <w:rPr>
          <w:rFonts w:ascii="Arial" w:hAnsi="Arial" w:cs="Arial"/>
          <w:sz w:val="20"/>
          <w:szCs w:val="20"/>
        </w:rPr>
      </w:pPr>
      <w:r w:rsidRPr="00A60554">
        <w:rPr>
          <w:rFonts w:ascii="Arial" w:hAnsi="Arial" w:cs="Arial"/>
          <w:sz w:val="20"/>
          <w:szCs w:val="20"/>
        </w:rPr>
        <w:t>uczeń zapraszany jest na rozmowę z członkami zespołu wychowawczego,</w:t>
      </w:r>
    </w:p>
    <w:p w:rsidR="00D470EA" w:rsidRPr="00A60554" w:rsidRDefault="00045132" w:rsidP="00A60554">
      <w:pPr>
        <w:pStyle w:val="Akapitzlist"/>
        <w:numPr>
          <w:ilvl w:val="1"/>
          <w:numId w:val="284"/>
        </w:numPr>
        <w:spacing w:after="0" w:line="360" w:lineRule="auto"/>
        <w:ind w:left="851" w:hanging="425"/>
        <w:jc w:val="both"/>
        <w:rPr>
          <w:rFonts w:ascii="Arial" w:hAnsi="Arial" w:cs="Arial"/>
          <w:sz w:val="20"/>
          <w:szCs w:val="20"/>
        </w:rPr>
      </w:pPr>
      <w:r w:rsidRPr="00A60554">
        <w:rPr>
          <w:rFonts w:ascii="Arial" w:hAnsi="Arial" w:cs="Arial"/>
          <w:sz w:val="20"/>
          <w:szCs w:val="20"/>
        </w:rPr>
        <w:t>pedagog szkolny kieruje</w:t>
      </w:r>
      <w:r w:rsidR="00D470EA" w:rsidRPr="00A60554">
        <w:rPr>
          <w:rFonts w:ascii="Arial" w:hAnsi="Arial" w:cs="Arial"/>
          <w:sz w:val="20"/>
          <w:szCs w:val="20"/>
        </w:rPr>
        <w:t xml:space="preserve"> wniosek do sądu dla nieletnich przeciwko uczniowi,</w:t>
      </w:r>
    </w:p>
    <w:p w:rsidR="00D470EA" w:rsidRPr="00A60554" w:rsidRDefault="00D470EA" w:rsidP="00A60554">
      <w:pPr>
        <w:pStyle w:val="Akapitzlist"/>
        <w:numPr>
          <w:ilvl w:val="1"/>
          <w:numId w:val="284"/>
        </w:numPr>
        <w:spacing w:after="0" w:line="360" w:lineRule="auto"/>
        <w:ind w:left="851" w:hanging="425"/>
        <w:jc w:val="both"/>
        <w:rPr>
          <w:rFonts w:ascii="Arial" w:hAnsi="Arial" w:cs="Arial"/>
          <w:sz w:val="20"/>
          <w:szCs w:val="20"/>
        </w:rPr>
      </w:pPr>
      <w:r w:rsidRPr="00A60554">
        <w:rPr>
          <w:rFonts w:ascii="Arial" w:hAnsi="Arial" w:cs="Arial"/>
          <w:sz w:val="20"/>
          <w:szCs w:val="20"/>
        </w:rPr>
        <w:t>przeniesienie dyscyplinarne do innej klasy,</w:t>
      </w:r>
    </w:p>
    <w:p w:rsidR="00D470EA" w:rsidRPr="00A60554" w:rsidRDefault="00D470EA" w:rsidP="00A60554">
      <w:pPr>
        <w:pStyle w:val="Akapitzlist"/>
        <w:numPr>
          <w:ilvl w:val="1"/>
          <w:numId w:val="284"/>
        </w:numPr>
        <w:spacing w:after="0" w:line="360" w:lineRule="auto"/>
        <w:ind w:left="851" w:hanging="425"/>
        <w:jc w:val="both"/>
        <w:rPr>
          <w:rFonts w:ascii="Arial" w:hAnsi="Arial" w:cs="Arial"/>
          <w:sz w:val="20"/>
          <w:szCs w:val="20"/>
        </w:rPr>
      </w:pPr>
      <w:r w:rsidRPr="00A60554">
        <w:rPr>
          <w:rFonts w:ascii="Arial" w:hAnsi="Arial" w:cs="Arial"/>
          <w:sz w:val="20"/>
          <w:szCs w:val="20"/>
        </w:rPr>
        <w:lastRenderedPageBreak/>
        <w:t>przeniesienie dyscyplinarne do innej szkoły.</w:t>
      </w:r>
    </w:p>
    <w:p w:rsidR="00D470EA" w:rsidRPr="00A60554" w:rsidRDefault="00D470EA" w:rsidP="00A60554">
      <w:pPr>
        <w:pStyle w:val="Akapitzlist"/>
        <w:numPr>
          <w:ilvl w:val="3"/>
          <w:numId w:val="286"/>
        </w:numPr>
        <w:tabs>
          <w:tab w:val="clear" w:pos="2880"/>
          <w:tab w:val="num" w:pos="0"/>
        </w:tabs>
        <w:spacing w:after="0" w:line="360" w:lineRule="auto"/>
        <w:ind w:left="426" w:hanging="284"/>
        <w:jc w:val="both"/>
        <w:rPr>
          <w:rFonts w:ascii="Arial" w:hAnsi="Arial" w:cs="Arial"/>
          <w:sz w:val="20"/>
          <w:szCs w:val="20"/>
        </w:rPr>
      </w:pPr>
      <w:r w:rsidRPr="00A60554">
        <w:rPr>
          <w:rFonts w:ascii="Arial" w:hAnsi="Arial" w:cs="Arial"/>
          <w:sz w:val="20"/>
          <w:szCs w:val="20"/>
        </w:rPr>
        <w:t>Uczniowi, który realizuje obowiązek szkolny  lub obowiązek nauki poza szkołą nie ustala się oceny z zachowania.</w:t>
      </w:r>
    </w:p>
    <w:p w:rsidR="00D470EA" w:rsidRPr="00A60554" w:rsidRDefault="00D470EA" w:rsidP="00A60554">
      <w:pPr>
        <w:pStyle w:val="Akapitzlist"/>
        <w:numPr>
          <w:ilvl w:val="3"/>
          <w:numId w:val="286"/>
        </w:numPr>
        <w:tabs>
          <w:tab w:val="clear" w:pos="2880"/>
          <w:tab w:val="num" w:pos="0"/>
        </w:tabs>
        <w:spacing w:after="0" w:line="360" w:lineRule="auto"/>
        <w:ind w:left="426" w:hanging="284"/>
        <w:jc w:val="both"/>
        <w:rPr>
          <w:rFonts w:ascii="Arial" w:hAnsi="Arial" w:cs="Arial"/>
          <w:sz w:val="20"/>
          <w:szCs w:val="20"/>
        </w:rPr>
      </w:pPr>
      <w:r w:rsidRPr="00A60554">
        <w:rPr>
          <w:rFonts w:ascii="Arial" w:hAnsi="Arial" w:cs="Arial"/>
          <w:sz w:val="20"/>
          <w:szCs w:val="20"/>
        </w:rPr>
        <w:t>Usprawiedliwianie nieobecności ucznia na zajęciach szkolnych odbywa się wg następujących</w:t>
      </w:r>
      <w:r w:rsidRPr="00A60554">
        <w:rPr>
          <w:rFonts w:ascii="Arial" w:hAnsi="Arial" w:cs="Arial"/>
          <w:b/>
          <w:sz w:val="20"/>
          <w:szCs w:val="20"/>
        </w:rPr>
        <w:t xml:space="preserve"> </w:t>
      </w:r>
      <w:r w:rsidRPr="00A60554">
        <w:rPr>
          <w:rFonts w:ascii="Arial" w:hAnsi="Arial" w:cs="Arial"/>
          <w:sz w:val="20"/>
          <w:szCs w:val="20"/>
        </w:rPr>
        <w:t>zasad:</w:t>
      </w:r>
    </w:p>
    <w:p w:rsidR="00D470EA" w:rsidRPr="00A60554" w:rsidRDefault="00D470EA" w:rsidP="00A60554">
      <w:pPr>
        <w:pStyle w:val="Akapitzlist"/>
        <w:numPr>
          <w:ilvl w:val="1"/>
          <w:numId w:val="124"/>
        </w:numPr>
        <w:spacing w:after="0" w:line="360" w:lineRule="auto"/>
        <w:ind w:left="851" w:hanging="425"/>
        <w:jc w:val="both"/>
        <w:rPr>
          <w:rFonts w:ascii="Arial" w:hAnsi="Arial" w:cs="Arial"/>
          <w:sz w:val="20"/>
          <w:szCs w:val="20"/>
        </w:rPr>
      </w:pPr>
      <w:r w:rsidRPr="00A60554">
        <w:rPr>
          <w:rFonts w:ascii="Arial" w:hAnsi="Arial" w:cs="Arial"/>
          <w:sz w:val="20"/>
          <w:szCs w:val="20"/>
        </w:rPr>
        <w:t xml:space="preserve">nieobecność należy usprawiedliwić najpóźniej do 5 dni od ustania przyczyny nieobecności </w:t>
      </w:r>
      <w:r w:rsidR="006422D4" w:rsidRPr="00A60554">
        <w:rPr>
          <w:rFonts w:ascii="Arial" w:hAnsi="Arial" w:cs="Arial"/>
          <w:sz w:val="20"/>
          <w:szCs w:val="20"/>
        </w:rPr>
        <w:br/>
      </w:r>
      <w:r w:rsidRPr="00A60554">
        <w:rPr>
          <w:rFonts w:ascii="Arial" w:hAnsi="Arial" w:cs="Arial"/>
          <w:sz w:val="20"/>
          <w:szCs w:val="20"/>
        </w:rPr>
        <w:t>u wychowawcy klasy,</w:t>
      </w:r>
    </w:p>
    <w:p w:rsidR="00D470EA" w:rsidRPr="00A60554" w:rsidRDefault="00D470EA" w:rsidP="00A60554">
      <w:pPr>
        <w:pStyle w:val="Akapitzlist"/>
        <w:numPr>
          <w:ilvl w:val="1"/>
          <w:numId w:val="124"/>
        </w:numPr>
        <w:spacing w:after="0" w:line="360" w:lineRule="auto"/>
        <w:ind w:left="851" w:hanging="425"/>
        <w:jc w:val="both"/>
        <w:rPr>
          <w:rFonts w:ascii="Arial" w:hAnsi="Arial" w:cs="Arial"/>
          <w:sz w:val="20"/>
          <w:szCs w:val="20"/>
        </w:rPr>
      </w:pPr>
      <w:r w:rsidRPr="00A60554">
        <w:rPr>
          <w:rFonts w:ascii="Arial" w:hAnsi="Arial" w:cs="Arial"/>
          <w:sz w:val="20"/>
          <w:szCs w:val="20"/>
        </w:rPr>
        <w:t xml:space="preserve">usprawiedliwienia godzin nieobecnych swoich dzieci dokonują rodzice pisemnie, poprzez </w:t>
      </w:r>
      <w:r w:rsidR="006422D4" w:rsidRPr="00A60554">
        <w:rPr>
          <w:rFonts w:ascii="Arial" w:hAnsi="Arial" w:cs="Arial"/>
          <w:sz w:val="20"/>
          <w:szCs w:val="20"/>
        </w:rPr>
        <w:br/>
        <w:t>e-</w:t>
      </w:r>
      <w:r w:rsidRPr="00A60554">
        <w:rPr>
          <w:rFonts w:ascii="Arial" w:hAnsi="Arial" w:cs="Arial"/>
          <w:sz w:val="20"/>
          <w:szCs w:val="20"/>
        </w:rPr>
        <w:t>dziennik i telefonicznie</w:t>
      </w:r>
      <w:r w:rsidR="006422D4" w:rsidRPr="00A60554">
        <w:rPr>
          <w:rFonts w:ascii="Arial" w:hAnsi="Arial" w:cs="Arial"/>
          <w:sz w:val="20"/>
          <w:szCs w:val="20"/>
        </w:rPr>
        <w:t>,</w:t>
      </w:r>
    </w:p>
    <w:p w:rsidR="00D470EA" w:rsidRDefault="00D470EA" w:rsidP="00A60554">
      <w:pPr>
        <w:pStyle w:val="Akapitzlist"/>
        <w:numPr>
          <w:ilvl w:val="1"/>
          <w:numId w:val="124"/>
        </w:numPr>
        <w:spacing w:after="0" w:line="360" w:lineRule="auto"/>
        <w:ind w:left="851" w:hanging="425"/>
        <w:jc w:val="both"/>
        <w:rPr>
          <w:rFonts w:ascii="Arial" w:hAnsi="Arial" w:cs="Arial"/>
          <w:sz w:val="20"/>
          <w:szCs w:val="20"/>
        </w:rPr>
      </w:pPr>
      <w:r w:rsidRPr="00A60554">
        <w:rPr>
          <w:rFonts w:ascii="Arial" w:hAnsi="Arial" w:cs="Arial"/>
          <w:sz w:val="20"/>
          <w:szCs w:val="20"/>
        </w:rPr>
        <w:t>w przypadku nieusprawiedliwionej absencji, ocena zachowania ucznia każdej klasy ulega obn</w:t>
      </w:r>
      <w:r w:rsidR="006422D4" w:rsidRPr="00A60554">
        <w:rPr>
          <w:rFonts w:ascii="Arial" w:hAnsi="Arial" w:cs="Arial"/>
          <w:sz w:val="20"/>
          <w:szCs w:val="20"/>
        </w:rPr>
        <w:t>iżeniu wg zasady: punkty ujemne - Z</w:t>
      </w:r>
      <w:r w:rsidRPr="00A60554">
        <w:rPr>
          <w:rFonts w:ascii="Arial" w:hAnsi="Arial" w:cs="Arial"/>
          <w:sz w:val="20"/>
          <w:szCs w:val="20"/>
        </w:rPr>
        <w:t>ałącznik WZO.</w:t>
      </w:r>
    </w:p>
    <w:p w:rsidR="00110A6C" w:rsidRPr="00110A6C" w:rsidRDefault="00110A6C" w:rsidP="00110A6C">
      <w:pPr>
        <w:spacing w:after="0" w:line="360" w:lineRule="auto"/>
        <w:jc w:val="both"/>
        <w:rPr>
          <w:rFonts w:ascii="Arial" w:hAnsi="Arial" w:cs="Arial"/>
          <w:sz w:val="20"/>
          <w:szCs w:val="20"/>
        </w:rPr>
      </w:pPr>
    </w:p>
    <w:p w:rsidR="006B7631" w:rsidRPr="00A60554" w:rsidRDefault="006B7631" w:rsidP="00A60554">
      <w:pPr>
        <w:suppressAutoHyphens/>
        <w:spacing w:after="0" w:line="360" w:lineRule="auto"/>
        <w:jc w:val="both"/>
        <w:rPr>
          <w:rFonts w:ascii="Arial" w:hAnsi="Arial" w:cs="Arial"/>
          <w:sz w:val="20"/>
          <w:szCs w:val="20"/>
        </w:rPr>
      </w:pPr>
    </w:p>
    <w:p w:rsidR="006B7631" w:rsidRPr="00310E29" w:rsidRDefault="00FC628E" w:rsidP="00A60554">
      <w:pPr>
        <w:pStyle w:val="Akapitzlist"/>
        <w:suppressAutoHyphens w:val="0"/>
        <w:autoSpaceDE w:val="0"/>
        <w:autoSpaceDN w:val="0"/>
        <w:adjustRightInd w:val="0"/>
        <w:spacing w:after="0" w:line="360" w:lineRule="auto"/>
        <w:ind w:left="0"/>
        <w:contextualSpacing w:val="0"/>
        <w:jc w:val="both"/>
        <w:rPr>
          <w:rFonts w:ascii="Arial" w:hAnsi="Arial" w:cs="Arial"/>
          <w:b/>
          <w:sz w:val="20"/>
          <w:szCs w:val="20"/>
        </w:rPr>
      </w:pPr>
      <w:r w:rsidRPr="00310E29">
        <w:rPr>
          <w:rFonts w:ascii="Arial" w:hAnsi="Arial" w:cs="Arial"/>
          <w:b/>
          <w:sz w:val="20"/>
          <w:szCs w:val="20"/>
        </w:rPr>
        <w:t>§ 13</w:t>
      </w:r>
      <w:r w:rsidR="002E1513" w:rsidRPr="00310E29">
        <w:rPr>
          <w:rFonts w:ascii="Arial" w:hAnsi="Arial" w:cs="Arial"/>
          <w:b/>
          <w:sz w:val="20"/>
          <w:szCs w:val="20"/>
        </w:rPr>
        <w:t>4</w:t>
      </w:r>
    </w:p>
    <w:p w:rsidR="006B7631" w:rsidRPr="00310E29" w:rsidRDefault="006B7631" w:rsidP="00A60554">
      <w:pPr>
        <w:spacing w:after="0" w:line="360" w:lineRule="auto"/>
        <w:jc w:val="both"/>
        <w:rPr>
          <w:rFonts w:ascii="Arial" w:hAnsi="Arial" w:cs="Arial"/>
          <w:b/>
          <w:sz w:val="20"/>
          <w:szCs w:val="20"/>
        </w:rPr>
      </w:pPr>
      <w:r w:rsidRPr="00310E29">
        <w:rPr>
          <w:rFonts w:ascii="Arial" w:hAnsi="Arial" w:cs="Arial"/>
          <w:b/>
          <w:sz w:val="20"/>
          <w:szCs w:val="20"/>
        </w:rPr>
        <w:t>Projekt edukacyjny</w:t>
      </w:r>
    </w:p>
    <w:p w:rsidR="006B7631" w:rsidRPr="00A60554" w:rsidRDefault="006B7631" w:rsidP="00A60554">
      <w:pPr>
        <w:pStyle w:val="Akapitzlist"/>
        <w:numPr>
          <w:ilvl w:val="0"/>
          <w:numId w:val="217"/>
        </w:numPr>
        <w:spacing w:after="0" w:line="360" w:lineRule="auto"/>
        <w:ind w:left="425" w:hanging="283"/>
        <w:contextualSpacing w:val="0"/>
        <w:jc w:val="both"/>
        <w:rPr>
          <w:rFonts w:ascii="Arial" w:hAnsi="Arial" w:cs="Arial"/>
          <w:sz w:val="20"/>
          <w:szCs w:val="20"/>
        </w:rPr>
      </w:pPr>
      <w:r w:rsidRPr="00A60554">
        <w:rPr>
          <w:rFonts w:ascii="Arial" w:hAnsi="Arial" w:cs="Arial"/>
          <w:sz w:val="20"/>
          <w:szCs w:val="20"/>
        </w:rPr>
        <w:t xml:space="preserve">Uczniowie </w:t>
      </w:r>
      <w:r w:rsidR="00085C91">
        <w:rPr>
          <w:rFonts w:ascii="Arial" w:hAnsi="Arial" w:cs="Arial"/>
          <w:sz w:val="20"/>
          <w:szCs w:val="20"/>
        </w:rPr>
        <w:t xml:space="preserve">dotychczasowego </w:t>
      </w:r>
      <w:r w:rsidRPr="00A60554">
        <w:rPr>
          <w:rFonts w:ascii="Arial" w:hAnsi="Arial" w:cs="Arial"/>
          <w:sz w:val="20"/>
          <w:szCs w:val="20"/>
        </w:rPr>
        <w:t>gimnazjum zobowiązani są zrealizować projekt edukacyjny. Obowiązek realizacji projektu edukacyjnego stosuje się do uczniów klas gimnazjum, w których realizuje się podstawę programową kształcenia ogólnego,  określoną w rozp</w:t>
      </w:r>
      <w:r w:rsidR="00085C91">
        <w:rPr>
          <w:rFonts w:ascii="Arial" w:hAnsi="Arial" w:cs="Arial"/>
          <w:sz w:val="20"/>
          <w:szCs w:val="20"/>
        </w:rPr>
        <w:t xml:space="preserve">orządzeniu Ministra </w:t>
      </w:r>
      <w:r w:rsidRPr="00A60554">
        <w:rPr>
          <w:rFonts w:ascii="Arial" w:hAnsi="Arial" w:cs="Arial"/>
          <w:sz w:val="20"/>
          <w:szCs w:val="20"/>
        </w:rPr>
        <w:t>Edukacji Narodowej z dnia 27 stycznia 2012r. w sprawie podstawy programowej wychowania przedszkolnego oraz kształcenia ogólnego w poszczególnych typach szkół (Dz. U. z 2012r. , poz.977).</w:t>
      </w:r>
    </w:p>
    <w:p w:rsidR="006B7631" w:rsidRPr="00A60554" w:rsidRDefault="006B7631" w:rsidP="00A60554">
      <w:pPr>
        <w:pStyle w:val="Akapitzlist"/>
        <w:numPr>
          <w:ilvl w:val="0"/>
          <w:numId w:val="217"/>
        </w:numPr>
        <w:spacing w:after="0" w:line="360" w:lineRule="auto"/>
        <w:ind w:left="425" w:hanging="283"/>
        <w:contextualSpacing w:val="0"/>
        <w:jc w:val="both"/>
        <w:rPr>
          <w:rFonts w:ascii="Arial" w:hAnsi="Arial" w:cs="Arial"/>
          <w:sz w:val="20"/>
          <w:szCs w:val="20"/>
        </w:rPr>
      </w:pPr>
      <w:r w:rsidRPr="00A60554">
        <w:rPr>
          <w:rFonts w:ascii="Arial" w:hAnsi="Arial" w:cs="Arial"/>
          <w:sz w:val="20"/>
          <w:szCs w:val="20"/>
        </w:rPr>
        <w:t>Projekt edukacyjny jest zespołowym, planowanym działaniem uczniów, mającym na celu rozwiązanie konkretnego problemu, z zastosowaniem różnorodnych metod.</w:t>
      </w:r>
    </w:p>
    <w:p w:rsidR="006B7631" w:rsidRPr="00A60554" w:rsidRDefault="006B7631" w:rsidP="00A60554">
      <w:pPr>
        <w:pStyle w:val="Akapitzlist"/>
        <w:numPr>
          <w:ilvl w:val="0"/>
          <w:numId w:val="217"/>
        </w:numPr>
        <w:spacing w:after="0" w:line="360" w:lineRule="auto"/>
        <w:ind w:left="425" w:hanging="283"/>
        <w:contextualSpacing w:val="0"/>
        <w:jc w:val="both"/>
        <w:rPr>
          <w:rFonts w:ascii="Arial" w:hAnsi="Arial" w:cs="Arial"/>
          <w:sz w:val="20"/>
          <w:szCs w:val="20"/>
        </w:rPr>
      </w:pPr>
      <w:r w:rsidRPr="00A60554">
        <w:rPr>
          <w:rFonts w:ascii="Arial" w:hAnsi="Arial" w:cs="Arial"/>
          <w:sz w:val="20"/>
          <w:szCs w:val="20"/>
        </w:rPr>
        <w:t xml:space="preserve">Zakres tematyczny projektu edukacyjnego może dotyczyć wybranych treści nauczania określonych w podstawie programowej kształcenia ogólnego dla gimnazjów lub wykraczać </w:t>
      </w:r>
      <w:r w:rsidR="004C369F" w:rsidRPr="00A60554">
        <w:rPr>
          <w:rFonts w:ascii="Arial" w:hAnsi="Arial" w:cs="Arial"/>
          <w:sz w:val="20"/>
          <w:szCs w:val="20"/>
        </w:rPr>
        <w:br/>
      </w:r>
      <w:r w:rsidRPr="00A60554">
        <w:rPr>
          <w:rFonts w:ascii="Arial" w:hAnsi="Arial" w:cs="Arial"/>
          <w:sz w:val="20"/>
          <w:szCs w:val="20"/>
        </w:rPr>
        <w:t>poza jego treści.</w:t>
      </w:r>
    </w:p>
    <w:p w:rsidR="006B7631" w:rsidRPr="00A60554" w:rsidRDefault="006B7631" w:rsidP="00A60554">
      <w:pPr>
        <w:pStyle w:val="Akapitzlist"/>
        <w:numPr>
          <w:ilvl w:val="0"/>
          <w:numId w:val="217"/>
        </w:numPr>
        <w:spacing w:after="0" w:line="360" w:lineRule="auto"/>
        <w:ind w:left="425" w:hanging="283"/>
        <w:contextualSpacing w:val="0"/>
        <w:jc w:val="both"/>
        <w:rPr>
          <w:rFonts w:ascii="Arial" w:hAnsi="Arial" w:cs="Arial"/>
          <w:sz w:val="20"/>
          <w:szCs w:val="20"/>
        </w:rPr>
      </w:pPr>
      <w:r w:rsidRPr="00A60554">
        <w:rPr>
          <w:rFonts w:ascii="Arial" w:hAnsi="Arial" w:cs="Arial"/>
          <w:sz w:val="20"/>
          <w:szCs w:val="20"/>
        </w:rPr>
        <w:t xml:space="preserve">Projekt edukacyjny jest realizowany przez zespół </w:t>
      </w:r>
      <w:r w:rsidR="00176DEE" w:rsidRPr="00A60554">
        <w:rPr>
          <w:rFonts w:ascii="Arial" w:hAnsi="Arial" w:cs="Arial"/>
          <w:sz w:val="20"/>
          <w:szCs w:val="20"/>
        </w:rPr>
        <w:t xml:space="preserve">uczniów pod opieką nauczyciela </w:t>
      </w:r>
      <w:r w:rsidRPr="00A60554">
        <w:rPr>
          <w:rFonts w:ascii="Arial" w:hAnsi="Arial" w:cs="Arial"/>
          <w:sz w:val="20"/>
          <w:szCs w:val="20"/>
        </w:rPr>
        <w:t>i obejmuje następujące działania:</w:t>
      </w:r>
    </w:p>
    <w:p w:rsidR="006B7631" w:rsidRPr="00A60554" w:rsidRDefault="006B7631" w:rsidP="00A60554">
      <w:pPr>
        <w:pStyle w:val="Akapitzlist"/>
        <w:numPr>
          <w:ilvl w:val="1"/>
          <w:numId w:val="218"/>
        </w:numPr>
        <w:tabs>
          <w:tab w:val="clear" w:pos="786"/>
          <w:tab w:val="num" w:pos="0"/>
        </w:tabs>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wybran</w:t>
      </w:r>
      <w:r w:rsidR="00176DEE" w:rsidRPr="00A60554">
        <w:rPr>
          <w:rFonts w:ascii="Arial" w:hAnsi="Arial" w:cs="Arial"/>
          <w:sz w:val="20"/>
          <w:szCs w:val="20"/>
        </w:rPr>
        <w:t>ie tematu projektu edukacyjnego,</w:t>
      </w:r>
    </w:p>
    <w:p w:rsidR="006B7631" w:rsidRPr="00A60554" w:rsidRDefault="006B7631" w:rsidP="00A60554">
      <w:pPr>
        <w:pStyle w:val="Akapitzlist"/>
        <w:numPr>
          <w:ilvl w:val="1"/>
          <w:numId w:val="218"/>
        </w:numPr>
        <w:tabs>
          <w:tab w:val="clear" w:pos="786"/>
          <w:tab w:val="num" w:pos="0"/>
        </w:tabs>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określenie celów projektu edukacyjnego i zapl</w:t>
      </w:r>
      <w:r w:rsidR="00176DEE" w:rsidRPr="00A60554">
        <w:rPr>
          <w:rFonts w:ascii="Arial" w:hAnsi="Arial" w:cs="Arial"/>
          <w:sz w:val="20"/>
          <w:szCs w:val="20"/>
        </w:rPr>
        <w:t>anowanie etapów jego realizacji,</w:t>
      </w:r>
    </w:p>
    <w:p w:rsidR="006B7631" w:rsidRPr="00A60554" w:rsidRDefault="00176DEE" w:rsidP="00A60554">
      <w:pPr>
        <w:pStyle w:val="Akapitzlist"/>
        <w:numPr>
          <w:ilvl w:val="1"/>
          <w:numId w:val="218"/>
        </w:numPr>
        <w:tabs>
          <w:tab w:val="clear" w:pos="786"/>
          <w:tab w:val="num" w:pos="0"/>
        </w:tabs>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wykonanie zaplanowanych działań,</w:t>
      </w:r>
    </w:p>
    <w:p w:rsidR="006B7631" w:rsidRPr="00A60554" w:rsidRDefault="006B7631" w:rsidP="00A60554">
      <w:pPr>
        <w:pStyle w:val="Akapitzlist"/>
        <w:numPr>
          <w:ilvl w:val="1"/>
          <w:numId w:val="218"/>
        </w:numPr>
        <w:tabs>
          <w:tab w:val="clear" w:pos="786"/>
          <w:tab w:val="num" w:pos="0"/>
        </w:tabs>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publiczne przedstawienie r</w:t>
      </w:r>
      <w:r w:rsidR="00176DEE" w:rsidRPr="00A60554">
        <w:rPr>
          <w:rFonts w:ascii="Arial" w:hAnsi="Arial" w:cs="Arial"/>
          <w:sz w:val="20"/>
          <w:szCs w:val="20"/>
        </w:rPr>
        <w:t>ezultatów projektu edukacyjnego,</w:t>
      </w:r>
    </w:p>
    <w:p w:rsidR="006B7631" w:rsidRPr="00A60554" w:rsidRDefault="006B7631" w:rsidP="00A60554">
      <w:pPr>
        <w:pStyle w:val="Akapitzlist"/>
        <w:numPr>
          <w:ilvl w:val="1"/>
          <w:numId w:val="218"/>
        </w:numPr>
        <w:tabs>
          <w:tab w:val="clear" w:pos="786"/>
          <w:tab w:val="num" w:pos="0"/>
        </w:tabs>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podsumowanie pracy uczniów nad projektem edukacyjnym.</w:t>
      </w:r>
    </w:p>
    <w:p w:rsidR="006B7631" w:rsidRPr="00A60554" w:rsidRDefault="006B7631" w:rsidP="00A60554">
      <w:pPr>
        <w:pStyle w:val="Akapitzlist"/>
        <w:numPr>
          <w:ilvl w:val="0"/>
          <w:numId w:val="217"/>
        </w:numPr>
        <w:spacing w:after="0" w:line="360" w:lineRule="auto"/>
        <w:ind w:left="425" w:hanging="283"/>
        <w:contextualSpacing w:val="0"/>
        <w:jc w:val="both"/>
        <w:rPr>
          <w:rFonts w:ascii="Arial" w:hAnsi="Arial" w:cs="Arial"/>
          <w:b/>
          <w:sz w:val="20"/>
          <w:szCs w:val="20"/>
        </w:rPr>
      </w:pPr>
      <w:r w:rsidRPr="00A60554">
        <w:rPr>
          <w:rFonts w:ascii="Arial" w:hAnsi="Arial" w:cs="Arial"/>
          <w:sz w:val="20"/>
          <w:szCs w:val="20"/>
        </w:rPr>
        <w:t xml:space="preserve">Szczegółowe warunki realizacji projektu edukacyjnego określa dyrektor </w:t>
      </w:r>
      <w:r w:rsidR="00085C91">
        <w:rPr>
          <w:rFonts w:ascii="Arial" w:hAnsi="Arial" w:cs="Arial"/>
          <w:sz w:val="20"/>
          <w:szCs w:val="20"/>
        </w:rPr>
        <w:t>szkoły</w:t>
      </w:r>
      <w:r w:rsidRPr="00A60554">
        <w:rPr>
          <w:rFonts w:ascii="Arial" w:hAnsi="Arial" w:cs="Arial"/>
          <w:sz w:val="20"/>
          <w:szCs w:val="20"/>
        </w:rPr>
        <w:t xml:space="preserve">, który </w:t>
      </w:r>
      <w:r w:rsidR="00085C91">
        <w:rPr>
          <w:rFonts w:ascii="Arial" w:hAnsi="Arial" w:cs="Arial"/>
          <w:sz w:val="20"/>
          <w:szCs w:val="20"/>
        </w:rPr>
        <w:br/>
      </w:r>
      <w:r w:rsidRPr="00A60554">
        <w:rPr>
          <w:rFonts w:ascii="Arial" w:hAnsi="Arial" w:cs="Arial"/>
          <w:sz w:val="20"/>
          <w:szCs w:val="20"/>
        </w:rPr>
        <w:t>po zasięgnięciu opinii rady pedagogicznej  ustala:</w:t>
      </w:r>
      <w:r w:rsidRPr="00A60554">
        <w:rPr>
          <w:rFonts w:ascii="Arial" w:hAnsi="Arial" w:cs="Arial"/>
          <w:b/>
          <w:sz w:val="20"/>
          <w:szCs w:val="20"/>
        </w:rPr>
        <w:t xml:space="preserve"> </w:t>
      </w:r>
    </w:p>
    <w:p w:rsidR="006B7631" w:rsidRPr="00A60554" w:rsidRDefault="006B7631" w:rsidP="00A60554">
      <w:pPr>
        <w:pStyle w:val="Akapitzlist"/>
        <w:numPr>
          <w:ilvl w:val="0"/>
          <w:numId w:val="219"/>
        </w:numPr>
        <w:tabs>
          <w:tab w:val="clear" w:pos="720"/>
          <w:tab w:val="num" w:pos="0"/>
        </w:tabs>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zadania nauczyciela,</w:t>
      </w:r>
    </w:p>
    <w:p w:rsidR="006B7631" w:rsidRPr="00A60554" w:rsidRDefault="006B7631" w:rsidP="00A60554">
      <w:pPr>
        <w:pStyle w:val="Akapitzlist"/>
        <w:numPr>
          <w:ilvl w:val="0"/>
          <w:numId w:val="219"/>
        </w:numPr>
        <w:tabs>
          <w:tab w:val="clear" w:pos="720"/>
          <w:tab w:val="num" w:pos="0"/>
        </w:tabs>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czas r</w:t>
      </w:r>
      <w:r w:rsidR="00176DEE" w:rsidRPr="00A60554">
        <w:rPr>
          <w:rFonts w:ascii="Arial" w:hAnsi="Arial" w:cs="Arial"/>
          <w:sz w:val="20"/>
          <w:szCs w:val="20"/>
        </w:rPr>
        <w:t>ealizacji projektu edukacyjnego,</w:t>
      </w:r>
    </w:p>
    <w:p w:rsidR="006B7631" w:rsidRPr="00A60554" w:rsidRDefault="006B7631" w:rsidP="00A60554">
      <w:pPr>
        <w:pStyle w:val="Akapitzlist"/>
        <w:numPr>
          <w:ilvl w:val="0"/>
          <w:numId w:val="219"/>
        </w:numPr>
        <w:tabs>
          <w:tab w:val="clear" w:pos="720"/>
          <w:tab w:val="num" w:pos="0"/>
        </w:tabs>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termin oraz sposób prezentacji przez uczniów r</w:t>
      </w:r>
      <w:r w:rsidR="00176DEE" w:rsidRPr="00A60554">
        <w:rPr>
          <w:rFonts w:ascii="Arial" w:hAnsi="Arial" w:cs="Arial"/>
          <w:sz w:val="20"/>
          <w:szCs w:val="20"/>
        </w:rPr>
        <w:t>ezultatów projektu edukacyjnego,</w:t>
      </w:r>
    </w:p>
    <w:p w:rsidR="006B7631" w:rsidRPr="00A60554" w:rsidRDefault="006B7631" w:rsidP="00A60554">
      <w:pPr>
        <w:pStyle w:val="Akapitzlist"/>
        <w:numPr>
          <w:ilvl w:val="0"/>
          <w:numId w:val="219"/>
        </w:numPr>
        <w:tabs>
          <w:tab w:val="clear" w:pos="720"/>
          <w:tab w:val="num" w:pos="0"/>
        </w:tabs>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lastRenderedPageBreak/>
        <w:t>sposób podsumowania pracy uc</w:t>
      </w:r>
      <w:r w:rsidR="00176DEE" w:rsidRPr="00A60554">
        <w:rPr>
          <w:rFonts w:ascii="Arial" w:hAnsi="Arial" w:cs="Arial"/>
          <w:sz w:val="20"/>
          <w:szCs w:val="20"/>
        </w:rPr>
        <w:t>zniów nad projektem edukacyjnym,</w:t>
      </w:r>
    </w:p>
    <w:p w:rsidR="006B7631" w:rsidRPr="00A60554" w:rsidRDefault="006B7631" w:rsidP="00A60554">
      <w:pPr>
        <w:pStyle w:val="Akapitzlist"/>
        <w:numPr>
          <w:ilvl w:val="0"/>
          <w:numId w:val="219"/>
        </w:numPr>
        <w:tabs>
          <w:tab w:val="clear" w:pos="720"/>
          <w:tab w:val="num" w:pos="0"/>
        </w:tabs>
        <w:spacing w:after="0" w:line="360" w:lineRule="auto"/>
        <w:ind w:left="851" w:hanging="425"/>
        <w:contextualSpacing w:val="0"/>
        <w:jc w:val="both"/>
        <w:rPr>
          <w:rFonts w:ascii="Arial" w:hAnsi="Arial" w:cs="Arial"/>
          <w:bCs/>
          <w:sz w:val="20"/>
          <w:szCs w:val="20"/>
        </w:rPr>
      </w:pPr>
      <w:r w:rsidRPr="00A60554">
        <w:rPr>
          <w:rFonts w:ascii="Arial" w:hAnsi="Arial" w:cs="Arial"/>
          <w:sz w:val="20"/>
          <w:szCs w:val="20"/>
        </w:rPr>
        <w:t>inne elementy istotne dla prawidłowej realizacji projektu edukacyjnego.</w:t>
      </w:r>
    </w:p>
    <w:p w:rsidR="006B7631" w:rsidRPr="00A60554" w:rsidRDefault="006B7631" w:rsidP="00A60554">
      <w:pPr>
        <w:pStyle w:val="Akapitzlist"/>
        <w:numPr>
          <w:ilvl w:val="0"/>
          <w:numId w:val="217"/>
        </w:numPr>
        <w:spacing w:after="0" w:line="360" w:lineRule="auto"/>
        <w:ind w:left="425" w:hanging="283"/>
        <w:contextualSpacing w:val="0"/>
        <w:jc w:val="both"/>
        <w:rPr>
          <w:rFonts w:ascii="Arial" w:hAnsi="Arial" w:cs="Arial"/>
          <w:bCs/>
          <w:sz w:val="20"/>
          <w:szCs w:val="20"/>
        </w:rPr>
      </w:pPr>
      <w:r w:rsidRPr="00A60554">
        <w:rPr>
          <w:rFonts w:ascii="Arial" w:hAnsi="Arial" w:cs="Arial"/>
          <w:bCs/>
          <w:sz w:val="20"/>
          <w:szCs w:val="20"/>
        </w:rPr>
        <w:t>Dyrektor szkoły, na pisemny umotywowany wniosek rodziców w uzasadnionych przypadkach losowych lub zdrowotnych (długotrwała chor</w:t>
      </w:r>
      <w:r w:rsidR="00176DEE" w:rsidRPr="00A60554">
        <w:rPr>
          <w:rFonts w:ascii="Arial" w:hAnsi="Arial" w:cs="Arial"/>
          <w:bCs/>
          <w:sz w:val="20"/>
          <w:szCs w:val="20"/>
        </w:rPr>
        <w:t>oba lub nauczanie indywidualne)</w:t>
      </w:r>
      <w:r w:rsidRPr="00A60554">
        <w:rPr>
          <w:rFonts w:ascii="Arial" w:hAnsi="Arial" w:cs="Arial"/>
          <w:bCs/>
          <w:sz w:val="20"/>
          <w:szCs w:val="20"/>
        </w:rPr>
        <w:t>, może zwolnić ucznia z realizacji projektu.</w:t>
      </w:r>
    </w:p>
    <w:p w:rsidR="006B7631" w:rsidRPr="00A60554" w:rsidRDefault="006B7631" w:rsidP="00A60554">
      <w:pPr>
        <w:pStyle w:val="Akapitzlist"/>
        <w:numPr>
          <w:ilvl w:val="0"/>
          <w:numId w:val="217"/>
        </w:numPr>
        <w:autoSpaceDE w:val="0"/>
        <w:spacing w:after="0" w:line="360" w:lineRule="auto"/>
        <w:ind w:left="425" w:hanging="283"/>
        <w:contextualSpacing w:val="0"/>
        <w:jc w:val="both"/>
        <w:rPr>
          <w:rFonts w:ascii="Arial" w:hAnsi="Arial" w:cs="Arial"/>
          <w:sz w:val="20"/>
          <w:szCs w:val="20"/>
        </w:rPr>
      </w:pPr>
      <w:r w:rsidRPr="00A60554">
        <w:rPr>
          <w:rFonts w:ascii="Arial" w:hAnsi="Arial" w:cs="Arial"/>
          <w:bCs/>
          <w:sz w:val="20"/>
          <w:szCs w:val="20"/>
        </w:rPr>
        <w:t xml:space="preserve">W przypadku zwolnienia  ucznia z realizacji projektu, na świadectwie ukończenia gimnazjum </w:t>
      </w:r>
      <w:r w:rsidR="00176DEE" w:rsidRPr="00A60554">
        <w:rPr>
          <w:rFonts w:ascii="Arial" w:hAnsi="Arial" w:cs="Arial"/>
          <w:bCs/>
          <w:sz w:val="20"/>
          <w:szCs w:val="20"/>
        </w:rPr>
        <w:br/>
      </w:r>
      <w:r w:rsidRPr="00A60554">
        <w:rPr>
          <w:rFonts w:ascii="Arial" w:hAnsi="Arial" w:cs="Arial"/>
          <w:bCs/>
          <w:sz w:val="20"/>
          <w:szCs w:val="20"/>
        </w:rPr>
        <w:t>w miejscu przeznaczonym na wpisanie udziału ucznia w realizacji projektu edukacyjnego wpisuje się: „ zwolniony” albo „ zwolniona”.</w:t>
      </w:r>
    </w:p>
    <w:p w:rsidR="006B7631" w:rsidRPr="00A60554" w:rsidRDefault="006B7631" w:rsidP="00A60554">
      <w:pPr>
        <w:pStyle w:val="Akapitzlist"/>
        <w:numPr>
          <w:ilvl w:val="0"/>
          <w:numId w:val="217"/>
        </w:numPr>
        <w:spacing w:after="0" w:line="360" w:lineRule="auto"/>
        <w:ind w:left="425" w:hanging="283"/>
        <w:contextualSpacing w:val="0"/>
        <w:jc w:val="both"/>
        <w:rPr>
          <w:rFonts w:ascii="Arial" w:hAnsi="Arial" w:cs="Arial"/>
          <w:sz w:val="20"/>
          <w:szCs w:val="20"/>
        </w:rPr>
      </w:pPr>
      <w:r w:rsidRPr="00A60554">
        <w:rPr>
          <w:rFonts w:ascii="Arial" w:hAnsi="Arial" w:cs="Arial"/>
          <w:sz w:val="20"/>
          <w:szCs w:val="20"/>
        </w:rPr>
        <w:t>Wychowawca klasy na początku roku szkolnego, w którym uczniowie będą realizować projekt edukacyjny (do końca września), informuje uczniów i ich rodziców o warunkach realizacji projektu edukacyjnego.</w:t>
      </w:r>
    </w:p>
    <w:p w:rsidR="006B7631" w:rsidRPr="00A60554" w:rsidRDefault="006B7631" w:rsidP="00A60554">
      <w:pPr>
        <w:numPr>
          <w:ilvl w:val="0"/>
          <w:numId w:val="217"/>
        </w:numPr>
        <w:suppressAutoHyphens/>
        <w:spacing w:after="0" w:line="360" w:lineRule="auto"/>
        <w:ind w:left="425" w:hanging="283"/>
        <w:jc w:val="both"/>
        <w:rPr>
          <w:rFonts w:ascii="Arial" w:hAnsi="Arial" w:cs="Arial"/>
          <w:sz w:val="20"/>
          <w:szCs w:val="20"/>
        </w:rPr>
      </w:pPr>
      <w:r w:rsidRPr="00A60554">
        <w:rPr>
          <w:rFonts w:ascii="Arial" w:hAnsi="Arial" w:cs="Arial"/>
          <w:sz w:val="20"/>
          <w:szCs w:val="20"/>
        </w:rPr>
        <w:t>Informację o udziale ucznia w realizacji projektu edukacyjnego oraz temat projektu edukacyjnego wpisuje się na świadectwie ukończenia gimnazjum</w:t>
      </w:r>
    </w:p>
    <w:p w:rsidR="00880BE8" w:rsidRPr="00A60554" w:rsidRDefault="006B7631" w:rsidP="00A60554">
      <w:pPr>
        <w:numPr>
          <w:ilvl w:val="0"/>
          <w:numId w:val="217"/>
        </w:numPr>
        <w:suppressAutoHyphens/>
        <w:spacing w:after="0" w:line="360" w:lineRule="auto"/>
        <w:ind w:left="425" w:hanging="283"/>
        <w:jc w:val="both"/>
        <w:rPr>
          <w:rFonts w:ascii="Arial" w:hAnsi="Arial" w:cs="Arial"/>
          <w:sz w:val="20"/>
          <w:szCs w:val="20"/>
        </w:rPr>
      </w:pPr>
      <w:r w:rsidRPr="00A60554">
        <w:rPr>
          <w:rFonts w:ascii="Arial" w:hAnsi="Arial" w:cs="Arial"/>
          <w:sz w:val="20"/>
          <w:szCs w:val="20"/>
        </w:rPr>
        <w:t>Udział ucznia w realizacji projektu edukacyjnego uwzględnia się w kryteriach oceniania zachowania ucznia</w:t>
      </w:r>
      <w:r w:rsidR="00085C91">
        <w:rPr>
          <w:rFonts w:ascii="Arial" w:hAnsi="Arial" w:cs="Arial"/>
          <w:sz w:val="20"/>
          <w:szCs w:val="20"/>
        </w:rPr>
        <w:t xml:space="preserve"> dotychczasowego</w:t>
      </w:r>
      <w:r w:rsidRPr="00A60554">
        <w:rPr>
          <w:rFonts w:ascii="Arial" w:hAnsi="Arial" w:cs="Arial"/>
          <w:sz w:val="20"/>
          <w:szCs w:val="20"/>
        </w:rPr>
        <w:t xml:space="preserve"> gimnazjum zawartych w ocenianiu wewnątrzszkolnym.</w:t>
      </w:r>
    </w:p>
    <w:p w:rsidR="00880BE8" w:rsidRPr="00A60554" w:rsidRDefault="006B7631" w:rsidP="00A60554">
      <w:pPr>
        <w:numPr>
          <w:ilvl w:val="0"/>
          <w:numId w:val="217"/>
        </w:numPr>
        <w:suppressAutoHyphens/>
        <w:spacing w:after="0" w:line="360" w:lineRule="auto"/>
        <w:ind w:left="425" w:hanging="283"/>
        <w:jc w:val="both"/>
        <w:rPr>
          <w:rFonts w:ascii="Arial" w:hAnsi="Arial" w:cs="Arial"/>
          <w:sz w:val="20"/>
          <w:szCs w:val="20"/>
        </w:rPr>
      </w:pPr>
      <w:r w:rsidRPr="00A60554">
        <w:rPr>
          <w:rFonts w:ascii="Arial" w:hAnsi="Arial" w:cs="Arial"/>
          <w:sz w:val="20"/>
          <w:szCs w:val="20"/>
        </w:rPr>
        <w:t>Przy ustalaniu oceny nauczyciel ma prawo uwzględnić samoocenę ucznia i ocenę jego pracy przez zespół, a także opinie pozyskane od odbiorców projektu np. wyniki ankiet, dyskusji.</w:t>
      </w:r>
    </w:p>
    <w:p w:rsidR="006B7631" w:rsidRPr="00A60554" w:rsidRDefault="006B7631" w:rsidP="00A60554">
      <w:pPr>
        <w:numPr>
          <w:ilvl w:val="0"/>
          <w:numId w:val="217"/>
        </w:numPr>
        <w:suppressAutoHyphens/>
        <w:spacing w:after="0" w:line="360" w:lineRule="auto"/>
        <w:ind w:left="425" w:hanging="283"/>
        <w:jc w:val="both"/>
        <w:rPr>
          <w:rFonts w:ascii="Arial" w:hAnsi="Arial" w:cs="Arial"/>
          <w:sz w:val="20"/>
          <w:szCs w:val="20"/>
        </w:rPr>
      </w:pPr>
      <w:r w:rsidRPr="00A60554">
        <w:rPr>
          <w:rFonts w:ascii="Arial" w:hAnsi="Arial" w:cs="Arial"/>
          <w:sz w:val="20"/>
          <w:szCs w:val="20"/>
        </w:rPr>
        <w:t>Ocena z projektu edukacyjnego nie ma wpływu na :</w:t>
      </w:r>
    </w:p>
    <w:p w:rsidR="006B7631" w:rsidRPr="00A60554" w:rsidRDefault="006B7631" w:rsidP="00A60554">
      <w:pPr>
        <w:numPr>
          <w:ilvl w:val="0"/>
          <w:numId w:val="22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oceny klas</w:t>
      </w:r>
      <w:r w:rsidR="00176DEE" w:rsidRPr="00A60554">
        <w:rPr>
          <w:rFonts w:ascii="Arial" w:hAnsi="Arial" w:cs="Arial"/>
          <w:sz w:val="20"/>
          <w:szCs w:val="20"/>
        </w:rPr>
        <w:t>yfikacyjne z zajęć edukacyjnych,</w:t>
      </w:r>
    </w:p>
    <w:p w:rsidR="006B7631" w:rsidRDefault="006B7631" w:rsidP="00A60554">
      <w:pPr>
        <w:numPr>
          <w:ilvl w:val="0"/>
          <w:numId w:val="22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promocję do klasy programowo wyższej lub ukończenie nauki w klasie dotychczasowego gimnazjum.</w:t>
      </w:r>
    </w:p>
    <w:p w:rsidR="00684BBB" w:rsidRDefault="00684BBB" w:rsidP="00684BBB">
      <w:pPr>
        <w:autoSpaceDE w:val="0"/>
        <w:autoSpaceDN w:val="0"/>
        <w:adjustRightInd w:val="0"/>
        <w:spacing w:after="0" w:line="360" w:lineRule="auto"/>
        <w:ind w:left="851"/>
        <w:jc w:val="both"/>
        <w:rPr>
          <w:rFonts w:ascii="Arial" w:hAnsi="Arial" w:cs="Arial"/>
          <w:sz w:val="20"/>
          <w:szCs w:val="20"/>
        </w:rPr>
      </w:pPr>
    </w:p>
    <w:p w:rsidR="00684BBB" w:rsidRPr="00A60554" w:rsidRDefault="00684BBB" w:rsidP="00684BBB">
      <w:pPr>
        <w:autoSpaceDE w:val="0"/>
        <w:autoSpaceDN w:val="0"/>
        <w:adjustRightInd w:val="0"/>
        <w:spacing w:after="0" w:line="360" w:lineRule="auto"/>
        <w:ind w:left="851"/>
        <w:jc w:val="both"/>
        <w:rPr>
          <w:rFonts w:ascii="Arial" w:hAnsi="Arial" w:cs="Arial"/>
          <w:sz w:val="20"/>
          <w:szCs w:val="20"/>
        </w:rPr>
      </w:pPr>
    </w:p>
    <w:p w:rsidR="00205217" w:rsidRPr="00310E29" w:rsidRDefault="00FC628E" w:rsidP="00A60554">
      <w:pPr>
        <w:pStyle w:val="Tekstpodstawowy2"/>
        <w:tabs>
          <w:tab w:val="left" w:pos="1080"/>
        </w:tabs>
        <w:spacing w:after="0" w:line="360" w:lineRule="auto"/>
        <w:jc w:val="both"/>
        <w:rPr>
          <w:rFonts w:ascii="Arial" w:hAnsi="Arial" w:cs="Arial"/>
          <w:b/>
          <w:sz w:val="20"/>
          <w:szCs w:val="20"/>
        </w:rPr>
      </w:pPr>
      <w:r w:rsidRPr="00310E29">
        <w:rPr>
          <w:rFonts w:ascii="Arial" w:hAnsi="Arial" w:cs="Arial"/>
          <w:b/>
          <w:sz w:val="20"/>
          <w:szCs w:val="20"/>
        </w:rPr>
        <w:t>§ 13</w:t>
      </w:r>
      <w:r w:rsidR="00CC32E0" w:rsidRPr="00310E29">
        <w:rPr>
          <w:rFonts w:ascii="Arial" w:hAnsi="Arial" w:cs="Arial"/>
          <w:b/>
          <w:sz w:val="20"/>
          <w:szCs w:val="20"/>
        </w:rPr>
        <w:t>5</w:t>
      </w:r>
    </w:p>
    <w:p w:rsidR="00205217" w:rsidRPr="00310E29" w:rsidRDefault="00205217" w:rsidP="00A60554">
      <w:pPr>
        <w:pStyle w:val="Nagwek2"/>
        <w:numPr>
          <w:ilvl w:val="1"/>
          <w:numId w:val="146"/>
        </w:numPr>
        <w:suppressAutoHyphens/>
        <w:spacing w:line="360" w:lineRule="auto"/>
        <w:ind w:left="0" w:firstLine="0"/>
        <w:rPr>
          <w:rFonts w:ascii="Arial" w:hAnsi="Arial" w:cs="Arial"/>
          <w:b/>
          <w:sz w:val="20"/>
        </w:rPr>
      </w:pPr>
      <w:r w:rsidRPr="00310E29">
        <w:rPr>
          <w:rFonts w:ascii="Arial" w:hAnsi="Arial" w:cs="Arial"/>
          <w:b/>
          <w:sz w:val="20"/>
        </w:rPr>
        <w:t>Warunki i tryb uzyskiwania wyższych niż przewidywane rocznych ocen klasyfikacyjnych z zajęć edukacyjnych i zachowania</w:t>
      </w:r>
    </w:p>
    <w:p w:rsidR="00205217" w:rsidRPr="00A60554" w:rsidRDefault="00880BE8" w:rsidP="00A60554">
      <w:pPr>
        <w:pStyle w:val="Akapitzlist"/>
        <w:numPr>
          <w:ilvl w:val="1"/>
          <w:numId w:val="217"/>
        </w:numPr>
        <w:tabs>
          <w:tab w:val="clear" w:pos="1080"/>
          <w:tab w:val="num" w:pos="0"/>
        </w:tabs>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Uczeń ma prawo do </w:t>
      </w:r>
      <w:r w:rsidR="00205217" w:rsidRPr="00A60554">
        <w:rPr>
          <w:rFonts w:ascii="Arial" w:hAnsi="Arial" w:cs="Arial"/>
          <w:sz w:val="20"/>
          <w:szCs w:val="20"/>
        </w:rPr>
        <w:t xml:space="preserve">uzyskania </w:t>
      </w:r>
      <w:r w:rsidRPr="00A60554">
        <w:rPr>
          <w:rFonts w:ascii="Arial" w:hAnsi="Arial" w:cs="Arial"/>
          <w:sz w:val="20"/>
          <w:szCs w:val="20"/>
        </w:rPr>
        <w:t xml:space="preserve">wyższej niż przewidywana rocznej </w:t>
      </w:r>
      <w:r w:rsidR="00205217" w:rsidRPr="00A60554">
        <w:rPr>
          <w:rFonts w:ascii="Arial" w:hAnsi="Arial" w:cs="Arial"/>
          <w:sz w:val="20"/>
          <w:szCs w:val="20"/>
        </w:rPr>
        <w:t xml:space="preserve">oceny klasyfikacyjnej z zajęć edukacyjnych, jeżeli ustalona przez nauczyciela ocena jest jego zdaniem lub zdaniem </w:t>
      </w:r>
      <w:r w:rsidR="00D51F88" w:rsidRPr="00A60554">
        <w:rPr>
          <w:rFonts w:ascii="Arial" w:hAnsi="Arial" w:cs="Arial"/>
          <w:sz w:val="20"/>
          <w:szCs w:val="20"/>
        </w:rPr>
        <w:br/>
      </w:r>
      <w:r w:rsidR="00205217" w:rsidRPr="00A60554">
        <w:rPr>
          <w:rFonts w:ascii="Arial" w:hAnsi="Arial" w:cs="Arial"/>
          <w:sz w:val="20"/>
          <w:szCs w:val="20"/>
        </w:rPr>
        <w:t xml:space="preserve">jego rodziców zaniżona. </w:t>
      </w:r>
    </w:p>
    <w:p w:rsidR="00205217" w:rsidRPr="00A60554" w:rsidRDefault="00205217" w:rsidP="00A60554">
      <w:pPr>
        <w:pStyle w:val="Akapitzlist"/>
        <w:numPr>
          <w:ilvl w:val="1"/>
          <w:numId w:val="217"/>
        </w:numPr>
        <w:tabs>
          <w:tab w:val="clear" w:pos="1080"/>
          <w:tab w:val="num" w:pos="0"/>
        </w:tabs>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Uczeń ma</w:t>
      </w:r>
      <w:r w:rsidR="009969EE">
        <w:rPr>
          <w:rFonts w:ascii="Arial" w:hAnsi="Arial" w:cs="Arial"/>
          <w:sz w:val="20"/>
          <w:szCs w:val="20"/>
        </w:rPr>
        <w:t xml:space="preserve"> prawo przystąpić do egzaminu</w:t>
      </w:r>
      <w:r w:rsidRPr="00A60554">
        <w:rPr>
          <w:rFonts w:ascii="Arial" w:hAnsi="Arial" w:cs="Arial"/>
          <w:sz w:val="20"/>
          <w:szCs w:val="20"/>
        </w:rPr>
        <w:t xml:space="preserve"> na ocenę wyższą niż przewidywana wg określonych zasad:</w:t>
      </w:r>
    </w:p>
    <w:p w:rsidR="00205217" w:rsidRPr="00A60554" w:rsidRDefault="00205217" w:rsidP="00A60554">
      <w:pPr>
        <w:pStyle w:val="Akapitzlist"/>
        <w:numPr>
          <w:ilvl w:val="1"/>
          <w:numId w:val="123"/>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uczeń i jego rodzice na 5 dni przed radą klasyfikacyjną  składa podanie do dyrektora szkoły </w:t>
      </w:r>
      <w:r w:rsidR="00A721AE">
        <w:rPr>
          <w:rFonts w:ascii="Arial" w:hAnsi="Arial" w:cs="Arial"/>
          <w:sz w:val="20"/>
          <w:szCs w:val="20"/>
        </w:rPr>
        <w:t xml:space="preserve">                </w:t>
      </w:r>
      <w:r w:rsidRPr="00A60554">
        <w:rPr>
          <w:rFonts w:ascii="Arial" w:hAnsi="Arial" w:cs="Arial"/>
          <w:sz w:val="20"/>
          <w:szCs w:val="20"/>
        </w:rPr>
        <w:t>z prośbą o umożliwienie poprawienia oceny,</w:t>
      </w:r>
    </w:p>
    <w:p w:rsidR="00205217" w:rsidRPr="00A60554" w:rsidRDefault="009969EE" w:rsidP="00A60554">
      <w:pPr>
        <w:pStyle w:val="Akapitzlist"/>
        <w:numPr>
          <w:ilvl w:val="1"/>
          <w:numId w:val="123"/>
        </w:numPr>
        <w:spacing w:after="0" w:line="360" w:lineRule="auto"/>
        <w:ind w:left="851" w:hanging="425"/>
        <w:contextualSpacing w:val="0"/>
        <w:jc w:val="both"/>
        <w:rPr>
          <w:rFonts w:ascii="Arial" w:hAnsi="Arial" w:cs="Arial"/>
          <w:sz w:val="20"/>
          <w:szCs w:val="20"/>
        </w:rPr>
      </w:pPr>
      <w:r>
        <w:rPr>
          <w:rFonts w:ascii="Arial" w:hAnsi="Arial" w:cs="Arial"/>
          <w:sz w:val="20"/>
          <w:szCs w:val="20"/>
        </w:rPr>
        <w:t>termin egzaminu</w:t>
      </w:r>
      <w:r w:rsidR="00205217" w:rsidRPr="00A60554">
        <w:rPr>
          <w:rFonts w:ascii="Arial" w:hAnsi="Arial" w:cs="Arial"/>
          <w:sz w:val="20"/>
          <w:szCs w:val="20"/>
        </w:rPr>
        <w:t xml:space="preserve"> ustala dyrektor szkoły w </w:t>
      </w:r>
      <w:r w:rsidR="00D51F88" w:rsidRPr="00A60554">
        <w:rPr>
          <w:rFonts w:ascii="Arial" w:hAnsi="Arial" w:cs="Arial"/>
          <w:sz w:val="20"/>
          <w:szCs w:val="20"/>
        </w:rPr>
        <w:t>porozumieniu z uczniem lub jego</w:t>
      </w:r>
      <w:r w:rsidR="00205217" w:rsidRPr="00A60554">
        <w:rPr>
          <w:rFonts w:ascii="Arial" w:hAnsi="Arial" w:cs="Arial"/>
          <w:sz w:val="20"/>
          <w:szCs w:val="20"/>
        </w:rPr>
        <w:t xml:space="preserve"> rodzicami, </w:t>
      </w:r>
      <w:r w:rsidR="00D51F88" w:rsidRPr="00A60554">
        <w:rPr>
          <w:rFonts w:ascii="Arial" w:hAnsi="Arial" w:cs="Arial"/>
          <w:sz w:val="20"/>
          <w:szCs w:val="20"/>
        </w:rPr>
        <w:br/>
      </w:r>
      <w:r w:rsidR="00205217" w:rsidRPr="00A60554">
        <w:rPr>
          <w:rFonts w:ascii="Arial" w:hAnsi="Arial" w:cs="Arial"/>
          <w:sz w:val="20"/>
          <w:szCs w:val="20"/>
        </w:rPr>
        <w:t>nie później jednak niż jeden dzień przed klasyfikacyjnym posiedzeniem rady pedagogicznej; termin nie może kolidować z tygodniowym planem zajęć,</w:t>
      </w:r>
    </w:p>
    <w:p w:rsidR="00205217" w:rsidRPr="00A60554" w:rsidRDefault="009969EE" w:rsidP="00A60554">
      <w:pPr>
        <w:pStyle w:val="Akapitzlist"/>
        <w:numPr>
          <w:ilvl w:val="1"/>
          <w:numId w:val="123"/>
        </w:numPr>
        <w:spacing w:after="0" w:line="360" w:lineRule="auto"/>
        <w:ind w:left="851" w:hanging="425"/>
        <w:contextualSpacing w:val="0"/>
        <w:jc w:val="both"/>
        <w:rPr>
          <w:rFonts w:ascii="Arial" w:hAnsi="Arial" w:cs="Arial"/>
          <w:sz w:val="20"/>
          <w:szCs w:val="20"/>
        </w:rPr>
      </w:pPr>
      <w:r>
        <w:rPr>
          <w:rFonts w:ascii="Arial" w:hAnsi="Arial" w:cs="Arial"/>
          <w:sz w:val="20"/>
          <w:szCs w:val="20"/>
        </w:rPr>
        <w:lastRenderedPageBreak/>
        <w:t>egzamin</w:t>
      </w:r>
      <w:r w:rsidR="00205217" w:rsidRPr="00A60554">
        <w:rPr>
          <w:rFonts w:ascii="Arial" w:hAnsi="Arial" w:cs="Arial"/>
          <w:sz w:val="20"/>
          <w:szCs w:val="20"/>
        </w:rPr>
        <w:t xml:space="preserve"> składa się z dwóch części- pisemnej i ustnej, warunkiem podejścia do części ustnej jest pozytywne zaliczenie części pisemnej adekwatnie do oceny (jeżeli poprawia ocenę dostateczną na dobrą - musi otrzymać co najmniej 76 % możliwych punktów); </w:t>
      </w:r>
    </w:p>
    <w:p w:rsidR="00205217" w:rsidRPr="00A60554" w:rsidRDefault="009969EE" w:rsidP="00A60554">
      <w:pPr>
        <w:pStyle w:val="Akapitzlist"/>
        <w:numPr>
          <w:ilvl w:val="1"/>
          <w:numId w:val="123"/>
        </w:numPr>
        <w:spacing w:after="0" w:line="360" w:lineRule="auto"/>
        <w:ind w:left="851" w:hanging="425"/>
        <w:contextualSpacing w:val="0"/>
        <w:jc w:val="both"/>
        <w:rPr>
          <w:rFonts w:ascii="Arial" w:hAnsi="Arial" w:cs="Arial"/>
          <w:sz w:val="20"/>
          <w:szCs w:val="20"/>
        </w:rPr>
      </w:pPr>
      <w:r>
        <w:rPr>
          <w:rFonts w:ascii="Arial" w:hAnsi="Arial" w:cs="Arial"/>
          <w:sz w:val="20"/>
          <w:szCs w:val="20"/>
        </w:rPr>
        <w:t xml:space="preserve">egzamin odbywa </w:t>
      </w:r>
      <w:r w:rsidR="00205217" w:rsidRPr="00A60554">
        <w:rPr>
          <w:rFonts w:ascii="Arial" w:hAnsi="Arial" w:cs="Arial"/>
          <w:sz w:val="20"/>
          <w:szCs w:val="20"/>
        </w:rPr>
        <w:t xml:space="preserve">się w obecności wychowawcy klasy, nauczyciela prowadzącego zajęcia </w:t>
      </w:r>
      <w:r>
        <w:rPr>
          <w:rFonts w:ascii="Arial" w:hAnsi="Arial" w:cs="Arial"/>
          <w:sz w:val="20"/>
          <w:szCs w:val="20"/>
        </w:rPr>
        <w:t xml:space="preserve">                           </w:t>
      </w:r>
      <w:r w:rsidR="00205217" w:rsidRPr="00A60554">
        <w:rPr>
          <w:rFonts w:ascii="Arial" w:hAnsi="Arial" w:cs="Arial"/>
          <w:sz w:val="20"/>
          <w:szCs w:val="20"/>
        </w:rPr>
        <w:t>i nauczyciela prowadzącego takie same bądź pokrewne zajęcia; dyrektor/wicedyrektor może uczestniczyć w poprawie jako obserwator,</w:t>
      </w:r>
    </w:p>
    <w:p w:rsidR="00205217" w:rsidRPr="00A60554" w:rsidRDefault="009969EE" w:rsidP="00A60554">
      <w:pPr>
        <w:pStyle w:val="Akapitzlist"/>
        <w:numPr>
          <w:ilvl w:val="1"/>
          <w:numId w:val="123"/>
        </w:numPr>
        <w:spacing w:after="0" w:line="360" w:lineRule="auto"/>
        <w:ind w:left="851" w:hanging="425"/>
        <w:contextualSpacing w:val="0"/>
        <w:jc w:val="both"/>
        <w:rPr>
          <w:rFonts w:ascii="Arial" w:hAnsi="Arial" w:cs="Arial"/>
          <w:sz w:val="20"/>
          <w:szCs w:val="20"/>
        </w:rPr>
      </w:pPr>
      <w:r>
        <w:rPr>
          <w:rFonts w:ascii="Arial" w:hAnsi="Arial" w:cs="Arial"/>
          <w:sz w:val="20"/>
          <w:szCs w:val="20"/>
        </w:rPr>
        <w:t>egzamin</w:t>
      </w:r>
      <w:r w:rsidR="00205217" w:rsidRPr="00A60554">
        <w:rPr>
          <w:rFonts w:ascii="Arial" w:hAnsi="Arial" w:cs="Arial"/>
          <w:sz w:val="20"/>
          <w:szCs w:val="20"/>
        </w:rPr>
        <w:t xml:space="preserve"> wiadomości i umiejętności ucznia z plastyki, muzyki, zajęć artystycznych, </w:t>
      </w:r>
      <w:r w:rsidR="00D51F88" w:rsidRPr="00A60554">
        <w:rPr>
          <w:rFonts w:ascii="Arial" w:hAnsi="Arial" w:cs="Arial"/>
          <w:sz w:val="20"/>
          <w:szCs w:val="20"/>
        </w:rPr>
        <w:br/>
      </w:r>
      <w:r w:rsidR="00205217" w:rsidRPr="00A60554">
        <w:rPr>
          <w:rFonts w:ascii="Arial" w:hAnsi="Arial" w:cs="Arial"/>
          <w:sz w:val="20"/>
          <w:szCs w:val="20"/>
        </w:rPr>
        <w:t>zajęć technicznych, informatyki, zajęć komputerowych i wychowania fizycznego ma przede wszystkim</w:t>
      </w:r>
      <w:r w:rsidR="00880BE8" w:rsidRPr="00A60554">
        <w:rPr>
          <w:rFonts w:ascii="Arial" w:hAnsi="Arial" w:cs="Arial"/>
          <w:sz w:val="20"/>
          <w:szCs w:val="20"/>
        </w:rPr>
        <w:t xml:space="preserve"> formę zadań praktycznych. </w:t>
      </w:r>
    </w:p>
    <w:p w:rsidR="00205217" w:rsidRPr="00A60554" w:rsidRDefault="00205217" w:rsidP="00A60554">
      <w:pPr>
        <w:pStyle w:val="Akapitzlist"/>
        <w:numPr>
          <w:ilvl w:val="1"/>
          <w:numId w:val="123"/>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jeżeli zajęcia edukacyjne zakończyły się w pierwszym semestrze i śródroczna ocena klasyfikacyjna staje się oceną roczną nauczyciel ma prawo umożliwić uczniowi, na pisemny wniosek rodzica, poprawienie oceny. Fakt poprawienia oceny zgłasza się na klasyfikacyjnym rocznym posiedzeniu rady pedagogicznej.</w:t>
      </w:r>
    </w:p>
    <w:p w:rsidR="00205217" w:rsidRPr="00A60554" w:rsidRDefault="00205217" w:rsidP="00A60554">
      <w:pPr>
        <w:pStyle w:val="Akapitzlist"/>
        <w:numPr>
          <w:ilvl w:val="1"/>
          <w:numId w:val="217"/>
        </w:numPr>
        <w:tabs>
          <w:tab w:val="clear" w:pos="1080"/>
          <w:tab w:val="num" w:pos="0"/>
        </w:tabs>
        <w:suppressAutoHyphens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Uczeń ma prawo do uzyskania wyższej niż przewidywana rocznej oceny klasyfikacyjnej zachowania</w:t>
      </w:r>
      <w:r w:rsidR="00880BE8" w:rsidRPr="00A60554">
        <w:rPr>
          <w:rFonts w:ascii="Arial" w:hAnsi="Arial" w:cs="Arial"/>
          <w:sz w:val="20"/>
          <w:szCs w:val="20"/>
        </w:rPr>
        <w:t xml:space="preserve">, </w:t>
      </w:r>
      <w:r w:rsidRPr="00A60554">
        <w:rPr>
          <w:rFonts w:ascii="Arial" w:hAnsi="Arial" w:cs="Arial"/>
          <w:sz w:val="20"/>
          <w:szCs w:val="20"/>
        </w:rPr>
        <w:t>jeżeli jego</w:t>
      </w:r>
      <w:r w:rsidR="00880BE8" w:rsidRPr="00A60554">
        <w:rPr>
          <w:rFonts w:ascii="Arial" w:hAnsi="Arial" w:cs="Arial"/>
          <w:sz w:val="20"/>
          <w:szCs w:val="20"/>
        </w:rPr>
        <w:t xml:space="preserve"> zdaniem</w:t>
      </w:r>
      <w:r w:rsidRPr="00A60554">
        <w:rPr>
          <w:rFonts w:ascii="Arial" w:hAnsi="Arial" w:cs="Arial"/>
          <w:sz w:val="20"/>
          <w:szCs w:val="20"/>
        </w:rPr>
        <w:t xml:space="preserve"> lub</w:t>
      </w:r>
      <w:r w:rsidR="00880BE8" w:rsidRPr="00A60554">
        <w:rPr>
          <w:rFonts w:ascii="Arial" w:hAnsi="Arial" w:cs="Arial"/>
          <w:sz w:val="20"/>
          <w:szCs w:val="20"/>
        </w:rPr>
        <w:t xml:space="preserve"> zdaniem jego</w:t>
      </w:r>
      <w:r w:rsidRPr="00A60554">
        <w:rPr>
          <w:rFonts w:ascii="Arial" w:hAnsi="Arial" w:cs="Arial"/>
          <w:sz w:val="20"/>
          <w:szCs w:val="20"/>
        </w:rPr>
        <w:t xml:space="preserve"> rodziców ocena ta jest zaniżona. </w:t>
      </w:r>
    </w:p>
    <w:p w:rsidR="00205217" w:rsidRPr="00A60554" w:rsidRDefault="00205217" w:rsidP="00A60554">
      <w:pPr>
        <w:pStyle w:val="Akapitzlist"/>
        <w:numPr>
          <w:ilvl w:val="1"/>
          <w:numId w:val="217"/>
        </w:numPr>
        <w:tabs>
          <w:tab w:val="clear" w:pos="1080"/>
          <w:tab w:val="num" w:pos="0"/>
        </w:tabs>
        <w:suppressAutoHyphens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Uczeń i jego rodzice  mogą zwróci</w:t>
      </w:r>
      <w:r w:rsidR="00880BE8" w:rsidRPr="00A60554">
        <w:rPr>
          <w:rFonts w:ascii="Arial" w:hAnsi="Arial" w:cs="Arial"/>
          <w:sz w:val="20"/>
          <w:szCs w:val="20"/>
        </w:rPr>
        <w:t xml:space="preserve">ć się do wychowawcy oddziału w formie pisemnej w terminie do 5 dni </w:t>
      </w:r>
      <w:r w:rsidRPr="00A60554">
        <w:rPr>
          <w:rFonts w:ascii="Arial" w:hAnsi="Arial" w:cs="Arial"/>
          <w:sz w:val="20"/>
          <w:szCs w:val="20"/>
        </w:rPr>
        <w:t>p</w:t>
      </w:r>
      <w:r w:rsidR="00880BE8" w:rsidRPr="00A60554">
        <w:rPr>
          <w:rFonts w:ascii="Arial" w:hAnsi="Arial" w:cs="Arial"/>
          <w:sz w:val="20"/>
          <w:szCs w:val="20"/>
        </w:rPr>
        <w:t xml:space="preserve">rzed plenarnym klasyfikacyjnym </w:t>
      </w:r>
      <w:r w:rsidRPr="00A60554">
        <w:rPr>
          <w:rFonts w:ascii="Arial" w:hAnsi="Arial" w:cs="Arial"/>
          <w:sz w:val="20"/>
          <w:szCs w:val="20"/>
        </w:rPr>
        <w:t>posiedzeniem rady pedagogicznej o ponowne ustalenie rocznej oceny klasyfikacyjnej. Prośba winna być umotywowana oraz wskazywać ocenę, o jaką się uczeń ubiega.</w:t>
      </w:r>
    </w:p>
    <w:p w:rsidR="00205217" w:rsidRPr="00A60554" w:rsidRDefault="00205217" w:rsidP="00A60554">
      <w:pPr>
        <w:pStyle w:val="Akapitzlist"/>
        <w:numPr>
          <w:ilvl w:val="1"/>
          <w:numId w:val="217"/>
        </w:numPr>
        <w:tabs>
          <w:tab w:val="clear" w:pos="1080"/>
          <w:tab w:val="num" w:pos="0"/>
        </w:tabs>
        <w:suppressAutoHyphens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Wniosek o ponowne ustalenie oceny zachowania rozpatruje zespół powołany przez wychowawcę oddziału w składzie:</w:t>
      </w:r>
    </w:p>
    <w:p w:rsidR="00205217" w:rsidRPr="00A60554" w:rsidRDefault="00205217" w:rsidP="00A60554">
      <w:pPr>
        <w:pStyle w:val="Akapitzlist"/>
        <w:numPr>
          <w:ilvl w:val="1"/>
          <w:numId w:val="115"/>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wychowawca oddziału,</w:t>
      </w:r>
    </w:p>
    <w:p w:rsidR="00205217" w:rsidRPr="00A60554" w:rsidRDefault="00205217" w:rsidP="00A60554">
      <w:pPr>
        <w:pStyle w:val="Akapitzlist"/>
        <w:numPr>
          <w:ilvl w:val="1"/>
          <w:numId w:val="115"/>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zespół nauczycieli uczących w danym oddziale – minimum 50 % wszystkich nauczycieli uczących w danym oddziale,</w:t>
      </w:r>
    </w:p>
    <w:p w:rsidR="00205217" w:rsidRPr="00A60554" w:rsidRDefault="00205217" w:rsidP="00A60554">
      <w:pPr>
        <w:pStyle w:val="Akapitzlist"/>
        <w:numPr>
          <w:ilvl w:val="1"/>
          <w:numId w:val="115"/>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przedstawiciel samorządu uczniowskiego,</w:t>
      </w:r>
    </w:p>
    <w:p w:rsidR="00205217" w:rsidRPr="00A60554" w:rsidRDefault="00880BE8" w:rsidP="00A60554">
      <w:pPr>
        <w:pStyle w:val="Akapitzlist"/>
        <w:numPr>
          <w:ilvl w:val="1"/>
          <w:numId w:val="115"/>
        </w:numPr>
        <w:suppressAutoHyphens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Szkolny Rzecznik Praw Ucznia.</w:t>
      </w:r>
    </w:p>
    <w:p w:rsidR="00205217" w:rsidRPr="00A60554" w:rsidRDefault="00205217" w:rsidP="00A60554">
      <w:pPr>
        <w:pStyle w:val="Akapitzlist"/>
        <w:numPr>
          <w:ilvl w:val="1"/>
          <w:numId w:val="217"/>
        </w:numPr>
        <w:tabs>
          <w:tab w:val="clear" w:pos="1080"/>
          <w:tab w:val="num" w:pos="0"/>
        </w:tabs>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Powołany zespół analizuje jeszcze raz zachowanie ucznia w danym roku szkolnym uwzględniając:</w:t>
      </w:r>
    </w:p>
    <w:p w:rsidR="00205217" w:rsidRPr="00A60554" w:rsidRDefault="00205217" w:rsidP="00A60554">
      <w:pPr>
        <w:pStyle w:val="Akapitzlist"/>
        <w:numPr>
          <w:ilvl w:val="1"/>
          <w:numId w:val="114"/>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motywację zawartą we wniosku,</w:t>
      </w:r>
    </w:p>
    <w:p w:rsidR="00205217" w:rsidRPr="00A60554" w:rsidRDefault="00205217" w:rsidP="00A60554">
      <w:pPr>
        <w:pStyle w:val="Akapitzlist"/>
        <w:numPr>
          <w:ilvl w:val="1"/>
          <w:numId w:val="114"/>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sytuację rodzinną,</w:t>
      </w:r>
    </w:p>
    <w:p w:rsidR="00205217" w:rsidRPr="00A60554" w:rsidRDefault="00205217" w:rsidP="00A60554">
      <w:pPr>
        <w:pStyle w:val="Akapitzlist"/>
        <w:numPr>
          <w:ilvl w:val="1"/>
          <w:numId w:val="114"/>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czynniki zdrowotne,</w:t>
      </w:r>
    </w:p>
    <w:p w:rsidR="00205217" w:rsidRPr="00A60554" w:rsidRDefault="00205217" w:rsidP="00A60554">
      <w:pPr>
        <w:pStyle w:val="Akapitzlist"/>
        <w:numPr>
          <w:ilvl w:val="1"/>
          <w:numId w:val="114"/>
        </w:numPr>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okoliczności, o których szkoła nie była wcześniej poinformowana.</w:t>
      </w:r>
    </w:p>
    <w:p w:rsidR="00205217" w:rsidRPr="00A60554" w:rsidRDefault="00205217" w:rsidP="00A60554">
      <w:pPr>
        <w:pStyle w:val="Akapitzlist"/>
        <w:numPr>
          <w:ilvl w:val="1"/>
          <w:numId w:val="217"/>
        </w:numPr>
        <w:tabs>
          <w:tab w:val="clear" w:pos="1080"/>
          <w:tab w:val="num" w:pos="0"/>
        </w:tabs>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Po analizie i zasięgnięciu opinii zespołu wychowawca ustala ponownie ocenę zachowania ucznia.</w:t>
      </w:r>
    </w:p>
    <w:p w:rsidR="00205217" w:rsidRPr="00A60554" w:rsidRDefault="00205217" w:rsidP="00A60554">
      <w:pPr>
        <w:pStyle w:val="Akapitzlist"/>
        <w:numPr>
          <w:ilvl w:val="1"/>
          <w:numId w:val="217"/>
        </w:numPr>
        <w:tabs>
          <w:tab w:val="clear" w:pos="1080"/>
          <w:tab w:val="num" w:pos="0"/>
        </w:tabs>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Ustalo</w:t>
      </w:r>
      <w:r w:rsidR="009969EE">
        <w:rPr>
          <w:rFonts w:ascii="Arial" w:hAnsi="Arial" w:cs="Arial"/>
          <w:sz w:val="20"/>
          <w:szCs w:val="20"/>
        </w:rPr>
        <w:t>na w wyniku egzaminu</w:t>
      </w:r>
      <w:r w:rsidR="00880BE8" w:rsidRPr="00A60554">
        <w:rPr>
          <w:rFonts w:ascii="Arial" w:hAnsi="Arial" w:cs="Arial"/>
          <w:sz w:val="20"/>
          <w:szCs w:val="20"/>
        </w:rPr>
        <w:t xml:space="preserve"> roczna </w:t>
      </w:r>
      <w:r w:rsidRPr="00A60554">
        <w:rPr>
          <w:rFonts w:ascii="Arial" w:hAnsi="Arial" w:cs="Arial"/>
          <w:sz w:val="20"/>
          <w:szCs w:val="20"/>
        </w:rPr>
        <w:t xml:space="preserve">ocena klasyfikacyjna z zajęć edukacyjnych oraz roczna ocena klasyfikacyjna zachowania nie może być niższa od ustalonej wcześniej oceny. </w:t>
      </w:r>
    </w:p>
    <w:p w:rsidR="006B7631" w:rsidRDefault="00205217" w:rsidP="00A60554">
      <w:pPr>
        <w:pStyle w:val="Akapitzlist"/>
        <w:numPr>
          <w:ilvl w:val="1"/>
          <w:numId w:val="217"/>
        </w:numPr>
        <w:tabs>
          <w:tab w:val="clear" w:pos="1080"/>
          <w:tab w:val="num" w:pos="0"/>
        </w:tabs>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Od ustalonych ocen w tym trybie odwołanie nie przysługuje</w:t>
      </w:r>
      <w:r w:rsidR="00684BBB">
        <w:rPr>
          <w:rFonts w:ascii="Arial" w:hAnsi="Arial" w:cs="Arial"/>
          <w:sz w:val="20"/>
          <w:szCs w:val="20"/>
        </w:rPr>
        <w:t>.</w:t>
      </w:r>
    </w:p>
    <w:p w:rsidR="00684BBB" w:rsidRDefault="00684BBB" w:rsidP="00684BBB">
      <w:pPr>
        <w:pStyle w:val="Akapitzlist"/>
        <w:suppressAutoHyphens w:val="0"/>
        <w:autoSpaceDE w:val="0"/>
        <w:autoSpaceDN w:val="0"/>
        <w:adjustRightInd w:val="0"/>
        <w:spacing w:after="0" w:line="360" w:lineRule="auto"/>
        <w:ind w:left="426"/>
        <w:contextualSpacing w:val="0"/>
        <w:jc w:val="both"/>
        <w:rPr>
          <w:rFonts w:ascii="Arial" w:hAnsi="Arial" w:cs="Arial"/>
          <w:sz w:val="20"/>
          <w:szCs w:val="20"/>
        </w:rPr>
      </w:pPr>
    </w:p>
    <w:p w:rsidR="00684BBB" w:rsidRPr="00A60554" w:rsidRDefault="00684BBB" w:rsidP="00684BBB">
      <w:pPr>
        <w:pStyle w:val="Akapitzlist"/>
        <w:suppressAutoHyphens w:val="0"/>
        <w:autoSpaceDE w:val="0"/>
        <w:autoSpaceDN w:val="0"/>
        <w:adjustRightInd w:val="0"/>
        <w:spacing w:after="0" w:line="360" w:lineRule="auto"/>
        <w:ind w:left="426"/>
        <w:contextualSpacing w:val="0"/>
        <w:jc w:val="both"/>
        <w:rPr>
          <w:rFonts w:ascii="Arial" w:hAnsi="Arial" w:cs="Arial"/>
          <w:sz w:val="20"/>
          <w:szCs w:val="20"/>
        </w:rPr>
      </w:pPr>
    </w:p>
    <w:p w:rsidR="00D470EA" w:rsidRPr="00A60554" w:rsidRDefault="00D470EA" w:rsidP="00A60554">
      <w:pPr>
        <w:pStyle w:val="Akapitzlist"/>
        <w:suppressAutoHyphens w:val="0"/>
        <w:spacing w:after="0" w:line="360" w:lineRule="auto"/>
        <w:ind w:left="0"/>
        <w:contextualSpacing w:val="0"/>
        <w:jc w:val="both"/>
        <w:rPr>
          <w:rFonts w:ascii="Arial" w:hAnsi="Arial" w:cs="Arial"/>
          <w:sz w:val="20"/>
          <w:szCs w:val="20"/>
        </w:rPr>
      </w:pPr>
    </w:p>
    <w:p w:rsidR="00D470EA" w:rsidRPr="00310E29" w:rsidRDefault="00312956" w:rsidP="00A60554">
      <w:pPr>
        <w:spacing w:after="0" w:line="360" w:lineRule="auto"/>
        <w:ind w:left="180" w:hanging="180"/>
        <w:jc w:val="both"/>
        <w:rPr>
          <w:rFonts w:ascii="Arial" w:hAnsi="Arial" w:cs="Arial"/>
          <w:b/>
          <w:sz w:val="20"/>
          <w:szCs w:val="20"/>
        </w:rPr>
      </w:pPr>
      <w:r w:rsidRPr="00310E29">
        <w:rPr>
          <w:rFonts w:ascii="Arial" w:hAnsi="Arial" w:cs="Arial"/>
          <w:b/>
          <w:sz w:val="20"/>
          <w:szCs w:val="20"/>
        </w:rPr>
        <w:lastRenderedPageBreak/>
        <w:t>§ 13</w:t>
      </w:r>
      <w:r w:rsidR="00CC32E0" w:rsidRPr="00310E29">
        <w:rPr>
          <w:rFonts w:ascii="Arial" w:hAnsi="Arial" w:cs="Arial"/>
          <w:b/>
          <w:sz w:val="20"/>
          <w:szCs w:val="20"/>
        </w:rPr>
        <w:t>6</w:t>
      </w:r>
    </w:p>
    <w:p w:rsidR="00D470EA" w:rsidRPr="00310E29" w:rsidRDefault="00D470EA" w:rsidP="00A60554">
      <w:pPr>
        <w:pStyle w:val="Nagwek1"/>
        <w:keepLines w:val="0"/>
        <w:tabs>
          <w:tab w:val="num" w:pos="0"/>
          <w:tab w:val="left" w:pos="3750"/>
        </w:tabs>
        <w:suppressAutoHyphens/>
        <w:spacing w:before="0" w:line="360" w:lineRule="auto"/>
        <w:ind w:left="432" w:hanging="432"/>
        <w:jc w:val="both"/>
        <w:rPr>
          <w:rFonts w:ascii="Arial" w:hAnsi="Arial" w:cs="Arial"/>
          <w:color w:val="auto"/>
          <w:sz w:val="20"/>
          <w:szCs w:val="20"/>
        </w:rPr>
      </w:pPr>
      <w:r w:rsidRPr="00310E29">
        <w:rPr>
          <w:rFonts w:ascii="Arial" w:hAnsi="Arial" w:cs="Arial"/>
          <w:color w:val="auto"/>
          <w:sz w:val="20"/>
          <w:szCs w:val="20"/>
        </w:rPr>
        <w:t>Egzaminy klasyfikacyjne i poprawkowe</w:t>
      </w:r>
    </w:p>
    <w:p w:rsidR="00D470EA" w:rsidRPr="00A60554" w:rsidRDefault="00D470EA" w:rsidP="00A60554">
      <w:pPr>
        <w:pStyle w:val="Akapitzlist"/>
        <w:numPr>
          <w:ilvl w:val="2"/>
          <w:numId w:val="217"/>
        </w:numPr>
        <w:tabs>
          <w:tab w:val="clear" w:pos="1440"/>
          <w:tab w:val="num" w:pos="0"/>
        </w:tabs>
        <w:spacing w:after="0" w:line="360" w:lineRule="auto"/>
        <w:ind w:left="426" w:hanging="284"/>
        <w:jc w:val="both"/>
        <w:rPr>
          <w:rFonts w:ascii="Arial" w:hAnsi="Arial" w:cs="Arial"/>
          <w:sz w:val="20"/>
          <w:szCs w:val="20"/>
        </w:rPr>
      </w:pPr>
      <w:r w:rsidRPr="00A60554">
        <w:rPr>
          <w:rFonts w:ascii="Arial" w:hAnsi="Arial" w:cs="Arial"/>
          <w:sz w:val="20"/>
          <w:szCs w:val="20"/>
        </w:rPr>
        <w:t>Uczeń może nie być klasyfikowany z jednego, kilku lub wszystkich zajęć edukacyjnych, jeżeli brak jest podstaw do ustalenia śródrocznej lub rocznej oceny klasyfikacyjnej z powodu nieobecności ucznia na zajęciach edukacyjnych przekraczających połowę czasu przeznaczonego na te zajęcia odpowiednio w okresie lub semestrze, za który przeprowadzana jest klasyfikacja.</w:t>
      </w:r>
    </w:p>
    <w:p w:rsidR="00D470EA" w:rsidRPr="00A60554" w:rsidRDefault="00D470EA" w:rsidP="00A60554">
      <w:pPr>
        <w:pStyle w:val="Akapitzlist"/>
        <w:numPr>
          <w:ilvl w:val="2"/>
          <w:numId w:val="217"/>
        </w:numPr>
        <w:tabs>
          <w:tab w:val="clear" w:pos="1440"/>
          <w:tab w:val="num" w:pos="0"/>
        </w:tabs>
        <w:spacing w:after="0" w:line="360" w:lineRule="auto"/>
        <w:ind w:left="426" w:hanging="284"/>
        <w:jc w:val="both"/>
        <w:rPr>
          <w:rFonts w:ascii="Arial" w:hAnsi="Arial" w:cs="Arial"/>
          <w:sz w:val="20"/>
          <w:szCs w:val="20"/>
        </w:rPr>
      </w:pPr>
      <w:r w:rsidRPr="00A60554">
        <w:rPr>
          <w:rFonts w:ascii="Arial" w:hAnsi="Arial" w:cs="Arial"/>
          <w:sz w:val="20"/>
          <w:szCs w:val="20"/>
        </w:rPr>
        <w:t>Uczeń nieklasyfikowany może zdawać egzamin klasyfikacyjny w przypadku:</w:t>
      </w:r>
    </w:p>
    <w:p w:rsidR="00CB1069" w:rsidRPr="00A60554" w:rsidRDefault="00D470EA" w:rsidP="00A60554">
      <w:pPr>
        <w:pStyle w:val="Stopka"/>
        <w:numPr>
          <w:ilvl w:val="1"/>
          <w:numId w:val="158"/>
        </w:numPr>
        <w:tabs>
          <w:tab w:val="clear" w:pos="1440"/>
          <w:tab w:val="clear" w:pos="4536"/>
          <w:tab w:val="clear" w:pos="9072"/>
          <w:tab w:val="num" w:pos="0"/>
        </w:tabs>
        <w:spacing w:after="0" w:line="360" w:lineRule="auto"/>
        <w:ind w:left="851" w:hanging="425"/>
        <w:jc w:val="both"/>
        <w:rPr>
          <w:rFonts w:ascii="Arial" w:hAnsi="Arial" w:cs="Arial"/>
          <w:sz w:val="20"/>
        </w:rPr>
      </w:pPr>
      <w:r w:rsidRPr="00A60554">
        <w:rPr>
          <w:rFonts w:ascii="Arial" w:hAnsi="Arial" w:cs="Arial"/>
          <w:sz w:val="20"/>
        </w:rPr>
        <w:t>nieobecności usprawiedliwionej,</w:t>
      </w:r>
    </w:p>
    <w:p w:rsidR="00D470EA" w:rsidRPr="00A60554" w:rsidRDefault="00D470EA" w:rsidP="00A60554">
      <w:pPr>
        <w:pStyle w:val="Stopka"/>
        <w:numPr>
          <w:ilvl w:val="1"/>
          <w:numId w:val="158"/>
        </w:numPr>
        <w:tabs>
          <w:tab w:val="clear" w:pos="1440"/>
          <w:tab w:val="clear" w:pos="4536"/>
          <w:tab w:val="clear" w:pos="9072"/>
          <w:tab w:val="num" w:pos="0"/>
        </w:tabs>
        <w:spacing w:after="0" w:line="360" w:lineRule="auto"/>
        <w:ind w:left="851" w:hanging="425"/>
        <w:jc w:val="both"/>
        <w:rPr>
          <w:rFonts w:ascii="Arial" w:hAnsi="Arial" w:cs="Arial"/>
          <w:sz w:val="20"/>
        </w:rPr>
      </w:pPr>
      <w:r w:rsidRPr="00A60554">
        <w:rPr>
          <w:rFonts w:ascii="Arial" w:hAnsi="Arial" w:cs="Arial"/>
          <w:sz w:val="20"/>
        </w:rPr>
        <w:t xml:space="preserve">nieusprawiedliwionej nieobecności na pisemną prośbę ucznia lub jego rodziców </w:t>
      </w:r>
      <w:r w:rsidR="00C73551" w:rsidRPr="00A60554">
        <w:rPr>
          <w:rFonts w:ascii="Arial" w:hAnsi="Arial" w:cs="Arial"/>
          <w:sz w:val="20"/>
        </w:rPr>
        <w:br/>
      </w:r>
      <w:r w:rsidRPr="00A60554">
        <w:rPr>
          <w:rFonts w:ascii="Arial" w:hAnsi="Arial" w:cs="Arial"/>
          <w:sz w:val="20"/>
        </w:rPr>
        <w:t>i po wyrażeniu zgody przez Radę Pedagogiczną.</w:t>
      </w:r>
    </w:p>
    <w:p w:rsidR="00CB1069" w:rsidRPr="00A60554" w:rsidRDefault="00D470EA" w:rsidP="00A60554">
      <w:pPr>
        <w:pStyle w:val="Akapitzlist"/>
        <w:numPr>
          <w:ilvl w:val="2"/>
          <w:numId w:val="217"/>
        </w:numPr>
        <w:tabs>
          <w:tab w:val="clear" w:pos="1440"/>
          <w:tab w:val="num" w:pos="0"/>
        </w:tabs>
        <w:spacing w:after="0" w:line="360" w:lineRule="auto"/>
        <w:ind w:left="426" w:right="-180" w:hanging="284"/>
        <w:jc w:val="both"/>
        <w:rPr>
          <w:rFonts w:ascii="Arial" w:hAnsi="Arial" w:cs="Arial"/>
          <w:sz w:val="20"/>
          <w:szCs w:val="20"/>
        </w:rPr>
      </w:pPr>
      <w:r w:rsidRPr="00A60554">
        <w:rPr>
          <w:rFonts w:ascii="Arial" w:hAnsi="Arial" w:cs="Arial"/>
          <w:sz w:val="20"/>
          <w:szCs w:val="20"/>
        </w:rPr>
        <w:t>W jednym dniu uczniowi można wyznaczyć egzamin kla</w:t>
      </w:r>
      <w:r w:rsidR="004A747A" w:rsidRPr="00A60554">
        <w:rPr>
          <w:rFonts w:ascii="Arial" w:hAnsi="Arial" w:cs="Arial"/>
          <w:sz w:val="20"/>
          <w:szCs w:val="20"/>
        </w:rPr>
        <w:t xml:space="preserve">syfikacyjny najwyżej z trzech </w:t>
      </w:r>
      <w:r w:rsidRPr="00A60554">
        <w:rPr>
          <w:rFonts w:ascii="Arial" w:hAnsi="Arial" w:cs="Arial"/>
          <w:sz w:val="20"/>
          <w:szCs w:val="20"/>
        </w:rPr>
        <w:t>przedmiotów.</w:t>
      </w:r>
    </w:p>
    <w:p w:rsidR="00D470EA" w:rsidRPr="00A60554" w:rsidRDefault="00D470EA" w:rsidP="00A60554">
      <w:pPr>
        <w:pStyle w:val="Akapitzlist"/>
        <w:numPr>
          <w:ilvl w:val="2"/>
          <w:numId w:val="217"/>
        </w:numPr>
        <w:tabs>
          <w:tab w:val="clear" w:pos="1440"/>
          <w:tab w:val="num" w:pos="0"/>
        </w:tabs>
        <w:spacing w:after="0" w:line="360" w:lineRule="auto"/>
        <w:ind w:left="426" w:right="-180" w:hanging="284"/>
        <w:jc w:val="both"/>
        <w:rPr>
          <w:rFonts w:ascii="Arial" w:hAnsi="Arial" w:cs="Arial"/>
          <w:sz w:val="20"/>
          <w:szCs w:val="20"/>
        </w:rPr>
      </w:pPr>
      <w:r w:rsidRPr="00A60554">
        <w:rPr>
          <w:rFonts w:ascii="Arial" w:hAnsi="Arial" w:cs="Arial"/>
          <w:sz w:val="20"/>
          <w:szCs w:val="20"/>
        </w:rPr>
        <w:t>Egzamin klasyfikacyjny wyznacza się z materiału p</w:t>
      </w:r>
      <w:r w:rsidR="00C73551" w:rsidRPr="00A60554">
        <w:rPr>
          <w:rFonts w:ascii="Arial" w:hAnsi="Arial" w:cs="Arial"/>
          <w:sz w:val="20"/>
          <w:szCs w:val="20"/>
        </w:rPr>
        <w:t xml:space="preserve">rogramowego zrealizowanego w </w:t>
      </w:r>
      <w:r w:rsidRPr="00A60554">
        <w:rPr>
          <w:rFonts w:ascii="Arial" w:hAnsi="Arial" w:cs="Arial"/>
          <w:sz w:val="20"/>
          <w:szCs w:val="20"/>
        </w:rPr>
        <w:t>okresie nieobecności ucznia. Egzamin przeprowadz</w:t>
      </w:r>
      <w:r w:rsidR="00C73551" w:rsidRPr="00A60554">
        <w:rPr>
          <w:rFonts w:ascii="Arial" w:hAnsi="Arial" w:cs="Arial"/>
          <w:sz w:val="20"/>
          <w:szCs w:val="20"/>
        </w:rPr>
        <w:t>a się w ostatnim tygodniu nauki</w:t>
      </w:r>
      <w:r w:rsidRPr="00A60554">
        <w:rPr>
          <w:rFonts w:ascii="Arial" w:hAnsi="Arial" w:cs="Arial"/>
          <w:sz w:val="20"/>
          <w:szCs w:val="20"/>
        </w:rPr>
        <w:t xml:space="preserve"> szkolnej, najpóźniej</w:t>
      </w:r>
      <w:r w:rsidR="00C73551" w:rsidRPr="00A60554">
        <w:rPr>
          <w:rFonts w:ascii="Arial" w:hAnsi="Arial" w:cs="Arial"/>
          <w:sz w:val="20"/>
          <w:szCs w:val="20"/>
        </w:rPr>
        <w:br/>
      </w:r>
      <w:r w:rsidRPr="00A60554">
        <w:rPr>
          <w:rFonts w:ascii="Arial" w:hAnsi="Arial" w:cs="Arial"/>
          <w:sz w:val="20"/>
          <w:szCs w:val="20"/>
        </w:rPr>
        <w:t>na 1 dzień przed zakończeniem zajęć edukacyjnych.</w:t>
      </w:r>
    </w:p>
    <w:p w:rsidR="00D470EA" w:rsidRPr="00A60554" w:rsidRDefault="00D470EA" w:rsidP="00A60554">
      <w:pPr>
        <w:pStyle w:val="Akapitzlist"/>
        <w:numPr>
          <w:ilvl w:val="2"/>
          <w:numId w:val="217"/>
        </w:numPr>
        <w:tabs>
          <w:tab w:val="clear" w:pos="1440"/>
          <w:tab w:val="num" w:pos="0"/>
        </w:tabs>
        <w:spacing w:after="0" w:line="360" w:lineRule="auto"/>
        <w:ind w:left="426" w:hanging="284"/>
        <w:jc w:val="both"/>
        <w:rPr>
          <w:rFonts w:ascii="Arial" w:hAnsi="Arial" w:cs="Arial"/>
          <w:sz w:val="20"/>
          <w:szCs w:val="20"/>
        </w:rPr>
      </w:pPr>
      <w:r w:rsidRPr="00A60554">
        <w:rPr>
          <w:rFonts w:ascii="Arial" w:hAnsi="Arial" w:cs="Arial"/>
          <w:sz w:val="20"/>
          <w:szCs w:val="20"/>
        </w:rPr>
        <w:t>Egzamin klasyfikacyjny z obowiązkowego języka obceg</w:t>
      </w:r>
      <w:r w:rsidR="00C73551" w:rsidRPr="00A60554">
        <w:rPr>
          <w:rFonts w:ascii="Arial" w:hAnsi="Arial" w:cs="Arial"/>
          <w:sz w:val="20"/>
          <w:szCs w:val="20"/>
        </w:rPr>
        <w:t xml:space="preserve">o zdaje również uczeń, który </w:t>
      </w:r>
      <w:r w:rsidR="00C73551" w:rsidRPr="00A60554">
        <w:rPr>
          <w:rFonts w:ascii="Arial" w:hAnsi="Arial" w:cs="Arial"/>
          <w:sz w:val="20"/>
          <w:szCs w:val="20"/>
        </w:rPr>
        <w:br/>
        <w:t>na</w:t>
      </w:r>
      <w:r w:rsidRPr="00A60554">
        <w:rPr>
          <w:rFonts w:ascii="Arial" w:hAnsi="Arial" w:cs="Arial"/>
          <w:sz w:val="20"/>
          <w:szCs w:val="20"/>
        </w:rPr>
        <w:t xml:space="preserve"> podstawie odrębnych przepisów otrzymał zgodę dyrektora </w:t>
      </w:r>
      <w:r w:rsidR="00085C91">
        <w:rPr>
          <w:rFonts w:ascii="Arial" w:hAnsi="Arial" w:cs="Arial"/>
          <w:sz w:val="20"/>
          <w:szCs w:val="20"/>
        </w:rPr>
        <w:t>szkoły</w:t>
      </w:r>
      <w:r w:rsidRPr="00A60554">
        <w:rPr>
          <w:rFonts w:ascii="Arial" w:hAnsi="Arial" w:cs="Arial"/>
          <w:sz w:val="20"/>
          <w:szCs w:val="20"/>
        </w:rPr>
        <w:t xml:space="preserve"> na</w:t>
      </w:r>
      <w:r w:rsidR="00C73551" w:rsidRPr="00A60554">
        <w:rPr>
          <w:rFonts w:ascii="Arial" w:hAnsi="Arial" w:cs="Arial"/>
          <w:sz w:val="20"/>
          <w:szCs w:val="20"/>
        </w:rPr>
        <w:t xml:space="preserve"> indywidualną kontynuacje tego </w:t>
      </w:r>
      <w:r w:rsidRPr="00A60554">
        <w:rPr>
          <w:rFonts w:ascii="Arial" w:hAnsi="Arial" w:cs="Arial"/>
          <w:sz w:val="20"/>
          <w:szCs w:val="20"/>
        </w:rPr>
        <w:t>języka poza szkołą.</w:t>
      </w:r>
    </w:p>
    <w:p w:rsidR="00D470EA" w:rsidRPr="00A60554" w:rsidRDefault="00D470EA" w:rsidP="00A60554">
      <w:pPr>
        <w:pStyle w:val="Akapitzlist"/>
        <w:numPr>
          <w:ilvl w:val="2"/>
          <w:numId w:val="217"/>
        </w:numPr>
        <w:tabs>
          <w:tab w:val="clear" w:pos="1440"/>
          <w:tab w:val="num" w:pos="0"/>
        </w:tabs>
        <w:spacing w:after="0" w:line="360" w:lineRule="auto"/>
        <w:ind w:left="426" w:hanging="284"/>
        <w:jc w:val="both"/>
        <w:rPr>
          <w:rFonts w:ascii="Arial" w:hAnsi="Arial" w:cs="Arial"/>
          <w:sz w:val="20"/>
          <w:szCs w:val="20"/>
        </w:rPr>
      </w:pPr>
      <w:r w:rsidRPr="00A60554">
        <w:rPr>
          <w:rFonts w:ascii="Arial" w:hAnsi="Arial" w:cs="Arial"/>
          <w:sz w:val="20"/>
          <w:szCs w:val="20"/>
        </w:rPr>
        <w:t xml:space="preserve">Egzamin klasyfikacyjny przeprowadza się nie później niż w dniu poprzedzającym dzień zakończenia rocznych zajęć dydaktyczno-wychowawczych. Termin egzaminu klasyfikacyjnego uzgadnia się z uczniem i jego rodzicami – Załącznik nr 1. </w:t>
      </w:r>
    </w:p>
    <w:p w:rsidR="004A747A" w:rsidRPr="00A60554" w:rsidRDefault="00D470EA" w:rsidP="00A60554">
      <w:pPr>
        <w:pStyle w:val="Akapitzlist"/>
        <w:numPr>
          <w:ilvl w:val="2"/>
          <w:numId w:val="217"/>
        </w:numPr>
        <w:tabs>
          <w:tab w:val="clear" w:pos="1440"/>
          <w:tab w:val="num" w:pos="0"/>
        </w:tabs>
        <w:spacing w:after="0" w:line="360" w:lineRule="auto"/>
        <w:ind w:left="426" w:hanging="284"/>
        <w:jc w:val="both"/>
        <w:rPr>
          <w:rFonts w:ascii="Arial" w:hAnsi="Arial" w:cs="Arial"/>
          <w:sz w:val="20"/>
          <w:szCs w:val="20"/>
        </w:rPr>
      </w:pPr>
      <w:r w:rsidRPr="00A60554">
        <w:rPr>
          <w:rFonts w:ascii="Arial" w:hAnsi="Arial" w:cs="Arial"/>
          <w:sz w:val="20"/>
          <w:szCs w:val="20"/>
        </w:rPr>
        <w:t>Egzamin klasyfikacyjny przeprowadza się w formie:</w:t>
      </w:r>
    </w:p>
    <w:p w:rsidR="004A747A" w:rsidRPr="00A60554" w:rsidRDefault="00D470EA" w:rsidP="00A60554">
      <w:pPr>
        <w:pStyle w:val="Akapitzlist"/>
        <w:numPr>
          <w:ilvl w:val="1"/>
          <w:numId w:val="254"/>
        </w:numPr>
        <w:tabs>
          <w:tab w:val="left" w:pos="0"/>
        </w:tabs>
        <w:spacing w:after="0" w:line="360" w:lineRule="auto"/>
        <w:ind w:left="851" w:hanging="425"/>
        <w:jc w:val="both"/>
        <w:rPr>
          <w:rFonts w:ascii="Arial" w:hAnsi="Arial" w:cs="Arial"/>
          <w:sz w:val="20"/>
          <w:szCs w:val="20"/>
        </w:rPr>
      </w:pPr>
      <w:r w:rsidRPr="00A60554">
        <w:rPr>
          <w:rFonts w:ascii="Arial" w:hAnsi="Arial" w:cs="Arial"/>
          <w:sz w:val="20"/>
          <w:szCs w:val="20"/>
        </w:rPr>
        <w:t>pisemnej i ustnej,</w:t>
      </w:r>
    </w:p>
    <w:p w:rsidR="00D470EA" w:rsidRPr="00A60554" w:rsidRDefault="00D470EA" w:rsidP="00A60554">
      <w:pPr>
        <w:pStyle w:val="Akapitzlist"/>
        <w:numPr>
          <w:ilvl w:val="1"/>
          <w:numId w:val="254"/>
        </w:numPr>
        <w:tabs>
          <w:tab w:val="left" w:pos="0"/>
        </w:tabs>
        <w:spacing w:after="0" w:line="360" w:lineRule="auto"/>
        <w:ind w:left="851" w:hanging="425"/>
        <w:jc w:val="both"/>
        <w:rPr>
          <w:rFonts w:ascii="Arial" w:hAnsi="Arial" w:cs="Arial"/>
          <w:sz w:val="20"/>
          <w:szCs w:val="20"/>
        </w:rPr>
      </w:pPr>
      <w:r w:rsidRPr="00A60554">
        <w:rPr>
          <w:rFonts w:ascii="Arial" w:hAnsi="Arial" w:cs="Arial"/>
          <w:sz w:val="20"/>
          <w:szCs w:val="20"/>
        </w:rPr>
        <w:t>z przedmiotów: informatyki, wychowanie fizyczne, plastyka, muzyka, zajęcia artystyczne, zajęcia t</w:t>
      </w:r>
      <w:r w:rsidR="00C73551" w:rsidRPr="00A60554">
        <w:rPr>
          <w:rFonts w:ascii="Arial" w:hAnsi="Arial" w:cs="Arial"/>
          <w:sz w:val="20"/>
          <w:szCs w:val="20"/>
        </w:rPr>
        <w:t xml:space="preserve">echniczne, zajęcia komputerowe </w:t>
      </w:r>
      <w:r w:rsidR="00085C91">
        <w:rPr>
          <w:rFonts w:ascii="Arial" w:hAnsi="Arial" w:cs="Arial"/>
          <w:sz w:val="20"/>
          <w:szCs w:val="20"/>
        </w:rPr>
        <w:t xml:space="preserve">ma formę zadań </w:t>
      </w:r>
      <w:r w:rsidRPr="00A60554">
        <w:rPr>
          <w:rFonts w:ascii="Arial" w:hAnsi="Arial" w:cs="Arial"/>
          <w:sz w:val="20"/>
          <w:szCs w:val="20"/>
        </w:rPr>
        <w:t xml:space="preserve">praktycznych. </w:t>
      </w:r>
    </w:p>
    <w:p w:rsidR="00D470EA" w:rsidRPr="00A60554" w:rsidRDefault="00D470EA" w:rsidP="00A60554">
      <w:pPr>
        <w:pStyle w:val="Akapitzlist"/>
        <w:numPr>
          <w:ilvl w:val="2"/>
          <w:numId w:val="217"/>
        </w:numPr>
        <w:tabs>
          <w:tab w:val="clear" w:pos="1440"/>
          <w:tab w:val="num" w:pos="0"/>
        </w:tabs>
        <w:spacing w:after="0" w:line="360" w:lineRule="auto"/>
        <w:ind w:left="426" w:hanging="284"/>
        <w:jc w:val="both"/>
        <w:rPr>
          <w:rFonts w:ascii="Arial" w:hAnsi="Arial" w:cs="Arial"/>
          <w:sz w:val="20"/>
          <w:szCs w:val="20"/>
        </w:rPr>
      </w:pPr>
      <w:r w:rsidRPr="00A60554">
        <w:rPr>
          <w:rFonts w:ascii="Arial" w:hAnsi="Arial" w:cs="Arial"/>
          <w:sz w:val="20"/>
          <w:szCs w:val="20"/>
        </w:rPr>
        <w:t>Z egzaminu klasyfikacyjnego sporządza się protokół, zawierający w szczególności:</w:t>
      </w:r>
    </w:p>
    <w:p w:rsidR="00D470EA" w:rsidRPr="00A60554" w:rsidRDefault="00D470EA" w:rsidP="00A60554">
      <w:pPr>
        <w:pStyle w:val="p1"/>
        <w:numPr>
          <w:ilvl w:val="2"/>
          <w:numId w:val="292"/>
        </w:numPr>
        <w:spacing w:before="0" w:after="0" w:line="360" w:lineRule="auto"/>
        <w:ind w:left="851" w:hanging="425"/>
        <w:jc w:val="both"/>
        <w:rPr>
          <w:rFonts w:ascii="Arial" w:hAnsi="Arial" w:cs="Arial"/>
          <w:sz w:val="20"/>
          <w:szCs w:val="20"/>
        </w:rPr>
      </w:pPr>
      <w:r w:rsidRPr="00A60554">
        <w:rPr>
          <w:rFonts w:ascii="Arial" w:hAnsi="Arial" w:cs="Arial"/>
          <w:sz w:val="20"/>
          <w:szCs w:val="20"/>
        </w:rPr>
        <w:t>nazwę zajęć edukacyjnych, z których był przeprowadzony egza</w:t>
      </w:r>
      <w:r w:rsidR="00C73551" w:rsidRPr="00A60554">
        <w:rPr>
          <w:rFonts w:ascii="Arial" w:hAnsi="Arial" w:cs="Arial"/>
          <w:sz w:val="20"/>
          <w:szCs w:val="20"/>
        </w:rPr>
        <w:t>min,</w:t>
      </w:r>
    </w:p>
    <w:p w:rsidR="00D470EA" w:rsidRPr="00A60554" w:rsidRDefault="00D470EA" w:rsidP="00A60554">
      <w:pPr>
        <w:pStyle w:val="p1"/>
        <w:numPr>
          <w:ilvl w:val="1"/>
          <w:numId w:val="292"/>
        </w:numPr>
        <w:spacing w:before="0" w:after="0" w:line="360" w:lineRule="auto"/>
        <w:ind w:left="851" w:hanging="425"/>
        <w:jc w:val="both"/>
        <w:rPr>
          <w:rFonts w:ascii="Arial" w:hAnsi="Arial" w:cs="Arial"/>
          <w:sz w:val="20"/>
          <w:szCs w:val="20"/>
        </w:rPr>
      </w:pPr>
      <w:r w:rsidRPr="00A60554">
        <w:rPr>
          <w:rFonts w:ascii="Arial" w:hAnsi="Arial" w:cs="Arial"/>
          <w:sz w:val="20"/>
          <w:szCs w:val="20"/>
        </w:rPr>
        <w:t>imiona i nazwiska o</w:t>
      </w:r>
      <w:r w:rsidR="00C73551" w:rsidRPr="00A60554">
        <w:rPr>
          <w:rFonts w:ascii="Arial" w:hAnsi="Arial" w:cs="Arial"/>
          <w:sz w:val="20"/>
          <w:szCs w:val="20"/>
        </w:rPr>
        <w:t>sób wchodzących w skład komisji,</w:t>
      </w:r>
    </w:p>
    <w:p w:rsidR="00D470EA" w:rsidRPr="00A60554" w:rsidRDefault="00D470EA" w:rsidP="00A60554">
      <w:pPr>
        <w:pStyle w:val="p1"/>
        <w:numPr>
          <w:ilvl w:val="1"/>
          <w:numId w:val="292"/>
        </w:numPr>
        <w:spacing w:before="0" w:after="0" w:line="360" w:lineRule="auto"/>
        <w:ind w:left="851" w:hanging="425"/>
        <w:jc w:val="both"/>
        <w:rPr>
          <w:rFonts w:ascii="Arial" w:hAnsi="Arial" w:cs="Arial"/>
          <w:sz w:val="20"/>
          <w:szCs w:val="20"/>
        </w:rPr>
      </w:pPr>
      <w:r w:rsidRPr="00A60554">
        <w:rPr>
          <w:rFonts w:ascii="Arial" w:hAnsi="Arial" w:cs="Arial"/>
          <w:sz w:val="20"/>
          <w:szCs w:val="20"/>
        </w:rPr>
        <w:t>t</w:t>
      </w:r>
      <w:r w:rsidR="002433F3" w:rsidRPr="00A60554">
        <w:rPr>
          <w:rFonts w:ascii="Arial" w:hAnsi="Arial" w:cs="Arial"/>
          <w:sz w:val="20"/>
          <w:szCs w:val="20"/>
        </w:rPr>
        <w:t>ermin egzaminu klasyfikacyjnego,</w:t>
      </w:r>
    </w:p>
    <w:p w:rsidR="00D470EA" w:rsidRPr="00A60554" w:rsidRDefault="002433F3" w:rsidP="00A60554">
      <w:pPr>
        <w:pStyle w:val="p1"/>
        <w:numPr>
          <w:ilvl w:val="1"/>
          <w:numId w:val="292"/>
        </w:numPr>
        <w:spacing w:before="0" w:after="0" w:line="360" w:lineRule="auto"/>
        <w:ind w:left="851" w:hanging="425"/>
        <w:jc w:val="both"/>
        <w:rPr>
          <w:rFonts w:ascii="Arial" w:hAnsi="Arial" w:cs="Arial"/>
          <w:sz w:val="20"/>
          <w:szCs w:val="20"/>
        </w:rPr>
      </w:pPr>
      <w:r w:rsidRPr="00A60554">
        <w:rPr>
          <w:rFonts w:ascii="Arial" w:hAnsi="Arial" w:cs="Arial"/>
          <w:sz w:val="20"/>
          <w:szCs w:val="20"/>
        </w:rPr>
        <w:t>imię i nazwisko ucznia,</w:t>
      </w:r>
    </w:p>
    <w:p w:rsidR="00D470EA" w:rsidRPr="00A60554" w:rsidRDefault="00D470EA" w:rsidP="00A60554">
      <w:pPr>
        <w:pStyle w:val="p1"/>
        <w:numPr>
          <w:ilvl w:val="1"/>
          <w:numId w:val="292"/>
        </w:numPr>
        <w:spacing w:before="0" w:after="0" w:line="360" w:lineRule="auto"/>
        <w:ind w:left="851" w:hanging="425"/>
        <w:jc w:val="both"/>
        <w:rPr>
          <w:rFonts w:ascii="Arial" w:hAnsi="Arial" w:cs="Arial"/>
          <w:sz w:val="20"/>
          <w:szCs w:val="20"/>
        </w:rPr>
      </w:pPr>
      <w:r w:rsidRPr="00A60554">
        <w:rPr>
          <w:rFonts w:ascii="Arial" w:hAnsi="Arial" w:cs="Arial"/>
          <w:sz w:val="20"/>
          <w:szCs w:val="20"/>
        </w:rPr>
        <w:t>zadania egzaminacyjne</w:t>
      </w:r>
      <w:r w:rsidR="002433F3" w:rsidRPr="00A60554">
        <w:rPr>
          <w:rFonts w:ascii="Arial" w:hAnsi="Arial" w:cs="Arial"/>
          <w:sz w:val="20"/>
          <w:szCs w:val="20"/>
        </w:rPr>
        <w:t>,</w:t>
      </w:r>
    </w:p>
    <w:p w:rsidR="00D470EA" w:rsidRPr="00A60554" w:rsidRDefault="00D470EA" w:rsidP="00A60554">
      <w:pPr>
        <w:pStyle w:val="p1"/>
        <w:numPr>
          <w:ilvl w:val="1"/>
          <w:numId w:val="292"/>
        </w:numPr>
        <w:spacing w:before="0" w:after="0" w:line="360" w:lineRule="auto"/>
        <w:ind w:left="851" w:hanging="425"/>
        <w:jc w:val="both"/>
        <w:rPr>
          <w:rFonts w:ascii="Arial" w:hAnsi="Arial" w:cs="Arial"/>
          <w:sz w:val="20"/>
          <w:szCs w:val="20"/>
        </w:rPr>
      </w:pPr>
      <w:r w:rsidRPr="00A60554">
        <w:rPr>
          <w:rFonts w:ascii="Arial" w:hAnsi="Arial" w:cs="Arial"/>
          <w:sz w:val="20"/>
          <w:szCs w:val="20"/>
        </w:rPr>
        <w:t>ustaloną ocenę klasyfikacyjną.</w:t>
      </w:r>
    </w:p>
    <w:p w:rsidR="00D470EA" w:rsidRPr="00A60554" w:rsidRDefault="00D470EA" w:rsidP="00A60554">
      <w:pPr>
        <w:pStyle w:val="Akapitzlist"/>
        <w:numPr>
          <w:ilvl w:val="1"/>
          <w:numId w:val="287"/>
        </w:numPr>
        <w:tabs>
          <w:tab w:val="clear" w:pos="1080"/>
          <w:tab w:val="num" w:pos="0"/>
        </w:tabs>
        <w:spacing w:after="0" w:line="360" w:lineRule="auto"/>
        <w:ind w:left="426" w:hanging="284"/>
        <w:jc w:val="both"/>
        <w:rPr>
          <w:rFonts w:ascii="Arial" w:hAnsi="Arial" w:cs="Arial"/>
          <w:sz w:val="20"/>
          <w:szCs w:val="20"/>
        </w:rPr>
      </w:pPr>
      <w:r w:rsidRPr="00A60554">
        <w:rPr>
          <w:rFonts w:ascii="Arial" w:hAnsi="Arial" w:cs="Arial"/>
          <w:sz w:val="20"/>
          <w:szCs w:val="20"/>
        </w:rPr>
        <w:t xml:space="preserve">Pytania (ćwiczenia) egzaminacyjne ustala egzaminator, który przygotowuje po 1 zestawie </w:t>
      </w:r>
      <w:r w:rsidR="002433F3" w:rsidRPr="00A60554">
        <w:rPr>
          <w:rFonts w:ascii="Arial" w:hAnsi="Arial" w:cs="Arial"/>
          <w:sz w:val="20"/>
          <w:szCs w:val="20"/>
        </w:rPr>
        <w:br/>
      </w:r>
      <w:r w:rsidRPr="00A60554">
        <w:rPr>
          <w:rFonts w:ascii="Arial" w:hAnsi="Arial" w:cs="Arial"/>
          <w:sz w:val="20"/>
          <w:szCs w:val="20"/>
        </w:rPr>
        <w:t>dla ucznia z uwzględnieniem taksonomii nauczania (tj. wymagań na każdy stopień szkolny).</w:t>
      </w:r>
    </w:p>
    <w:p w:rsidR="00D470EA" w:rsidRPr="00A60554" w:rsidRDefault="00D470EA" w:rsidP="00A60554">
      <w:pPr>
        <w:pStyle w:val="Akapitzlist"/>
        <w:numPr>
          <w:ilvl w:val="1"/>
          <w:numId w:val="287"/>
        </w:numPr>
        <w:tabs>
          <w:tab w:val="clear" w:pos="1080"/>
          <w:tab w:val="num" w:pos="0"/>
        </w:tabs>
        <w:spacing w:after="0" w:line="360" w:lineRule="auto"/>
        <w:ind w:left="426" w:hanging="284"/>
        <w:jc w:val="both"/>
        <w:rPr>
          <w:rFonts w:ascii="Arial" w:hAnsi="Arial" w:cs="Arial"/>
          <w:sz w:val="20"/>
          <w:szCs w:val="20"/>
        </w:rPr>
      </w:pPr>
      <w:r w:rsidRPr="00A60554">
        <w:rPr>
          <w:rFonts w:ascii="Arial" w:hAnsi="Arial" w:cs="Arial"/>
          <w:sz w:val="20"/>
          <w:szCs w:val="20"/>
        </w:rPr>
        <w:t>Protokół egzaminu klasyfikacyjnego egzaminator załącza do arkus</w:t>
      </w:r>
      <w:r w:rsidR="004A747A" w:rsidRPr="00A60554">
        <w:rPr>
          <w:rFonts w:ascii="Arial" w:hAnsi="Arial" w:cs="Arial"/>
          <w:sz w:val="20"/>
          <w:szCs w:val="20"/>
        </w:rPr>
        <w:t>za ocen ucznia,</w:t>
      </w:r>
      <w:r w:rsidRPr="00A60554">
        <w:rPr>
          <w:rFonts w:ascii="Arial" w:hAnsi="Arial" w:cs="Arial"/>
          <w:sz w:val="20"/>
          <w:szCs w:val="20"/>
        </w:rPr>
        <w:t xml:space="preserve"> w którym wpisuje się datę egzaminu oraz ustalony stopień.</w:t>
      </w:r>
    </w:p>
    <w:p w:rsidR="00CB1069" w:rsidRPr="00A60554" w:rsidRDefault="00D470EA" w:rsidP="00A60554">
      <w:pPr>
        <w:pStyle w:val="p0"/>
        <w:numPr>
          <w:ilvl w:val="1"/>
          <w:numId w:val="287"/>
        </w:numPr>
        <w:tabs>
          <w:tab w:val="clear" w:pos="1080"/>
          <w:tab w:val="num" w:pos="0"/>
        </w:tabs>
        <w:spacing w:before="0" w:after="0" w:line="360" w:lineRule="auto"/>
        <w:ind w:left="426" w:hanging="284"/>
        <w:jc w:val="both"/>
        <w:rPr>
          <w:rFonts w:ascii="Arial" w:hAnsi="Arial" w:cs="Arial"/>
          <w:sz w:val="20"/>
          <w:szCs w:val="20"/>
        </w:rPr>
      </w:pPr>
      <w:r w:rsidRPr="00A60554">
        <w:rPr>
          <w:rFonts w:ascii="Arial" w:hAnsi="Arial" w:cs="Arial"/>
          <w:sz w:val="20"/>
          <w:szCs w:val="20"/>
        </w:rPr>
        <w:t>Do protokołu dołącza się odpowiednio pisemne prace uc</w:t>
      </w:r>
      <w:r w:rsidR="004A747A" w:rsidRPr="00A60554">
        <w:rPr>
          <w:rFonts w:ascii="Arial" w:hAnsi="Arial" w:cs="Arial"/>
          <w:sz w:val="20"/>
          <w:szCs w:val="20"/>
        </w:rPr>
        <w:t xml:space="preserve">znia, zwięzłą informację </w:t>
      </w:r>
      <w:r w:rsidRPr="00A60554">
        <w:rPr>
          <w:rFonts w:ascii="Arial" w:hAnsi="Arial" w:cs="Arial"/>
          <w:sz w:val="20"/>
          <w:szCs w:val="20"/>
        </w:rPr>
        <w:t>o ustnych odpowiedziach ucznia i zwięzłą informację o wykonaniu przez ucznia zadania praktycznego. Protokół stanowi załącznik do arkusza ocen ucznia.</w:t>
      </w:r>
    </w:p>
    <w:p w:rsidR="00D470EA" w:rsidRPr="00A60554" w:rsidRDefault="00D470EA" w:rsidP="00A60554">
      <w:pPr>
        <w:pStyle w:val="p0"/>
        <w:numPr>
          <w:ilvl w:val="1"/>
          <w:numId w:val="287"/>
        </w:numPr>
        <w:tabs>
          <w:tab w:val="clear" w:pos="1080"/>
          <w:tab w:val="num" w:pos="0"/>
        </w:tabs>
        <w:spacing w:before="0" w:after="0" w:line="360" w:lineRule="auto"/>
        <w:ind w:left="426" w:hanging="284"/>
        <w:jc w:val="both"/>
        <w:rPr>
          <w:rFonts w:ascii="Arial" w:hAnsi="Arial" w:cs="Arial"/>
          <w:sz w:val="20"/>
          <w:szCs w:val="20"/>
        </w:rPr>
      </w:pPr>
      <w:r w:rsidRPr="00A60554">
        <w:rPr>
          <w:rFonts w:ascii="Arial" w:hAnsi="Arial" w:cs="Arial"/>
          <w:sz w:val="20"/>
          <w:szCs w:val="20"/>
        </w:rPr>
        <w:lastRenderedPageBreak/>
        <w:t>Ustalona przez nauczyciela albo uzyskana w wyniku egzamin</w:t>
      </w:r>
      <w:r w:rsidR="002433F3" w:rsidRPr="00A60554">
        <w:rPr>
          <w:rFonts w:ascii="Arial" w:hAnsi="Arial" w:cs="Arial"/>
          <w:sz w:val="20"/>
          <w:szCs w:val="20"/>
        </w:rPr>
        <w:t xml:space="preserve">u klasyfikacyjnego roczna </w:t>
      </w:r>
      <w:r w:rsidRPr="00A60554">
        <w:rPr>
          <w:rFonts w:ascii="Arial" w:hAnsi="Arial" w:cs="Arial"/>
          <w:sz w:val="20"/>
          <w:szCs w:val="20"/>
        </w:rPr>
        <w:t>ocena klasyfikacyjna z zajęć edukacyjnych jest ostateczna.</w:t>
      </w:r>
      <w:r w:rsidRPr="00A60554">
        <w:rPr>
          <w:rFonts w:ascii="Arial" w:hAnsi="Arial" w:cs="Arial"/>
          <w:b/>
          <w:sz w:val="20"/>
          <w:szCs w:val="20"/>
        </w:rPr>
        <w:t xml:space="preserve"> </w:t>
      </w:r>
    </w:p>
    <w:p w:rsidR="00D470EA" w:rsidRPr="00A60554" w:rsidRDefault="00D470EA" w:rsidP="00A60554">
      <w:pPr>
        <w:pStyle w:val="Akapitzlist"/>
        <w:numPr>
          <w:ilvl w:val="0"/>
          <w:numId w:val="287"/>
        </w:numPr>
        <w:spacing w:after="0" w:line="360" w:lineRule="auto"/>
        <w:ind w:left="426" w:hanging="284"/>
        <w:jc w:val="both"/>
        <w:rPr>
          <w:rFonts w:ascii="Arial" w:hAnsi="Arial" w:cs="Arial"/>
          <w:sz w:val="20"/>
          <w:szCs w:val="20"/>
        </w:rPr>
      </w:pPr>
      <w:r w:rsidRPr="00A60554">
        <w:rPr>
          <w:rFonts w:ascii="Arial" w:hAnsi="Arial" w:cs="Arial"/>
          <w:sz w:val="20"/>
          <w:szCs w:val="20"/>
        </w:rPr>
        <w:t>Egzamin klasyfikacyjny zdaje także uczeń, któremu dyrektor na podstawie opinii Poradni Psychologiczno</w:t>
      </w:r>
      <w:r w:rsidR="00C73551" w:rsidRPr="00A60554">
        <w:rPr>
          <w:rFonts w:ascii="Arial" w:hAnsi="Arial" w:cs="Arial"/>
          <w:sz w:val="20"/>
          <w:szCs w:val="20"/>
        </w:rPr>
        <w:t xml:space="preserve"> </w:t>
      </w:r>
      <w:r w:rsidRPr="00A60554">
        <w:rPr>
          <w:rFonts w:ascii="Arial" w:hAnsi="Arial" w:cs="Arial"/>
          <w:sz w:val="20"/>
          <w:szCs w:val="20"/>
        </w:rPr>
        <w:t>-</w:t>
      </w:r>
      <w:r w:rsidR="00C73551" w:rsidRPr="00A60554">
        <w:rPr>
          <w:rFonts w:ascii="Arial" w:hAnsi="Arial" w:cs="Arial"/>
          <w:sz w:val="20"/>
          <w:szCs w:val="20"/>
        </w:rPr>
        <w:t xml:space="preserve"> </w:t>
      </w:r>
      <w:r w:rsidRPr="00A60554">
        <w:rPr>
          <w:rFonts w:ascii="Arial" w:hAnsi="Arial" w:cs="Arial"/>
          <w:sz w:val="20"/>
          <w:szCs w:val="20"/>
        </w:rPr>
        <w:t>Pedagogicznej (lub innej uprawnionej) oraz pisemnego wniosku rodzica zezwolił na indywidualny program lub tok nauczania</w:t>
      </w:r>
      <w:r w:rsidRPr="00A60554">
        <w:rPr>
          <w:rFonts w:ascii="Arial" w:hAnsi="Arial" w:cs="Arial"/>
          <w:b/>
          <w:sz w:val="20"/>
          <w:szCs w:val="20"/>
        </w:rPr>
        <w:t>.</w:t>
      </w:r>
    </w:p>
    <w:p w:rsidR="00D470EA" w:rsidRPr="00A60554" w:rsidRDefault="00D470EA" w:rsidP="00A60554">
      <w:pPr>
        <w:pStyle w:val="Akapitzlist"/>
        <w:numPr>
          <w:ilvl w:val="0"/>
          <w:numId w:val="287"/>
        </w:numPr>
        <w:spacing w:after="0" w:line="360" w:lineRule="auto"/>
        <w:ind w:left="426" w:hanging="284"/>
        <w:jc w:val="both"/>
        <w:rPr>
          <w:rFonts w:ascii="Arial" w:hAnsi="Arial" w:cs="Arial"/>
          <w:sz w:val="20"/>
          <w:szCs w:val="20"/>
        </w:rPr>
      </w:pPr>
      <w:r w:rsidRPr="00A60554">
        <w:rPr>
          <w:rFonts w:ascii="Arial" w:hAnsi="Arial" w:cs="Arial"/>
          <w:sz w:val="20"/>
          <w:szCs w:val="20"/>
        </w:rPr>
        <w:t>Uczeń, który z przyczyn usprawiedliwio</w:t>
      </w:r>
      <w:r w:rsidR="00C73551" w:rsidRPr="00A60554">
        <w:rPr>
          <w:rFonts w:ascii="Arial" w:hAnsi="Arial" w:cs="Arial"/>
          <w:sz w:val="20"/>
          <w:szCs w:val="20"/>
        </w:rPr>
        <w:t>nych nie przystąpił do egzaminu</w:t>
      </w:r>
      <w:r w:rsidRPr="00A60554">
        <w:rPr>
          <w:rFonts w:ascii="Arial" w:hAnsi="Arial" w:cs="Arial"/>
          <w:sz w:val="20"/>
          <w:szCs w:val="20"/>
        </w:rPr>
        <w:t xml:space="preserve"> klasyfikacyjnego </w:t>
      </w:r>
      <w:r w:rsidR="002433F3" w:rsidRPr="00A60554">
        <w:rPr>
          <w:rFonts w:ascii="Arial" w:hAnsi="Arial" w:cs="Arial"/>
          <w:sz w:val="20"/>
          <w:szCs w:val="20"/>
        </w:rPr>
        <w:br/>
      </w:r>
      <w:r w:rsidRPr="00A60554">
        <w:rPr>
          <w:rFonts w:ascii="Arial" w:hAnsi="Arial" w:cs="Arial"/>
          <w:sz w:val="20"/>
          <w:szCs w:val="20"/>
        </w:rPr>
        <w:t xml:space="preserve">w wyznaczonym terminie, może przystąpić do niego w dodatkowym terminie wyznaczonym </w:t>
      </w:r>
      <w:r w:rsidR="002433F3" w:rsidRPr="00A60554">
        <w:rPr>
          <w:rFonts w:ascii="Arial" w:hAnsi="Arial" w:cs="Arial"/>
          <w:sz w:val="20"/>
          <w:szCs w:val="20"/>
        </w:rPr>
        <w:br/>
      </w:r>
      <w:r w:rsidRPr="00A60554">
        <w:rPr>
          <w:rFonts w:ascii="Arial" w:hAnsi="Arial" w:cs="Arial"/>
          <w:sz w:val="20"/>
          <w:szCs w:val="20"/>
        </w:rPr>
        <w:t>przez dyrektora szkoły.</w:t>
      </w:r>
    </w:p>
    <w:p w:rsidR="00D470EA" w:rsidRPr="00A60554" w:rsidRDefault="00D470EA" w:rsidP="00A60554">
      <w:pPr>
        <w:pStyle w:val="Akapitzlist"/>
        <w:numPr>
          <w:ilvl w:val="0"/>
          <w:numId w:val="287"/>
        </w:numPr>
        <w:spacing w:after="0" w:line="360" w:lineRule="auto"/>
        <w:ind w:left="426" w:hanging="284"/>
        <w:jc w:val="both"/>
        <w:rPr>
          <w:rFonts w:ascii="Arial" w:hAnsi="Arial" w:cs="Arial"/>
          <w:sz w:val="20"/>
          <w:szCs w:val="20"/>
        </w:rPr>
      </w:pPr>
      <w:r w:rsidRPr="00A60554">
        <w:rPr>
          <w:rFonts w:ascii="Arial" w:hAnsi="Arial" w:cs="Arial"/>
          <w:sz w:val="20"/>
          <w:szCs w:val="20"/>
        </w:rPr>
        <w:t>Uczeń, który otrzymał z egzaminu klasyfikacyjnego ocenę niedostateczną, zn</w:t>
      </w:r>
      <w:r w:rsidR="004A747A" w:rsidRPr="00A60554">
        <w:rPr>
          <w:rFonts w:ascii="Arial" w:hAnsi="Arial" w:cs="Arial"/>
          <w:sz w:val="20"/>
          <w:szCs w:val="20"/>
        </w:rPr>
        <w:t xml:space="preserve">ajduje się </w:t>
      </w:r>
      <w:r w:rsidRPr="00A60554">
        <w:rPr>
          <w:rFonts w:ascii="Arial" w:hAnsi="Arial" w:cs="Arial"/>
          <w:sz w:val="20"/>
          <w:szCs w:val="20"/>
        </w:rPr>
        <w:t>w sytuacji prawnej, jakby otrzymał śródroczną/roczną ocenę niedostateczną, czyli może zdawać egzamin poprawkowy.</w:t>
      </w:r>
    </w:p>
    <w:p w:rsidR="00D470EA" w:rsidRPr="00A60554" w:rsidRDefault="00D470EA" w:rsidP="00A60554">
      <w:pPr>
        <w:pStyle w:val="Akapitzlist"/>
        <w:numPr>
          <w:ilvl w:val="0"/>
          <w:numId w:val="287"/>
        </w:numPr>
        <w:spacing w:after="0" w:line="360" w:lineRule="auto"/>
        <w:ind w:left="426" w:hanging="284"/>
        <w:jc w:val="both"/>
        <w:rPr>
          <w:rFonts w:ascii="Arial" w:hAnsi="Arial" w:cs="Arial"/>
          <w:sz w:val="20"/>
          <w:szCs w:val="20"/>
        </w:rPr>
      </w:pPr>
      <w:r w:rsidRPr="00A60554">
        <w:rPr>
          <w:rFonts w:ascii="Arial" w:hAnsi="Arial" w:cs="Arial"/>
          <w:sz w:val="20"/>
          <w:szCs w:val="20"/>
        </w:rPr>
        <w:t>Dla ucznia, realizującego obowiązek szkolny  lub obowiązek nauki poza szkołą nie przeprowadza się egzaminów klasyfikacyjnych z:</w:t>
      </w:r>
    </w:p>
    <w:p w:rsidR="00CB1069" w:rsidRPr="00A60554" w:rsidRDefault="00D470EA" w:rsidP="00A60554">
      <w:pPr>
        <w:pStyle w:val="Akapitzlist"/>
        <w:numPr>
          <w:ilvl w:val="1"/>
          <w:numId w:val="293"/>
        </w:numPr>
        <w:tabs>
          <w:tab w:val="clear" w:pos="1440"/>
          <w:tab w:val="num" w:pos="0"/>
        </w:tabs>
        <w:spacing w:after="0" w:line="360" w:lineRule="auto"/>
        <w:ind w:left="851" w:hanging="425"/>
        <w:jc w:val="both"/>
        <w:rPr>
          <w:rFonts w:ascii="Arial" w:hAnsi="Arial" w:cs="Arial"/>
          <w:sz w:val="20"/>
          <w:szCs w:val="20"/>
        </w:rPr>
      </w:pPr>
      <w:r w:rsidRPr="00A60554">
        <w:rPr>
          <w:rFonts w:ascii="Arial" w:hAnsi="Arial" w:cs="Arial"/>
          <w:sz w:val="20"/>
          <w:szCs w:val="20"/>
        </w:rPr>
        <w:t>obowiązkowych zajęć edukacyjnych: plastyki, muzyki, zajęć artystycznych, zajęć technicznych i wychowania fizycznego oraz</w:t>
      </w:r>
    </w:p>
    <w:p w:rsidR="00D470EA" w:rsidRPr="00A60554" w:rsidRDefault="00D470EA" w:rsidP="00A60554">
      <w:pPr>
        <w:pStyle w:val="Akapitzlist"/>
        <w:numPr>
          <w:ilvl w:val="1"/>
          <w:numId w:val="293"/>
        </w:numPr>
        <w:tabs>
          <w:tab w:val="clear" w:pos="1440"/>
          <w:tab w:val="num" w:pos="0"/>
        </w:tabs>
        <w:spacing w:after="0" w:line="360" w:lineRule="auto"/>
        <w:ind w:left="851" w:hanging="425"/>
        <w:jc w:val="both"/>
        <w:rPr>
          <w:rFonts w:ascii="Arial" w:hAnsi="Arial" w:cs="Arial"/>
          <w:sz w:val="20"/>
          <w:szCs w:val="20"/>
        </w:rPr>
      </w:pPr>
      <w:r w:rsidRPr="00A60554">
        <w:rPr>
          <w:rFonts w:ascii="Arial" w:hAnsi="Arial" w:cs="Arial"/>
          <w:sz w:val="20"/>
          <w:szCs w:val="20"/>
        </w:rPr>
        <w:t>dodatkowych zajęć edukacyjnych.</w:t>
      </w:r>
    </w:p>
    <w:p w:rsidR="00D470EA" w:rsidRPr="00A60554" w:rsidRDefault="00D470EA" w:rsidP="00A60554">
      <w:pPr>
        <w:pStyle w:val="Akapitzlist"/>
        <w:numPr>
          <w:ilvl w:val="0"/>
          <w:numId w:val="287"/>
        </w:numPr>
        <w:tabs>
          <w:tab w:val="left" w:pos="0"/>
        </w:tabs>
        <w:spacing w:after="0" w:line="360" w:lineRule="auto"/>
        <w:ind w:left="426" w:hanging="284"/>
        <w:jc w:val="both"/>
        <w:rPr>
          <w:rFonts w:ascii="Arial" w:hAnsi="Arial" w:cs="Arial"/>
          <w:sz w:val="20"/>
          <w:szCs w:val="20"/>
        </w:rPr>
      </w:pPr>
      <w:r w:rsidRPr="00A60554">
        <w:rPr>
          <w:rFonts w:ascii="Arial" w:hAnsi="Arial" w:cs="Arial"/>
          <w:sz w:val="20"/>
          <w:szCs w:val="20"/>
        </w:rPr>
        <w:t>Egzamin klasyfikacyjny dla ucznia przeprowadza komisja, w której skład wchodzą:</w:t>
      </w:r>
    </w:p>
    <w:p w:rsidR="00CB1069" w:rsidRPr="00A60554" w:rsidRDefault="00D470EA" w:rsidP="00A60554">
      <w:pPr>
        <w:pStyle w:val="Akapitzlist"/>
        <w:numPr>
          <w:ilvl w:val="1"/>
          <w:numId w:val="291"/>
        </w:numPr>
        <w:tabs>
          <w:tab w:val="clear" w:pos="1440"/>
          <w:tab w:val="num" w:pos="0"/>
        </w:tabs>
        <w:spacing w:after="0" w:line="360" w:lineRule="auto"/>
        <w:ind w:left="851" w:hanging="425"/>
        <w:jc w:val="both"/>
        <w:rPr>
          <w:rFonts w:ascii="Arial" w:hAnsi="Arial" w:cs="Arial"/>
          <w:sz w:val="20"/>
          <w:szCs w:val="20"/>
        </w:rPr>
      </w:pPr>
      <w:r w:rsidRPr="00A60554">
        <w:rPr>
          <w:rFonts w:ascii="Arial" w:hAnsi="Arial" w:cs="Arial"/>
          <w:sz w:val="20"/>
          <w:szCs w:val="20"/>
        </w:rPr>
        <w:t>dyrektor szkoły albo nauczyciel wyznaczony przez dyrektora szkoł</w:t>
      </w:r>
      <w:r w:rsidR="002433F3" w:rsidRPr="00A60554">
        <w:rPr>
          <w:rFonts w:ascii="Arial" w:hAnsi="Arial" w:cs="Arial"/>
          <w:sz w:val="20"/>
          <w:szCs w:val="20"/>
        </w:rPr>
        <w:t>y – jako przewodniczący komisji,</w:t>
      </w:r>
    </w:p>
    <w:p w:rsidR="00D470EA" w:rsidRPr="00A60554" w:rsidRDefault="00D470EA" w:rsidP="00A60554">
      <w:pPr>
        <w:pStyle w:val="Akapitzlist"/>
        <w:numPr>
          <w:ilvl w:val="1"/>
          <w:numId w:val="291"/>
        </w:numPr>
        <w:tabs>
          <w:tab w:val="clear" w:pos="1440"/>
          <w:tab w:val="num" w:pos="0"/>
        </w:tabs>
        <w:spacing w:after="0" w:line="360" w:lineRule="auto"/>
        <w:ind w:left="851" w:hanging="425"/>
        <w:jc w:val="both"/>
        <w:rPr>
          <w:rFonts w:ascii="Arial" w:hAnsi="Arial" w:cs="Arial"/>
          <w:sz w:val="20"/>
          <w:szCs w:val="20"/>
        </w:rPr>
      </w:pPr>
      <w:r w:rsidRPr="00A60554">
        <w:rPr>
          <w:rFonts w:ascii="Arial" w:hAnsi="Arial" w:cs="Arial"/>
          <w:sz w:val="20"/>
          <w:szCs w:val="20"/>
        </w:rPr>
        <w:t>nauczyciel albo nauczyciele obowiązkowych zajęć edukacyjnych, z których jest przeprowadzany ten egzamin.</w:t>
      </w:r>
    </w:p>
    <w:p w:rsidR="00D470EA" w:rsidRPr="00A60554" w:rsidRDefault="00D470EA" w:rsidP="00A60554">
      <w:pPr>
        <w:pStyle w:val="p0"/>
        <w:numPr>
          <w:ilvl w:val="0"/>
          <w:numId w:val="287"/>
        </w:numPr>
        <w:spacing w:before="0" w:after="0" w:line="360" w:lineRule="auto"/>
        <w:ind w:left="426" w:hanging="284"/>
        <w:jc w:val="both"/>
        <w:rPr>
          <w:rFonts w:ascii="Arial" w:hAnsi="Arial" w:cs="Arial"/>
          <w:sz w:val="20"/>
          <w:szCs w:val="20"/>
        </w:rPr>
      </w:pPr>
      <w:r w:rsidRPr="00A60554">
        <w:rPr>
          <w:rFonts w:ascii="Arial" w:hAnsi="Arial" w:cs="Arial"/>
          <w:sz w:val="20"/>
          <w:szCs w:val="20"/>
        </w:rPr>
        <w:t xml:space="preserve">W przypadku, gdy nie jest możliwe powołanie nauczyciela danego języka obcego nowożytnego, </w:t>
      </w:r>
      <w:r w:rsidR="00A721AE">
        <w:rPr>
          <w:rFonts w:ascii="Arial" w:hAnsi="Arial" w:cs="Arial"/>
          <w:sz w:val="20"/>
          <w:szCs w:val="20"/>
        </w:rPr>
        <w:t xml:space="preserve">  </w:t>
      </w:r>
      <w:r w:rsidRPr="00A60554">
        <w:rPr>
          <w:rFonts w:ascii="Arial" w:hAnsi="Arial" w:cs="Arial"/>
          <w:sz w:val="20"/>
          <w:szCs w:val="20"/>
        </w:rPr>
        <w:t>w skład komisji przeprowadzającej egzamin klasyfikacyjny dla ucznia,</w:t>
      </w:r>
      <w:r w:rsidR="004A747A" w:rsidRPr="00A60554">
        <w:rPr>
          <w:rFonts w:ascii="Arial" w:hAnsi="Arial" w:cs="Arial"/>
          <w:sz w:val="20"/>
          <w:szCs w:val="20"/>
        </w:rPr>
        <w:t xml:space="preserve"> </w:t>
      </w:r>
      <w:r w:rsidRPr="00A60554">
        <w:rPr>
          <w:rFonts w:ascii="Arial" w:hAnsi="Arial" w:cs="Arial"/>
          <w:sz w:val="20"/>
          <w:szCs w:val="20"/>
        </w:rPr>
        <w:t xml:space="preserve">który kontynuuje </w:t>
      </w:r>
      <w:r w:rsidR="002433F3" w:rsidRPr="00A60554">
        <w:rPr>
          <w:rFonts w:ascii="Arial" w:hAnsi="Arial" w:cs="Arial"/>
          <w:sz w:val="20"/>
          <w:szCs w:val="20"/>
        </w:rPr>
        <w:br/>
      </w:r>
      <w:r w:rsidRPr="00A60554">
        <w:rPr>
          <w:rFonts w:ascii="Arial" w:hAnsi="Arial" w:cs="Arial"/>
          <w:sz w:val="20"/>
          <w:szCs w:val="20"/>
        </w:rPr>
        <w:t xml:space="preserve">we własnym zakresie naukę języka obcego nowożytnego jako przedmiotu obowiązkowego </w:t>
      </w:r>
      <w:r w:rsidR="002433F3" w:rsidRPr="00A60554">
        <w:rPr>
          <w:rFonts w:ascii="Arial" w:hAnsi="Arial" w:cs="Arial"/>
          <w:sz w:val="20"/>
          <w:szCs w:val="20"/>
        </w:rPr>
        <w:br/>
      </w:r>
      <w:r w:rsidRPr="00A60554">
        <w:rPr>
          <w:rFonts w:ascii="Arial" w:hAnsi="Arial" w:cs="Arial"/>
          <w:sz w:val="20"/>
          <w:szCs w:val="20"/>
        </w:rPr>
        <w:t xml:space="preserve">lub uczęszcza do oddziału w innej szkole na zajęcia z języka obcego nowożytnego, dyrektor szkoły powołuje w skład komisji nauczyciela danego języka obcego nowożytnego </w:t>
      </w:r>
      <w:r w:rsidR="004A747A" w:rsidRPr="00A60554">
        <w:rPr>
          <w:rFonts w:ascii="Arial" w:hAnsi="Arial" w:cs="Arial"/>
          <w:sz w:val="20"/>
          <w:szCs w:val="20"/>
        </w:rPr>
        <w:t xml:space="preserve">zatrudnionego w innej szkole, w </w:t>
      </w:r>
      <w:r w:rsidRPr="00A60554">
        <w:rPr>
          <w:rFonts w:ascii="Arial" w:hAnsi="Arial" w:cs="Arial"/>
          <w:sz w:val="20"/>
          <w:szCs w:val="20"/>
        </w:rPr>
        <w:t>porozumieniu z dyrektorem tej szkoły.</w:t>
      </w:r>
    </w:p>
    <w:p w:rsidR="00D470EA" w:rsidRPr="00A60554" w:rsidRDefault="00D470EA" w:rsidP="00A60554">
      <w:pPr>
        <w:pStyle w:val="p0"/>
        <w:numPr>
          <w:ilvl w:val="0"/>
          <w:numId w:val="287"/>
        </w:numPr>
        <w:spacing w:before="0" w:after="0" w:line="360" w:lineRule="auto"/>
        <w:ind w:left="426" w:hanging="284"/>
        <w:jc w:val="both"/>
        <w:rPr>
          <w:rFonts w:ascii="Arial" w:hAnsi="Arial" w:cs="Arial"/>
          <w:sz w:val="20"/>
          <w:szCs w:val="20"/>
        </w:rPr>
      </w:pPr>
      <w:r w:rsidRPr="00A60554">
        <w:rPr>
          <w:rFonts w:ascii="Arial" w:hAnsi="Arial" w:cs="Arial"/>
          <w:sz w:val="20"/>
          <w:szCs w:val="20"/>
        </w:rPr>
        <w:t>Przewodniczący komisji uzgadnia z uczniem realizu</w:t>
      </w:r>
      <w:r w:rsidR="00B95A7A" w:rsidRPr="00A60554">
        <w:rPr>
          <w:rFonts w:ascii="Arial" w:hAnsi="Arial" w:cs="Arial"/>
          <w:sz w:val="20"/>
          <w:szCs w:val="20"/>
        </w:rPr>
        <w:t xml:space="preserve">jącym obowiązek szkolny w domu </w:t>
      </w:r>
      <w:r w:rsidR="00B95A7A" w:rsidRPr="00A60554">
        <w:rPr>
          <w:rFonts w:ascii="Arial" w:hAnsi="Arial" w:cs="Arial"/>
          <w:sz w:val="20"/>
          <w:szCs w:val="20"/>
        </w:rPr>
        <w:br/>
      </w:r>
      <w:r w:rsidRPr="00A60554">
        <w:rPr>
          <w:rFonts w:ascii="Arial" w:hAnsi="Arial" w:cs="Arial"/>
          <w:sz w:val="20"/>
          <w:szCs w:val="20"/>
        </w:rPr>
        <w:t>oraz z uc</w:t>
      </w:r>
      <w:r w:rsidR="00CB1069" w:rsidRPr="00A60554">
        <w:rPr>
          <w:rFonts w:ascii="Arial" w:hAnsi="Arial" w:cs="Arial"/>
          <w:sz w:val="20"/>
          <w:szCs w:val="20"/>
        </w:rPr>
        <w:t>zniem, o którym mowa w ust. 19,</w:t>
      </w:r>
      <w:r w:rsidRPr="00A60554">
        <w:rPr>
          <w:rFonts w:ascii="Arial" w:hAnsi="Arial" w:cs="Arial"/>
          <w:sz w:val="20"/>
          <w:szCs w:val="20"/>
        </w:rPr>
        <w:t xml:space="preserve"> oraz jego rodzicami liczbę zajęć edukacyjnych, </w:t>
      </w:r>
      <w:r w:rsidR="00B95A7A" w:rsidRPr="00A60554">
        <w:rPr>
          <w:rFonts w:ascii="Arial" w:hAnsi="Arial" w:cs="Arial"/>
          <w:sz w:val="20"/>
          <w:szCs w:val="20"/>
        </w:rPr>
        <w:br/>
      </w:r>
      <w:r w:rsidRPr="00A60554">
        <w:rPr>
          <w:rFonts w:ascii="Arial" w:hAnsi="Arial" w:cs="Arial"/>
          <w:sz w:val="20"/>
          <w:szCs w:val="20"/>
        </w:rPr>
        <w:t>z których uczeń może przystąpić do egzaminów klasyfikacyjnych w ciągu  jednego dnia.</w:t>
      </w:r>
    </w:p>
    <w:p w:rsidR="00D470EA" w:rsidRPr="00A60554" w:rsidRDefault="00D470EA" w:rsidP="00A60554">
      <w:pPr>
        <w:pStyle w:val="p0"/>
        <w:numPr>
          <w:ilvl w:val="0"/>
          <w:numId w:val="287"/>
        </w:numPr>
        <w:spacing w:before="0" w:after="0" w:line="360" w:lineRule="auto"/>
        <w:ind w:left="426" w:hanging="284"/>
        <w:jc w:val="both"/>
        <w:rPr>
          <w:rFonts w:ascii="Arial" w:hAnsi="Arial" w:cs="Arial"/>
          <w:sz w:val="20"/>
          <w:szCs w:val="20"/>
        </w:rPr>
      </w:pPr>
      <w:r w:rsidRPr="00A60554">
        <w:rPr>
          <w:rFonts w:ascii="Arial" w:hAnsi="Arial" w:cs="Arial"/>
          <w:sz w:val="20"/>
          <w:szCs w:val="20"/>
        </w:rPr>
        <w:t>Na wniosek rodzica może on uczestniczyć jako obserwator egzaminu klasyfikacyjnego.</w:t>
      </w:r>
    </w:p>
    <w:p w:rsidR="00D470EA" w:rsidRPr="00A60554" w:rsidRDefault="004A747A" w:rsidP="00A60554">
      <w:pPr>
        <w:pStyle w:val="Akapitzlist"/>
        <w:numPr>
          <w:ilvl w:val="0"/>
          <w:numId w:val="287"/>
        </w:numPr>
        <w:spacing w:after="0" w:line="360" w:lineRule="auto"/>
        <w:ind w:left="426" w:hanging="284"/>
        <w:jc w:val="both"/>
        <w:rPr>
          <w:rFonts w:ascii="Arial" w:hAnsi="Arial" w:cs="Arial"/>
          <w:sz w:val="20"/>
          <w:szCs w:val="20"/>
        </w:rPr>
      </w:pPr>
      <w:r w:rsidRPr="00A60554">
        <w:rPr>
          <w:rFonts w:ascii="Arial" w:hAnsi="Arial" w:cs="Arial"/>
          <w:sz w:val="20"/>
          <w:szCs w:val="20"/>
        </w:rPr>
        <w:t>U</w:t>
      </w:r>
      <w:r w:rsidR="00D470EA" w:rsidRPr="00A60554">
        <w:rPr>
          <w:rFonts w:ascii="Arial" w:hAnsi="Arial" w:cs="Arial"/>
          <w:sz w:val="20"/>
          <w:szCs w:val="20"/>
        </w:rPr>
        <w:t xml:space="preserve">czeń, który w wyniku rocznej klasyfikacji otrzymał ocenę niedostateczną z jednego lub dwóch zajęć edukacyjnych, może zdawać </w:t>
      </w:r>
      <w:r w:rsidR="00CB1069" w:rsidRPr="00A60554">
        <w:rPr>
          <w:rFonts w:ascii="Arial" w:hAnsi="Arial" w:cs="Arial"/>
          <w:sz w:val="20"/>
          <w:szCs w:val="20"/>
        </w:rPr>
        <w:t>egzamin po</w:t>
      </w:r>
      <w:r w:rsidR="00D470EA" w:rsidRPr="00A60554">
        <w:rPr>
          <w:rFonts w:ascii="Arial" w:hAnsi="Arial" w:cs="Arial"/>
          <w:sz w:val="20"/>
          <w:szCs w:val="20"/>
        </w:rPr>
        <w:t xml:space="preserve">prawkowy. </w:t>
      </w:r>
    </w:p>
    <w:p w:rsidR="00D470EA" w:rsidRPr="00A60554" w:rsidRDefault="00D470EA" w:rsidP="00A60554">
      <w:pPr>
        <w:pStyle w:val="Akapitzlist"/>
        <w:numPr>
          <w:ilvl w:val="0"/>
          <w:numId w:val="287"/>
        </w:numPr>
        <w:spacing w:after="0" w:line="360" w:lineRule="auto"/>
        <w:ind w:left="426" w:hanging="284"/>
        <w:jc w:val="both"/>
        <w:rPr>
          <w:rFonts w:ascii="Arial" w:hAnsi="Arial" w:cs="Arial"/>
          <w:sz w:val="20"/>
          <w:szCs w:val="20"/>
        </w:rPr>
      </w:pPr>
      <w:r w:rsidRPr="00A60554">
        <w:rPr>
          <w:rFonts w:ascii="Arial" w:hAnsi="Arial" w:cs="Arial"/>
          <w:sz w:val="20"/>
          <w:szCs w:val="20"/>
        </w:rPr>
        <w:t>Uczeń, który nie zdał egzaminu poprawkowego z jednych o</w:t>
      </w:r>
      <w:r w:rsidR="00B95A7A" w:rsidRPr="00A60554">
        <w:rPr>
          <w:rFonts w:ascii="Arial" w:hAnsi="Arial" w:cs="Arial"/>
          <w:sz w:val="20"/>
          <w:szCs w:val="20"/>
        </w:rPr>
        <w:t xml:space="preserve">bowiązkowych zajęć, może </w:t>
      </w:r>
      <w:r w:rsidRPr="00A60554">
        <w:rPr>
          <w:rFonts w:ascii="Arial" w:hAnsi="Arial" w:cs="Arial"/>
          <w:sz w:val="20"/>
          <w:szCs w:val="20"/>
        </w:rPr>
        <w:t>być promowany do klasy programowo wyższej z 1 oceną</w:t>
      </w:r>
      <w:r w:rsidR="004A747A" w:rsidRPr="00A60554">
        <w:rPr>
          <w:rFonts w:ascii="Arial" w:hAnsi="Arial" w:cs="Arial"/>
          <w:sz w:val="20"/>
          <w:szCs w:val="20"/>
        </w:rPr>
        <w:t xml:space="preserve"> niedostateczną jeden raz</w:t>
      </w:r>
      <w:r w:rsidRPr="00A60554">
        <w:rPr>
          <w:rFonts w:ascii="Arial" w:hAnsi="Arial" w:cs="Arial"/>
          <w:sz w:val="20"/>
          <w:szCs w:val="20"/>
        </w:rPr>
        <w:t xml:space="preserve"> w ciągu danego etapu kształcenia, pod warunkiem, że zajęcia te realizowane są w klasie programowo wyższej. Dyrektor szkoły prowadzi rejestr promocji tego typu. Z kolei  uczeń, który nie zdał egzaminu </w:t>
      </w:r>
      <w:r w:rsidRPr="00A60554">
        <w:rPr>
          <w:rFonts w:ascii="Arial" w:hAnsi="Arial" w:cs="Arial"/>
          <w:sz w:val="20"/>
          <w:szCs w:val="20"/>
        </w:rPr>
        <w:lastRenderedPageBreak/>
        <w:t>poprawkowego z dwóch obowiązkowych zajęć, nie otrzymuje promocji do klasy programowo wyższej i powtarza odpowiednio klasę.</w:t>
      </w:r>
    </w:p>
    <w:p w:rsidR="00D470EA" w:rsidRPr="00A60554" w:rsidRDefault="00D470EA" w:rsidP="00A60554">
      <w:pPr>
        <w:pStyle w:val="Akapitzlist"/>
        <w:numPr>
          <w:ilvl w:val="0"/>
          <w:numId w:val="287"/>
        </w:numPr>
        <w:spacing w:after="0" w:line="360" w:lineRule="auto"/>
        <w:ind w:left="426" w:hanging="284"/>
        <w:jc w:val="both"/>
        <w:rPr>
          <w:rFonts w:ascii="Arial" w:hAnsi="Arial" w:cs="Arial"/>
          <w:sz w:val="20"/>
          <w:szCs w:val="20"/>
        </w:rPr>
      </w:pPr>
      <w:r w:rsidRPr="00A60554">
        <w:rPr>
          <w:rFonts w:ascii="Arial" w:hAnsi="Arial" w:cs="Arial"/>
          <w:sz w:val="20"/>
          <w:szCs w:val="20"/>
        </w:rPr>
        <w:t>Rodzice ucznia w terminie do 3 dni od uchwalenia w</w:t>
      </w:r>
      <w:r w:rsidR="00B95A7A" w:rsidRPr="00A60554">
        <w:rPr>
          <w:rFonts w:ascii="Arial" w:hAnsi="Arial" w:cs="Arial"/>
          <w:sz w:val="20"/>
          <w:szCs w:val="20"/>
        </w:rPr>
        <w:t xml:space="preserve">yników klasyfikacji i promocji </w:t>
      </w:r>
      <w:r w:rsidRPr="00A60554">
        <w:rPr>
          <w:rFonts w:ascii="Arial" w:hAnsi="Arial" w:cs="Arial"/>
          <w:sz w:val="20"/>
          <w:szCs w:val="20"/>
        </w:rPr>
        <w:t>składają</w:t>
      </w:r>
      <w:r w:rsidR="00B95A7A" w:rsidRPr="00A60554">
        <w:rPr>
          <w:rFonts w:ascii="Arial" w:hAnsi="Arial" w:cs="Arial"/>
          <w:sz w:val="20"/>
          <w:szCs w:val="20"/>
        </w:rPr>
        <w:br/>
      </w:r>
      <w:r w:rsidRPr="00A60554">
        <w:rPr>
          <w:rFonts w:ascii="Arial" w:hAnsi="Arial" w:cs="Arial"/>
          <w:sz w:val="20"/>
          <w:szCs w:val="20"/>
        </w:rPr>
        <w:t>na piśmie do dyrektora szkoły prośbę o przeprowadzenie egzaminu  poprawkowego.</w:t>
      </w:r>
    </w:p>
    <w:p w:rsidR="00D470EA" w:rsidRPr="00A60554" w:rsidRDefault="00D470EA" w:rsidP="00A60554">
      <w:pPr>
        <w:pStyle w:val="Akapitzlist"/>
        <w:numPr>
          <w:ilvl w:val="0"/>
          <w:numId w:val="287"/>
        </w:numPr>
        <w:spacing w:after="0" w:line="360" w:lineRule="auto"/>
        <w:ind w:left="426" w:hanging="284"/>
        <w:jc w:val="both"/>
        <w:rPr>
          <w:rFonts w:ascii="Arial" w:hAnsi="Arial" w:cs="Arial"/>
          <w:sz w:val="20"/>
          <w:szCs w:val="20"/>
        </w:rPr>
      </w:pPr>
      <w:r w:rsidRPr="00A60554">
        <w:rPr>
          <w:rFonts w:ascii="Arial" w:hAnsi="Arial" w:cs="Arial"/>
          <w:sz w:val="20"/>
          <w:szCs w:val="20"/>
        </w:rPr>
        <w:t>Egzamin poprawkowy przeprowadza komisja, w której skład wchodzą:</w:t>
      </w:r>
    </w:p>
    <w:p w:rsidR="00CB1069" w:rsidRPr="00A60554" w:rsidRDefault="00D470EA" w:rsidP="00A60554">
      <w:pPr>
        <w:pStyle w:val="Akapitzlist"/>
        <w:numPr>
          <w:ilvl w:val="1"/>
          <w:numId w:val="294"/>
        </w:numPr>
        <w:tabs>
          <w:tab w:val="clear" w:pos="1440"/>
          <w:tab w:val="num" w:pos="0"/>
        </w:tabs>
        <w:spacing w:after="0" w:line="360" w:lineRule="auto"/>
        <w:ind w:left="851" w:hanging="425"/>
        <w:jc w:val="both"/>
        <w:rPr>
          <w:rFonts w:ascii="Arial" w:hAnsi="Arial" w:cs="Arial"/>
          <w:sz w:val="20"/>
          <w:szCs w:val="20"/>
        </w:rPr>
      </w:pPr>
      <w:r w:rsidRPr="00A60554">
        <w:rPr>
          <w:rFonts w:ascii="Arial" w:hAnsi="Arial" w:cs="Arial"/>
          <w:sz w:val="20"/>
          <w:szCs w:val="20"/>
        </w:rPr>
        <w:t>dyrektor szkoły albo nauczyciel wyznaczony przez dyrektora szkoł</w:t>
      </w:r>
      <w:r w:rsidR="00B95A7A" w:rsidRPr="00A60554">
        <w:rPr>
          <w:rFonts w:ascii="Arial" w:hAnsi="Arial" w:cs="Arial"/>
          <w:sz w:val="20"/>
          <w:szCs w:val="20"/>
        </w:rPr>
        <w:t>y – jako przewodniczący komisji,</w:t>
      </w:r>
    </w:p>
    <w:p w:rsidR="001C3EE6" w:rsidRPr="00A60554" w:rsidRDefault="00D470EA" w:rsidP="00A60554">
      <w:pPr>
        <w:pStyle w:val="Akapitzlist"/>
        <w:numPr>
          <w:ilvl w:val="1"/>
          <w:numId w:val="294"/>
        </w:numPr>
        <w:tabs>
          <w:tab w:val="clear" w:pos="1440"/>
          <w:tab w:val="num" w:pos="0"/>
        </w:tabs>
        <w:spacing w:after="0" w:line="360" w:lineRule="auto"/>
        <w:ind w:left="851" w:hanging="425"/>
        <w:jc w:val="both"/>
        <w:rPr>
          <w:rFonts w:ascii="Arial" w:hAnsi="Arial" w:cs="Arial"/>
          <w:sz w:val="20"/>
          <w:szCs w:val="20"/>
        </w:rPr>
      </w:pPr>
      <w:r w:rsidRPr="00A60554">
        <w:rPr>
          <w:rFonts w:ascii="Arial" w:hAnsi="Arial" w:cs="Arial"/>
          <w:sz w:val="20"/>
          <w:szCs w:val="20"/>
        </w:rPr>
        <w:t>nauczyciel pro</w:t>
      </w:r>
      <w:r w:rsidR="00B95A7A" w:rsidRPr="00A60554">
        <w:rPr>
          <w:rFonts w:ascii="Arial" w:hAnsi="Arial" w:cs="Arial"/>
          <w:sz w:val="20"/>
          <w:szCs w:val="20"/>
        </w:rPr>
        <w:t>wadzący dane zajęcia edukacyjne,</w:t>
      </w:r>
    </w:p>
    <w:p w:rsidR="00D470EA" w:rsidRPr="00A60554" w:rsidRDefault="00D470EA" w:rsidP="00A60554">
      <w:pPr>
        <w:pStyle w:val="Akapitzlist"/>
        <w:numPr>
          <w:ilvl w:val="1"/>
          <w:numId w:val="294"/>
        </w:numPr>
        <w:tabs>
          <w:tab w:val="clear" w:pos="1440"/>
          <w:tab w:val="num" w:pos="0"/>
        </w:tabs>
        <w:spacing w:after="0" w:line="360" w:lineRule="auto"/>
        <w:ind w:left="851" w:hanging="425"/>
        <w:jc w:val="both"/>
        <w:rPr>
          <w:rFonts w:ascii="Arial" w:hAnsi="Arial" w:cs="Arial"/>
          <w:sz w:val="20"/>
          <w:szCs w:val="20"/>
        </w:rPr>
      </w:pPr>
      <w:r w:rsidRPr="00A60554">
        <w:rPr>
          <w:rFonts w:ascii="Arial" w:hAnsi="Arial" w:cs="Arial"/>
          <w:sz w:val="20"/>
          <w:szCs w:val="20"/>
        </w:rPr>
        <w:t>nauczyciel prowadzący takie same lub pokrewne zajęcia edukacyjne.</w:t>
      </w:r>
    </w:p>
    <w:p w:rsidR="00D470EA" w:rsidRPr="00A60554" w:rsidRDefault="00D470EA" w:rsidP="00A60554">
      <w:pPr>
        <w:pStyle w:val="Akapitzlist"/>
        <w:numPr>
          <w:ilvl w:val="0"/>
          <w:numId w:val="287"/>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Nauczyciel, o którym mowa w ust. 24 </w:t>
      </w:r>
      <w:r w:rsidR="000803E6" w:rsidRPr="00A60554">
        <w:rPr>
          <w:rFonts w:ascii="Arial" w:hAnsi="Arial" w:cs="Arial"/>
          <w:sz w:val="20"/>
          <w:szCs w:val="20"/>
        </w:rPr>
        <w:t>pkt.</w:t>
      </w:r>
      <w:r w:rsidRPr="00A60554">
        <w:rPr>
          <w:rFonts w:ascii="Arial" w:hAnsi="Arial" w:cs="Arial"/>
          <w:sz w:val="20"/>
          <w:szCs w:val="20"/>
        </w:rPr>
        <w:t xml:space="preserve"> 2, może </w:t>
      </w:r>
      <w:r w:rsidR="00B95A7A" w:rsidRPr="00A60554">
        <w:rPr>
          <w:rFonts w:ascii="Arial" w:hAnsi="Arial" w:cs="Arial"/>
          <w:sz w:val="20"/>
          <w:szCs w:val="20"/>
        </w:rPr>
        <w:t>być zwolniony z udziału w pracy</w:t>
      </w:r>
      <w:r w:rsidRPr="00A60554">
        <w:rPr>
          <w:rFonts w:ascii="Arial" w:hAnsi="Arial" w:cs="Arial"/>
          <w:sz w:val="20"/>
          <w:szCs w:val="20"/>
        </w:rPr>
        <w:t xml:space="preserve"> komisji </w:t>
      </w:r>
      <w:r w:rsidR="00B95A7A" w:rsidRPr="00A60554">
        <w:rPr>
          <w:rFonts w:ascii="Arial" w:hAnsi="Arial" w:cs="Arial"/>
          <w:sz w:val="20"/>
          <w:szCs w:val="20"/>
        </w:rPr>
        <w:br/>
      </w:r>
      <w:r w:rsidRPr="00A60554">
        <w:rPr>
          <w:rFonts w:ascii="Arial" w:hAnsi="Arial" w:cs="Arial"/>
          <w:sz w:val="20"/>
          <w:szCs w:val="20"/>
        </w:rPr>
        <w:t>na własną prośbę lub w innych, szczególnie u</w:t>
      </w:r>
      <w:r w:rsidR="004A747A" w:rsidRPr="00A60554">
        <w:rPr>
          <w:rFonts w:ascii="Arial" w:hAnsi="Arial" w:cs="Arial"/>
          <w:sz w:val="20"/>
          <w:szCs w:val="20"/>
        </w:rPr>
        <w:t>zasadnionych przypadkach.</w:t>
      </w:r>
      <w:r w:rsidRPr="00A60554">
        <w:rPr>
          <w:rFonts w:ascii="Arial" w:hAnsi="Arial" w:cs="Arial"/>
          <w:sz w:val="20"/>
          <w:szCs w:val="20"/>
        </w:rPr>
        <w:t xml:space="preserve"> W takim przypadku dyrektor szkoły powołuje w skład komisji innego nauczyciela  prowadzącego takie same zajęcia edukacyjne, z tym że powołanie nauczyciela  zatrudnionego w innej szkole następuje </w:t>
      </w:r>
      <w:r w:rsidR="00B95A7A" w:rsidRPr="00A60554">
        <w:rPr>
          <w:rFonts w:ascii="Arial" w:hAnsi="Arial" w:cs="Arial"/>
          <w:sz w:val="20"/>
          <w:szCs w:val="20"/>
        </w:rPr>
        <w:br/>
      </w:r>
      <w:r w:rsidRPr="00A60554">
        <w:rPr>
          <w:rFonts w:ascii="Arial" w:hAnsi="Arial" w:cs="Arial"/>
          <w:sz w:val="20"/>
          <w:szCs w:val="20"/>
        </w:rPr>
        <w:t>w porozumieniu z dyrektorem tej szkoły.</w:t>
      </w:r>
    </w:p>
    <w:p w:rsidR="00D470EA" w:rsidRPr="00A60554" w:rsidRDefault="00D470EA" w:rsidP="00A60554">
      <w:pPr>
        <w:pStyle w:val="Akapitzlist"/>
        <w:numPr>
          <w:ilvl w:val="0"/>
          <w:numId w:val="287"/>
        </w:numPr>
        <w:tabs>
          <w:tab w:val="left" w:pos="567"/>
        </w:tabs>
        <w:spacing w:after="0" w:line="360" w:lineRule="auto"/>
        <w:ind w:left="426" w:hanging="284"/>
        <w:jc w:val="both"/>
        <w:rPr>
          <w:rFonts w:ascii="Arial" w:eastAsia="UniversPro-Roman" w:hAnsi="Arial" w:cs="Arial"/>
          <w:sz w:val="20"/>
          <w:szCs w:val="20"/>
        </w:rPr>
      </w:pPr>
      <w:r w:rsidRPr="00A60554">
        <w:rPr>
          <w:rFonts w:ascii="Arial" w:eastAsia="UniversPro-Roman" w:hAnsi="Arial" w:cs="Arial"/>
          <w:sz w:val="20"/>
          <w:szCs w:val="20"/>
        </w:rPr>
        <w:t>Termin egzaminu poprawkowego wyznacza dyrektor szkoły do dnia zakończenia  rocznych zajęć dydaktyczno-wychowawczych. Egzami</w:t>
      </w:r>
      <w:r w:rsidR="00B95A7A" w:rsidRPr="00A60554">
        <w:rPr>
          <w:rFonts w:ascii="Arial" w:eastAsia="UniversPro-Roman" w:hAnsi="Arial" w:cs="Arial"/>
          <w:sz w:val="20"/>
          <w:szCs w:val="20"/>
        </w:rPr>
        <w:t>n poprawkowy przeprowadza się</w:t>
      </w:r>
      <w:r w:rsidRPr="00A60554">
        <w:rPr>
          <w:rFonts w:ascii="Arial" w:eastAsia="UniversPro-Roman" w:hAnsi="Arial" w:cs="Arial"/>
          <w:sz w:val="20"/>
          <w:szCs w:val="20"/>
        </w:rPr>
        <w:t xml:space="preserve"> w ostatnim tygodniu ferii letnich.</w:t>
      </w:r>
    </w:p>
    <w:p w:rsidR="00D470EA" w:rsidRPr="00A60554" w:rsidRDefault="00D470EA" w:rsidP="00A60554">
      <w:pPr>
        <w:pStyle w:val="Akapitzlist"/>
        <w:numPr>
          <w:ilvl w:val="0"/>
          <w:numId w:val="287"/>
        </w:numPr>
        <w:tabs>
          <w:tab w:val="left" w:pos="567"/>
        </w:tabs>
        <w:spacing w:after="0" w:line="360" w:lineRule="auto"/>
        <w:ind w:left="426" w:hanging="284"/>
        <w:jc w:val="both"/>
        <w:rPr>
          <w:rFonts w:ascii="Arial" w:hAnsi="Arial" w:cs="Arial"/>
          <w:sz w:val="20"/>
          <w:szCs w:val="20"/>
        </w:rPr>
      </w:pPr>
      <w:r w:rsidRPr="00A60554">
        <w:rPr>
          <w:rFonts w:ascii="Arial" w:hAnsi="Arial" w:cs="Arial"/>
          <w:sz w:val="20"/>
          <w:szCs w:val="20"/>
        </w:rPr>
        <w:t>Wychowawca w porozumieniu z egzaminatorem na piśmie powi</w:t>
      </w:r>
      <w:r w:rsidR="00CB1069" w:rsidRPr="00A60554">
        <w:rPr>
          <w:rFonts w:ascii="Arial" w:hAnsi="Arial" w:cs="Arial"/>
          <w:sz w:val="20"/>
          <w:szCs w:val="20"/>
        </w:rPr>
        <w:t xml:space="preserve">adamia ucznia i jego rodziców </w:t>
      </w:r>
      <w:r w:rsidR="00B95A7A" w:rsidRPr="00A60554">
        <w:rPr>
          <w:rFonts w:ascii="Arial" w:hAnsi="Arial" w:cs="Arial"/>
          <w:sz w:val="20"/>
          <w:szCs w:val="20"/>
        </w:rPr>
        <w:br/>
      </w:r>
      <w:r w:rsidR="00CB1069" w:rsidRPr="00A60554">
        <w:rPr>
          <w:rFonts w:ascii="Arial" w:hAnsi="Arial" w:cs="Arial"/>
          <w:sz w:val="20"/>
          <w:szCs w:val="20"/>
        </w:rPr>
        <w:t xml:space="preserve">o </w:t>
      </w:r>
      <w:r w:rsidRPr="00A60554">
        <w:rPr>
          <w:rFonts w:ascii="Arial" w:hAnsi="Arial" w:cs="Arial"/>
          <w:sz w:val="20"/>
          <w:szCs w:val="20"/>
        </w:rPr>
        <w:t>wyznaczonych egzaminach poprawkowych,</w:t>
      </w:r>
      <w:r w:rsidR="00B95A7A" w:rsidRPr="00A60554">
        <w:rPr>
          <w:rFonts w:ascii="Arial" w:hAnsi="Arial" w:cs="Arial"/>
          <w:sz w:val="20"/>
          <w:szCs w:val="20"/>
        </w:rPr>
        <w:t xml:space="preserve"> ich terminach oraz kto będzie </w:t>
      </w:r>
      <w:r w:rsidRPr="00A60554">
        <w:rPr>
          <w:rFonts w:ascii="Arial" w:hAnsi="Arial" w:cs="Arial"/>
          <w:sz w:val="20"/>
          <w:szCs w:val="20"/>
        </w:rPr>
        <w:t xml:space="preserve">egzaminatorem </w:t>
      </w:r>
      <w:r w:rsidR="00B95A7A" w:rsidRPr="00A60554">
        <w:rPr>
          <w:rFonts w:ascii="Arial" w:hAnsi="Arial" w:cs="Arial"/>
          <w:sz w:val="20"/>
          <w:szCs w:val="20"/>
        </w:rPr>
        <w:br/>
        <w:t xml:space="preserve">- Załącznik nr </w:t>
      </w:r>
      <w:r w:rsidRPr="00A60554">
        <w:rPr>
          <w:rFonts w:ascii="Arial" w:hAnsi="Arial" w:cs="Arial"/>
          <w:sz w:val="20"/>
          <w:szCs w:val="20"/>
        </w:rPr>
        <w:t xml:space="preserve">2. </w:t>
      </w:r>
    </w:p>
    <w:p w:rsidR="00D470EA" w:rsidRPr="00A60554" w:rsidRDefault="00D470EA" w:rsidP="00A60554">
      <w:pPr>
        <w:pStyle w:val="Akapitzlist"/>
        <w:numPr>
          <w:ilvl w:val="0"/>
          <w:numId w:val="287"/>
        </w:numPr>
        <w:tabs>
          <w:tab w:val="left" w:pos="567"/>
        </w:tabs>
        <w:spacing w:after="0" w:line="360" w:lineRule="auto"/>
        <w:ind w:left="426" w:hanging="284"/>
        <w:jc w:val="both"/>
        <w:rPr>
          <w:rFonts w:ascii="Arial" w:hAnsi="Arial" w:cs="Arial"/>
          <w:sz w:val="20"/>
          <w:szCs w:val="20"/>
        </w:rPr>
      </w:pPr>
      <w:r w:rsidRPr="00A60554">
        <w:rPr>
          <w:rFonts w:ascii="Arial" w:hAnsi="Arial" w:cs="Arial"/>
          <w:sz w:val="20"/>
          <w:szCs w:val="20"/>
        </w:rPr>
        <w:t>Dyrektor Szkoły na pisemną prośbę rodziców (złożoną razem z prośbą o egzamin poprawkowy) może dokonać zmiany nauczyciela egzaminującego.</w:t>
      </w:r>
    </w:p>
    <w:p w:rsidR="00D470EA" w:rsidRPr="00A60554" w:rsidRDefault="00D470EA" w:rsidP="00A60554">
      <w:pPr>
        <w:pStyle w:val="Akapitzlist"/>
        <w:numPr>
          <w:ilvl w:val="0"/>
          <w:numId w:val="287"/>
        </w:numPr>
        <w:tabs>
          <w:tab w:val="left" w:pos="567"/>
        </w:tabs>
        <w:spacing w:after="0" w:line="360" w:lineRule="auto"/>
        <w:ind w:left="426" w:hanging="284"/>
        <w:jc w:val="both"/>
        <w:rPr>
          <w:rFonts w:ascii="Arial" w:hAnsi="Arial" w:cs="Arial"/>
          <w:sz w:val="20"/>
          <w:szCs w:val="20"/>
        </w:rPr>
      </w:pPr>
      <w:r w:rsidRPr="00A60554">
        <w:rPr>
          <w:rFonts w:ascii="Arial" w:hAnsi="Arial" w:cs="Arial"/>
          <w:sz w:val="20"/>
          <w:szCs w:val="20"/>
        </w:rPr>
        <w:t xml:space="preserve">Egzamin poprawkowy przeprowadza się w formie: </w:t>
      </w:r>
    </w:p>
    <w:p w:rsidR="00D470EA" w:rsidRPr="00A60554" w:rsidRDefault="00D470EA" w:rsidP="00A60554">
      <w:pPr>
        <w:pStyle w:val="Akapitzlist"/>
        <w:numPr>
          <w:ilvl w:val="1"/>
          <w:numId w:val="295"/>
        </w:numPr>
        <w:tabs>
          <w:tab w:val="clear" w:pos="1440"/>
          <w:tab w:val="num" w:pos="0"/>
        </w:tabs>
        <w:spacing w:after="0" w:line="360" w:lineRule="auto"/>
        <w:ind w:left="851" w:hanging="425"/>
        <w:jc w:val="both"/>
        <w:rPr>
          <w:rFonts w:ascii="Arial" w:hAnsi="Arial" w:cs="Arial"/>
          <w:b/>
          <w:sz w:val="20"/>
          <w:szCs w:val="20"/>
        </w:rPr>
      </w:pPr>
      <w:r w:rsidRPr="00A60554">
        <w:rPr>
          <w:rFonts w:ascii="Arial" w:hAnsi="Arial" w:cs="Arial"/>
          <w:sz w:val="20"/>
          <w:szCs w:val="20"/>
        </w:rPr>
        <w:t xml:space="preserve">pisemnej i ustnej, </w:t>
      </w:r>
    </w:p>
    <w:p w:rsidR="00D470EA" w:rsidRPr="00A60554" w:rsidRDefault="00D470EA" w:rsidP="00A60554">
      <w:pPr>
        <w:pStyle w:val="Akapitzlist"/>
        <w:numPr>
          <w:ilvl w:val="0"/>
          <w:numId w:val="290"/>
        </w:numPr>
        <w:tabs>
          <w:tab w:val="num" w:pos="0"/>
        </w:tabs>
        <w:spacing w:after="0" w:line="360" w:lineRule="auto"/>
        <w:ind w:left="851" w:hanging="425"/>
        <w:jc w:val="both"/>
        <w:rPr>
          <w:rFonts w:ascii="Arial" w:hAnsi="Arial" w:cs="Arial"/>
          <w:sz w:val="20"/>
          <w:szCs w:val="20"/>
        </w:rPr>
      </w:pPr>
      <w:r w:rsidRPr="00A60554">
        <w:rPr>
          <w:rFonts w:ascii="Arial" w:hAnsi="Arial" w:cs="Arial"/>
          <w:sz w:val="20"/>
          <w:szCs w:val="20"/>
        </w:rPr>
        <w:t>z przedmiotów:  informatyka, wychowania fizyczne, zajęcia techniczne, zajęcia komputerowe, plastyka, muzyka i zajęcia artystyczne ma formę zadań praktycznych.</w:t>
      </w:r>
    </w:p>
    <w:p w:rsidR="00D470EA" w:rsidRPr="00A60554" w:rsidRDefault="00D470EA" w:rsidP="00A60554">
      <w:pPr>
        <w:pStyle w:val="Akapitzlist"/>
        <w:numPr>
          <w:ilvl w:val="0"/>
          <w:numId w:val="287"/>
        </w:numPr>
        <w:spacing w:after="0" w:line="360" w:lineRule="auto"/>
        <w:ind w:left="426" w:hanging="284"/>
        <w:jc w:val="both"/>
        <w:rPr>
          <w:rFonts w:ascii="Arial" w:hAnsi="Arial" w:cs="Arial"/>
          <w:sz w:val="20"/>
          <w:szCs w:val="20"/>
        </w:rPr>
      </w:pPr>
      <w:r w:rsidRPr="00A60554">
        <w:rPr>
          <w:rFonts w:ascii="Arial" w:hAnsi="Arial" w:cs="Arial"/>
          <w:sz w:val="20"/>
          <w:szCs w:val="20"/>
        </w:rPr>
        <w:t>Pytania (ćwiczenia, zadania) egzaminacyjne, przygotowuje egzaminator, zatwi</w:t>
      </w:r>
      <w:r w:rsidR="004A747A" w:rsidRPr="00A60554">
        <w:rPr>
          <w:rFonts w:ascii="Arial" w:hAnsi="Arial" w:cs="Arial"/>
          <w:sz w:val="20"/>
          <w:szCs w:val="20"/>
        </w:rPr>
        <w:t xml:space="preserve">erdza </w:t>
      </w:r>
      <w:r w:rsidR="00CB1069" w:rsidRPr="00A60554">
        <w:rPr>
          <w:rFonts w:ascii="Arial" w:hAnsi="Arial" w:cs="Arial"/>
          <w:sz w:val="20"/>
          <w:szCs w:val="20"/>
        </w:rPr>
        <w:t>przewodniczący komisji.</w:t>
      </w:r>
    </w:p>
    <w:p w:rsidR="00D470EA" w:rsidRPr="00A60554" w:rsidRDefault="00D470EA" w:rsidP="00A60554">
      <w:pPr>
        <w:pStyle w:val="Akapitzlist"/>
        <w:numPr>
          <w:ilvl w:val="0"/>
          <w:numId w:val="287"/>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Zestawy z pytaniami (ćwiczeniami, zadaniami) egzaminacyjnymi do losowania przygotowuje się </w:t>
      </w:r>
      <w:r w:rsidR="00EB4CC7" w:rsidRPr="00A60554">
        <w:rPr>
          <w:rFonts w:ascii="Arial" w:hAnsi="Arial" w:cs="Arial"/>
          <w:sz w:val="20"/>
          <w:szCs w:val="20"/>
        </w:rPr>
        <w:br/>
      </w:r>
      <w:r w:rsidRPr="00A60554">
        <w:rPr>
          <w:rFonts w:ascii="Arial" w:hAnsi="Arial" w:cs="Arial"/>
          <w:sz w:val="20"/>
          <w:szCs w:val="20"/>
        </w:rPr>
        <w:t>o jeden więcej od ilości uczniów przystępujących do danego egzaminu  poprawkowego.</w:t>
      </w:r>
    </w:p>
    <w:p w:rsidR="00D470EA" w:rsidRPr="00A60554" w:rsidRDefault="00D470EA" w:rsidP="00A60554">
      <w:pPr>
        <w:pStyle w:val="Akapitzlist"/>
        <w:numPr>
          <w:ilvl w:val="0"/>
          <w:numId w:val="287"/>
        </w:numPr>
        <w:spacing w:after="0" w:line="360" w:lineRule="auto"/>
        <w:ind w:left="426" w:hanging="284"/>
        <w:jc w:val="both"/>
        <w:rPr>
          <w:rFonts w:ascii="Arial" w:hAnsi="Arial" w:cs="Arial"/>
          <w:sz w:val="20"/>
          <w:szCs w:val="20"/>
        </w:rPr>
      </w:pPr>
      <w:r w:rsidRPr="00A60554">
        <w:rPr>
          <w:rFonts w:ascii="Arial" w:hAnsi="Arial" w:cs="Arial"/>
          <w:sz w:val="20"/>
          <w:szCs w:val="20"/>
        </w:rPr>
        <w:t>Zestaw do egzaminu pisemnego zawiera od 1 do 3 pytań.</w:t>
      </w:r>
    </w:p>
    <w:p w:rsidR="00D470EA" w:rsidRPr="00A60554" w:rsidRDefault="00D470EA" w:rsidP="00A60554">
      <w:pPr>
        <w:pStyle w:val="Akapitzlist"/>
        <w:numPr>
          <w:ilvl w:val="0"/>
          <w:numId w:val="287"/>
        </w:numPr>
        <w:spacing w:after="0" w:line="360" w:lineRule="auto"/>
        <w:ind w:left="426" w:hanging="284"/>
        <w:jc w:val="both"/>
        <w:rPr>
          <w:rFonts w:ascii="Arial" w:hAnsi="Arial" w:cs="Arial"/>
          <w:sz w:val="20"/>
          <w:szCs w:val="20"/>
        </w:rPr>
      </w:pPr>
      <w:r w:rsidRPr="00A60554">
        <w:rPr>
          <w:rFonts w:ascii="Arial" w:hAnsi="Arial" w:cs="Arial"/>
          <w:sz w:val="20"/>
          <w:szCs w:val="20"/>
        </w:rPr>
        <w:t>Zestaw do egzaminu ustnego zawiera 3 pytania. Członkom komisji nie przysługuje  zadawanie dodatkowych pytań.</w:t>
      </w:r>
    </w:p>
    <w:p w:rsidR="00D470EA" w:rsidRPr="00A60554" w:rsidRDefault="00D470EA" w:rsidP="00A60554">
      <w:pPr>
        <w:pStyle w:val="Akapitzlist"/>
        <w:numPr>
          <w:ilvl w:val="0"/>
          <w:numId w:val="287"/>
        </w:numPr>
        <w:spacing w:after="0" w:line="360" w:lineRule="auto"/>
        <w:ind w:left="426" w:hanging="284"/>
        <w:jc w:val="both"/>
        <w:rPr>
          <w:rFonts w:ascii="Arial" w:hAnsi="Arial" w:cs="Arial"/>
          <w:sz w:val="20"/>
          <w:szCs w:val="20"/>
        </w:rPr>
      </w:pPr>
      <w:r w:rsidRPr="00A60554">
        <w:rPr>
          <w:rFonts w:ascii="Arial" w:hAnsi="Arial" w:cs="Arial"/>
          <w:sz w:val="20"/>
          <w:szCs w:val="20"/>
        </w:rPr>
        <w:t>Zakres ćwiczeń i zadań praktycznych uwzględnia spe</w:t>
      </w:r>
      <w:r w:rsidR="001C3EE6" w:rsidRPr="00A60554">
        <w:rPr>
          <w:rFonts w:ascii="Arial" w:hAnsi="Arial" w:cs="Arial"/>
          <w:sz w:val="20"/>
          <w:szCs w:val="20"/>
        </w:rPr>
        <w:t>cyfikę przedmiotu zgodnie</w:t>
      </w:r>
      <w:r w:rsidRPr="00A60554">
        <w:rPr>
          <w:rFonts w:ascii="Arial" w:hAnsi="Arial" w:cs="Arial"/>
          <w:sz w:val="20"/>
          <w:szCs w:val="20"/>
        </w:rPr>
        <w:t xml:space="preserve"> z wymaganiami edukacyjnymi na ocenę dopuszczającą.</w:t>
      </w:r>
    </w:p>
    <w:p w:rsidR="00D470EA" w:rsidRPr="00A60554" w:rsidRDefault="00D470EA" w:rsidP="00A60554">
      <w:pPr>
        <w:pStyle w:val="Akapitzlist"/>
        <w:numPr>
          <w:ilvl w:val="0"/>
          <w:numId w:val="287"/>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Egzamin poprawkowy składający się z części pisemnej </w:t>
      </w:r>
      <w:r w:rsidR="004C09E0" w:rsidRPr="00A60554">
        <w:rPr>
          <w:rFonts w:ascii="Arial" w:hAnsi="Arial" w:cs="Arial"/>
          <w:sz w:val="20"/>
          <w:szCs w:val="20"/>
        </w:rPr>
        <w:t>i ustnej przeprowadza się</w:t>
      </w:r>
      <w:r w:rsidR="00EB4CC7" w:rsidRPr="00A60554">
        <w:rPr>
          <w:rFonts w:ascii="Arial" w:hAnsi="Arial" w:cs="Arial"/>
          <w:sz w:val="20"/>
          <w:szCs w:val="20"/>
        </w:rPr>
        <w:t xml:space="preserve"> </w:t>
      </w:r>
      <w:r w:rsidRPr="00A60554">
        <w:rPr>
          <w:rFonts w:ascii="Arial" w:hAnsi="Arial" w:cs="Arial"/>
          <w:sz w:val="20"/>
          <w:szCs w:val="20"/>
        </w:rPr>
        <w:t xml:space="preserve">w następujący sposób: </w:t>
      </w:r>
    </w:p>
    <w:p w:rsidR="00D470EA" w:rsidRPr="00A60554" w:rsidRDefault="00D470EA" w:rsidP="00A60554">
      <w:pPr>
        <w:pStyle w:val="Akapitzlist"/>
        <w:numPr>
          <w:ilvl w:val="1"/>
          <w:numId w:val="290"/>
        </w:numPr>
        <w:tabs>
          <w:tab w:val="clear" w:pos="1440"/>
          <w:tab w:val="num" w:pos="0"/>
        </w:tabs>
        <w:spacing w:after="0" w:line="360" w:lineRule="auto"/>
        <w:ind w:left="851" w:hanging="425"/>
        <w:jc w:val="both"/>
        <w:rPr>
          <w:rFonts w:ascii="Arial" w:hAnsi="Arial" w:cs="Arial"/>
          <w:sz w:val="20"/>
          <w:szCs w:val="20"/>
        </w:rPr>
      </w:pPr>
      <w:r w:rsidRPr="00A60554">
        <w:rPr>
          <w:rFonts w:ascii="Arial" w:hAnsi="Arial" w:cs="Arial"/>
          <w:sz w:val="20"/>
          <w:szCs w:val="20"/>
        </w:rPr>
        <w:t xml:space="preserve">egzamin pisemny rozpoczyna się z chwilą wylosowania </w:t>
      </w:r>
      <w:r w:rsidR="00EB4CC7" w:rsidRPr="00A60554">
        <w:rPr>
          <w:rFonts w:ascii="Arial" w:hAnsi="Arial" w:cs="Arial"/>
          <w:sz w:val="20"/>
          <w:szCs w:val="20"/>
        </w:rPr>
        <w:t>zestawu pytań i trwa do 30 min.,</w:t>
      </w:r>
    </w:p>
    <w:p w:rsidR="00D470EA" w:rsidRPr="00A60554" w:rsidRDefault="00D470EA" w:rsidP="00A60554">
      <w:pPr>
        <w:pStyle w:val="Akapitzlist"/>
        <w:numPr>
          <w:ilvl w:val="0"/>
          <w:numId w:val="289"/>
        </w:numPr>
        <w:tabs>
          <w:tab w:val="num" w:pos="0"/>
        </w:tabs>
        <w:spacing w:after="0" w:line="360" w:lineRule="auto"/>
        <w:ind w:left="851" w:hanging="425"/>
        <w:jc w:val="both"/>
        <w:rPr>
          <w:rFonts w:ascii="Arial" w:hAnsi="Arial" w:cs="Arial"/>
          <w:sz w:val="20"/>
          <w:szCs w:val="20"/>
        </w:rPr>
      </w:pPr>
      <w:r w:rsidRPr="00A60554">
        <w:rPr>
          <w:rFonts w:ascii="Arial" w:hAnsi="Arial" w:cs="Arial"/>
          <w:sz w:val="20"/>
          <w:szCs w:val="20"/>
        </w:rPr>
        <w:lastRenderedPageBreak/>
        <w:t>po zakończeniu egzaminu pisemnego następuje do 10 min. przerwa, po której uczeń przystępuje do egzaminu ustnego,</w:t>
      </w:r>
    </w:p>
    <w:p w:rsidR="00D470EA" w:rsidRPr="00A60554" w:rsidRDefault="00D470EA" w:rsidP="00A60554">
      <w:pPr>
        <w:pStyle w:val="Akapitzlist"/>
        <w:numPr>
          <w:ilvl w:val="0"/>
          <w:numId w:val="289"/>
        </w:numPr>
        <w:tabs>
          <w:tab w:val="num" w:pos="0"/>
        </w:tabs>
        <w:spacing w:after="0" w:line="360" w:lineRule="auto"/>
        <w:ind w:left="851" w:hanging="425"/>
        <w:jc w:val="both"/>
        <w:rPr>
          <w:rFonts w:ascii="Arial" w:hAnsi="Arial" w:cs="Arial"/>
          <w:sz w:val="20"/>
          <w:szCs w:val="20"/>
        </w:rPr>
      </w:pPr>
      <w:r w:rsidRPr="00A60554">
        <w:rPr>
          <w:rFonts w:ascii="Arial" w:hAnsi="Arial" w:cs="Arial"/>
          <w:sz w:val="20"/>
          <w:szCs w:val="20"/>
        </w:rPr>
        <w:t>egzamin ustny rozpoczyna się z chwilą wylosowania zestawu pytań do zakończenia odpowiedzi przez ucznia nie dłużej niż 15 min.,</w:t>
      </w:r>
    </w:p>
    <w:p w:rsidR="00D470EA" w:rsidRPr="00A60554" w:rsidRDefault="00D470EA" w:rsidP="00A60554">
      <w:pPr>
        <w:pStyle w:val="Akapitzlist"/>
        <w:numPr>
          <w:ilvl w:val="0"/>
          <w:numId w:val="289"/>
        </w:numPr>
        <w:tabs>
          <w:tab w:val="num" w:pos="0"/>
        </w:tabs>
        <w:spacing w:after="0" w:line="360" w:lineRule="auto"/>
        <w:ind w:left="851" w:hanging="425"/>
        <w:jc w:val="both"/>
        <w:rPr>
          <w:rFonts w:ascii="Arial" w:hAnsi="Arial" w:cs="Arial"/>
          <w:sz w:val="20"/>
          <w:szCs w:val="20"/>
        </w:rPr>
      </w:pPr>
      <w:r w:rsidRPr="00A60554">
        <w:rPr>
          <w:rFonts w:ascii="Arial" w:hAnsi="Arial" w:cs="Arial"/>
          <w:sz w:val="20"/>
          <w:szCs w:val="20"/>
        </w:rPr>
        <w:t xml:space="preserve">czas przygotowania się do odpowiedzi do 5 min., </w:t>
      </w:r>
    </w:p>
    <w:p w:rsidR="00CB1069" w:rsidRPr="00A60554" w:rsidRDefault="00D470EA" w:rsidP="00A60554">
      <w:pPr>
        <w:pStyle w:val="Akapitzlist"/>
        <w:numPr>
          <w:ilvl w:val="0"/>
          <w:numId w:val="289"/>
        </w:numPr>
        <w:tabs>
          <w:tab w:val="num" w:pos="0"/>
        </w:tabs>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jeśli uczeń nie osiągnie 50% z części pisemnej i ustne</w:t>
      </w:r>
      <w:r w:rsidR="004C09E0" w:rsidRPr="00A60554">
        <w:rPr>
          <w:rFonts w:ascii="Arial" w:hAnsi="Arial" w:cs="Arial"/>
          <w:sz w:val="20"/>
          <w:szCs w:val="20"/>
        </w:rPr>
        <w:t xml:space="preserve">j, jest to równoznaczne z oceną </w:t>
      </w:r>
      <w:r w:rsidRPr="00A60554">
        <w:rPr>
          <w:rFonts w:ascii="Arial" w:hAnsi="Arial" w:cs="Arial"/>
          <w:sz w:val="20"/>
          <w:szCs w:val="20"/>
        </w:rPr>
        <w:t>niedostateczną.</w:t>
      </w:r>
    </w:p>
    <w:p w:rsidR="00D470EA" w:rsidRPr="00A60554" w:rsidRDefault="00D470EA" w:rsidP="00A60554">
      <w:pPr>
        <w:pStyle w:val="Akapitzlist"/>
        <w:numPr>
          <w:ilvl w:val="0"/>
          <w:numId w:val="287"/>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Czas egzaminu poprawkowego z przedmiotów, z których </w:t>
      </w:r>
      <w:r w:rsidR="004C09E0" w:rsidRPr="00A60554">
        <w:rPr>
          <w:rFonts w:ascii="Arial" w:hAnsi="Arial" w:cs="Arial"/>
          <w:sz w:val="20"/>
          <w:szCs w:val="20"/>
        </w:rPr>
        <w:t xml:space="preserve">przeprowadza się egzamin </w:t>
      </w:r>
      <w:r w:rsidRPr="00A60554">
        <w:rPr>
          <w:rFonts w:ascii="Arial" w:hAnsi="Arial" w:cs="Arial"/>
          <w:sz w:val="20"/>
          <w:szCs w:val="20"/>
        </w:rPr>
        <w:t xml:space="preserve">w formie zadań i ćwiczeń praktycznych, określa komisja egzaminacyjna, uwzględniając </w:t>
      </w:r>
      <w:r w:rsidR="004C09E0" w:rsidRPr="00A60554">
        <w:rPr>
          <w:rFonts w:ascii="Arial" w:hAnsi="Arial" w:cs="Arial"/>
          <w:sz w:val="20"/>
          <w:szCs w:val="20"/>
        </w:rPr>
        <w:t xml:space="preserve">zakres zadania </w:t>
      </w:r>
      <w:r w:rsidRPr="00A60554">
        <w:rPr>
          <w:rFonts w:ascii="Arial" w:hAnsi="Arial" w:cs="Arial"/>
          <w:sz w:val="20"/>
          <w:szCs w:val="20"/>
        </w:rPr>
        <w:t xml:space="preserve">(ćwiczenia) egzaminacyjnego. Czas ten </w:t>
      </w:r>
      <w:r w:rsidR="00EB4CC7" w:rsidRPr="00A60554">
        <w:rPr>
          <w:rFonts w:ascii="Arial" w:hAnsi="Arial" w:cs="Arial"/>
          <w:sz w:val="20"/>
          <w:szCs w:val="20"/>
        </w:rPr>
        <w:t>jednak nie może przekraczać 45</w:t>
      </w:r>
      <w:r w:rsidRPr="00A60554">
        <w:rPr>
          <w:rFonts w:ascii="Arial" w:hAnsi="Arial" w:cs="Arial"/>
          <w:sz w:val="20"/>
          <w:szCs w:val="20"/>
        </w:rPr>
        <w:t xml:space="preserve"> min.</w:t>
      </w:r>
    </w:p>
    <w:p w:rsidR="00D470EA" w:rsidRPr="00A60554" w:rsidRDefault="00D470EA" w:rsidP="00A60554">
      <w:pPr>
        <w:pStyle w:val="Akapitzlist"/>
        <w:numPr>
          <w:ilvl w:val="0"/>
          <w:numId w:val="287"/>
        </w:numPr>
        <w:spacing w:after="0" w:line="360" w:lineRule="auto"/>
        <w:ind w:left="426" w:hanging="284"/>
        <w:jc w:val="both"/>
        <w:rPr>
          <w:rFonts w:ascii="Arial" w:hAnsi="Arial" w:cs="Arial"/>
          <w:sz w:val="20"/>
          <w:szCs w:val="20"/>
        </w:rPr>
      </w:pPr>
      <w:r w:rsidRPr="00A60554">
        <w:rPr>
          <w:rFonts w:ascii="Arial" w:hAnsi="Arial" w:cs="Arial"/>
          <w:sz w:val="20"/>
          <w:szCs w:val="20"/>
        </w:rPr>
        <w:t>Datę ogłoszenia wyników egzaminu poprawkowego ustala d</w:t>
      </w:r>
      <w:r w:rsidR="00EB4CC7" w:rsidRPr="00A60554">
        <w:rPr>
          <w:rFonts w:ascii="Arial" w:hAnsi="Arial" w:cs="Arial"/>
          <w:sz w:val="20"/>
          <w:szCs w:val="20"/>
        </w:rPr>
        <w:t>yrektor szkoły najpóźniej</w:t>
      </w:r>
      <w:r w:rsidRPr="00A60554">
        <w:rPr>
          <w:rFonts w:ascii="Arial" w:hAnsi="Arial" w:cs="Arial"/>
          <w:sz w:val="20"/>
          <w:szCs w:val="20"/>
        </w:rPr>
        <w:t xml:space="preserve"> w dniu, </w:t>
      </w:r>
      <w:r w:rsidR="00EB4CC7" w:rsidRPr="00A60554">
        <w:rPr>
          <w:rFonts w:ascii="Arial" w:hAnsi="Arial" w:cs="Arial"/>
          <w:sz w:val="20"/>
          <w:szCs w:val="20"/>
        </w:rPr>
        <w:br/>
      </w:r>
      <w:r w:rsidRPr="00A60554">
        <w:rPr>
          <w:rFonts w:ascii="Arial" w:hAnsi="Arial" w:cs="Arial"/>
          <w:sz w:val="20"/>
          <w:szCs w:val="20"/>
        </w:rPr>
        <w:t>w którym rada pedagogiczna podejmuje uchwałę o zatwierdzeniu wyników egzaminu poprawkowego.</w:t>
      </w:r>
    </w:p>
    <w:p w:rsidR="00D470EA" w:rsidRPr="00A60554" w:rsidRDefault="00D470EA" w:rsidP="00A60554">
      <w:pPr>
        <w:pStyle w:val="Akapitzlist"/>
        <w:numPr>
          <w:ilvl w:val="0"/>
          <w:numId w:val="287"/>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Termin dodatkowego egzaminu poprawkowego dla ucznia, który z przyczyn losowych </w:t>
      </w:r>
      <w:r w:rsidR="00EB4CC7" w:rsidRPr="00A60554">
        <w:rPr>
          <w:rFonts w:ascii="Arial" w:hAnsi="Arial" w:cs="Arial"/>
          <w:sz w:val="20"/>
          <w:szCs w:val="20"/>
        </w:rPr>
        <w:br/>
      </w:r>
      <w:r w:rsidRPr="00A60554">
        <w:rPr>
          <w:rFonts w:ascii="Arial" w:hAnsi="Arial" w:cs="Arial"/>
          <w:sz w:val="20"/>
          <w:szCs w:val="20"/>
        </w:rPr>
        <w:t xml:space="preserve">nie przystąpił do tego egzaminu w wyznaczonym terminie, ustala dyrektor szkoły na uzasadnioną pisemną prośbę rodziców ucznia do 3 dni po ustaniu terminu nieobecności. </w:t>
      </w:r>
    </w:p>
    <w:p w:rsidR="00D470EA" w:rsidRPr="00A60554" w:rsidRDefault="00D470EA" w:rsidP="00A60554">
      <w:pPr>
        <w:pStyle w:val="Akapitzlist"/>
        <w:numPr>
          <w:ilvl w:val="0"/>
          <w:numId w:val="287"/>
        </w:numPr>
        <w:spacing w:after="0" w:line="360" w:lineRule="auto"/>
        <w:ind w:left="426" w:hanging="284"/>
        <w:jc w:val="both"/>
        <w:rPr>
          <w:rFonts w:ascii="Arial" w:hAnsi="Arial" w:cs="Arial"/>
          <w:sz w:val="20"/>
          <w:szCs w:val="20"/>
        </w:rPr>
      </w:pPr>
      <w:r w:rsidRPr="00A60554">
        <w:rPr>
          <w:rFonts w:ascii="Arial" w:hAnsi="Arial" w:cs="Arial"/>
          <w:sz w:val="20"/>
          <w:szCs w:val="20"/>
        </w:rPr>
        <w:t>Z egzaminu poprawkowego sporządza się protokół, zawierający w szczególności:</w:t>
      </w:r>
    </w:p>
    <w:p w:rsidR="00D470EA" w:rsidRPr="00A60554" w:rsidRDefault="00D470EA" w:rsidP="00A60554">
      <w:pPr>
        <w:pStyle w:val="p1"/>
        <w:numPr>
          <w:ilvl w:val="1"/>
          <w:numId w:val="289"/>
        </w:numPr>
        <w:tabs>
          <w:tab w:val="clear" w:pos="1440"/>
          <w:tab w:val="num" w:pos="0"/>
        </w:tabs>
        <w:spacing w:before="0" w:after="0" w:line="360" w:lineRule="auto"/>
        <w:ind w:left="851" w:hanging="425"/>
        <w:jc w:val="both"/>
        <w:rPr>
          <w:rFonts w:ascii="Arial" w:hAnsi="Arial" w:cs="Arial"/>
          <w:sz w:val="20"/>
          <w:szCs w:val="20"/>
        </w:rPr>
      </w:pPr>
      <w:r w:rsidRPr="00A60554">
        <w:rPr>
          <w:rFonts w:ascii="Arial" w:hAnsi="Arial" w:cs="Arial"/>
          <w:sz w:val="20"/>
          <w:szCs w:val="20"/>
        </w:rPr>
        <w:t>nazwę zajęć edukacyjnych, z któ</w:t>
      </w:r>
      <w:r w:rsidR="00EB4CC7" w:rsidRPr="00A60554">
        <w:rPr>
          <w:rFonts w:ascii="Arial" w:hAnsi="Arial" w:cs="Arial"/>
          <w:sz w:val="20"/>
          <w:szCs w:val="20"/>
        </w:rPr>
        <w:t>rych był przeprowadzony egzamin,</w:t>
      </w:r>
    </w:p>
    <w:p w:rsidR="00D470EA" w:rsidRPr="00A60554" w:rsidRDefault="00D470EA" w:rsidP="00A60554">
      <w:pPr>
        <w:pStyle w:val="p1"/>
        <w:numPr>
          <w:ilvl w:val="0"/>
          <w:numId w:val="288"/>
        </w:numPr>
        <w:tabs>
          <w:tab w:val="num" w:pos="0"/>
        </w:tabs>
        <w:spacing w:before="0" w:after="0" w:line="360" w:lineRule="auto"/>
        <w:ind w:left="851" w:hanging="425"/>
        <w:jc w:val="both"/>
        <w:rPr>
          <w:rFonts w:ascii="Arial" w:hAnsi="Arial" w:cs="Arial"/>
          <w:sz w:val="20"/>
          <w:szCs w:val="20"/>
        </w:rPr>
      </w:pPr>
      <w:r w:rsidRPr="00A60554">
        <w:rPr>
          <w:rFonts w:ascii="Arial" w:hAnsi="Arial" w:cs="Arial"/>
          <w:sz w:val="20"/>
          <w:szCs w:val="20"/>
        </w:rPr>
        <w:t>imiona i nazwiska o</w:t>
      </w:r>
      <w:r w:rsidR="00EB4CC7" w:rsidRPr="00A60554">
        <w:rPr>
          <w:rFonts w:ascii="Arial" w:hAnsi="Arial" w:cs="Arial"/>
          <w:sz w:val="20"/>
          <w:szCs w:val="20"/>
        </w:rPr>
        <w:t>sób wchodzących w skład komisji,</w:t>
      </w:r>
    </w:p>
    <w:p w:rsidR="00D470EA" w:rsidRPr="00A60554" w:rsidRDefault="00EB4CC7" w:rsidP="00A60554">
      <w:pPr>
        <w:pStyle w:val="p1"/>
        <w:numPr>
          <w:ilvl w:val="0"/>
          <w:numId w:val="288"/>
        </w:numPr>
        <w:tabs>
          <w:tab w:val="num" w:pos="0"/>
        </w:tabs>
        <w:spacing w:before="0" w:after="0" w:line="360" w:lineRule="auto"/>
        <w:ind w:left="851" w:hanging="425"/>
        <w:jc w:val="both"/>
        <w:rPr>
          <w:rFonts w:ascii="Arial" w:hAnsi="Arial" w:cs="Arial"/>
          <w:sz w:val="20"/>
          <w:szCs w:val="20"/>
        </w:rPr>
      </w:pPr>
      <w:r w:rsidRPr="00A60554">
        <w:rPr>
          <w:rFonts w:ascii="Arial" w:hAnsi="Arial" w:cs="Arial"/>
          <w:sz w:val="20"/>
          <w:szCs w:val="20"/>
        </w:rPr>
        <w:t>termin egzaminu poprawkowego,</w:t>
      </w:r>
    </w:p>
    <w:p w:rsidR="00D470EA" w:rsidRPr="00A60554" w:rsidRDefault="00EB4CC7" w:rsidP="00A60554">
      <w:pPr>
        <w:pStyle w:val="p1"/>
        <w:numPr>
          <w:ilvl w:val="0"/>
          <w:numId w:val="288"/>
        </w:numPr>
        <w:tabs>
          <w:tab w:val="num" w:pos="0"/>
        </w:tabs>
        <w:spacing w:before="0" w:after="0" w:line="360" w:lineRule="auto"/>
        <w:ind w:left="851" w:hanging="425"/>
        <w:jc w:val="both"/>
        <w:rPr>
          <w:rFonts w:ascii="Arial" w:hAnsi="Arial" w:cs="Arial"/>
          <w:sz w:val="20"/>
          <w:szCs w:val="20"/>
        </w:rPr>
      </w:pPr>
      <w:r w:rsidRPr="00A60554">
        <w:rPr>
          <w:rFonts w:ascii="Arial" w:hAnsi="Arial" w:cs="Arial"/>
          <w:sz w:val="20"/>
          <w:szCs w:val="20"/>
        </w:rPr>
        <w:t>imię i nazwisko ucznia,</w:t>
      </w:r>
    </w:p>
    <w:p w:rsidR="00D470EA" w:rsidRPr="00A60554" w:rsidRDefault="00D470EA" w:rsidP="00A60554">
      <w:pPr>
        <w:pStyle w:val="p1"/>
        <w:numPr>
          <w:ilvl w:val="0"/>
          <w:numId w:val="288"/>
        </w:numPr>
        <w:tabs>
          <w:tab w:val="num" w:pos="0"/>
        </w:tabs>
        <w:spacing w:before="0" w:after="0" w:line="360" w:lineRule="auto"/>
        <w:ind w:left="851" w:hanging="425"/>
        <w:jc w:val="both"/>
        <w:rPr>
          <w:rFonts w:ascii="Arial" w:hAnsi="Arial" w:cs="Arial"/>
          <w:sz w:val="20"/>
          <w:szCs w:val="20"/>
        </w:rPr>
      </w:pPr>
      <w:r w:rsidRPr="00A60554">
        <w:rPr>
          <w:rFonts w:ascii="Arial" w:hAnsi="Arial" w:cs="Arial"/>
          <w:sz w:val="20"/>
          <w:szCs w:val="20"/>
        </w:rPr>
        <w:t>zadania egza</w:t>
      </w:r>
      <w:r w:rsidR="00EB4CC7" w:rsidRPr="00A60554">
        <w:rPr>
          <w:rFonts w:ascii="Arial" w:hAnsi="Arial" w:cs="Arial"/>
          <w:sz w:val="20"/>
          <w:szCs w:val="20"/>
        </w:rPr>
        <w:t>minacyjne,</w:t>
      </w:r>
    </w:p>
    <w:p w:rsidR="00D470EA" w:rsidRPr="00A60554" w:rsidRDefault="00D470EA" w:rsidP="00A60554">
      <w:pPr>
        <w:pStyle w:val="p1"/>
        <w:numPr>
          <w:ilvl w:val="0"/>
          <w:numId w:val="288"/>
        </w:numPr>
        <w:tabs>
          <w:tab w:val="num" w:pos="0"/>
        </w:tabs>
        <w:spacing w:before="0" w:after="0" w:line="360" w:lineRule="auto"/>
        <w:ind w:left="851" w:hanging="425"/>
        <w:jc w:val="both"/>
        <w:rPr>
          <w:rFonts w:ascii="Arial" w:hAnsi="Arial" w:cs="Arial"/>
          <w:sz w:val="20"/>
          <w:szCs w:val="20"/>
        </w:rPr>
      </w:pPr>
      <w:r w:rsidRPr="00A60554">
        <w:rPr>
          <w:rFonts w:ascii="Arial" w:hAnsi="Arial" w:cs="Arial"/>
          <w:sz w:val="20"/>
          <w:szCs w:val="20"/>
        </w:rPr>
        <w:t>ustaloną ocenę klasyfikacyjną.</w:t>
      </w:r>
    </w:p>
    <w:p w:rsidR="00D470EA" w:rsidRPr="00A60554" w:rsidRDefault="00D470EA" w:rsidP="00A60554">
      <w:pPr>
        <w:pStyle w:val="p1"/>
        <w:numPr>
          <w:ilvl w:val="0"/>
          <w:numId w:val="287"/>
        </w:numPr>
        <w:spacing w:before="0" w:after="0" w:line="360" w:lineRule="auto"/>
        <w:ind w:left="426" w:hanging="284"/>
        <w:jc w:val="both"/>
        <w:rPr>
          <w:rFonts w:ascii="Arial" w:hAnsi="Arial" w:cs="Arial"/>
          <w:sz w:val="20"/>
          <w:szCs w:val="20"/>
        </w:rPr>
      </w:pPr>
      <w:r w:rsidRPr="00A60554">
        <w:rPr>
          <w:rFonts w:ascii="Arial" w:hAnsi="Arial" w:cs="Arial"/>
          <w:sz w:val="20"/>
          <w:szCs w:val="20"/>
        </w:rPr>
        <w:t>Do protokołu dołącza się odpowiednio pisemne prace ucz</w:t>
      </w:r>
      <w:r w:rsidR="004C09E0" w:rsidRPr="00A60554">
        <w:rPr>
          <w:rFonts w:ascii="Arial" w:hAnsi="Arial" w:cs="Arial"/>
          <w:sz w:val="20"/>
          <w:szCs w:val="20"/>
        </w:rPr>
        <w:t xml:space="preserve">nia, zwięzłą informację </w:t>
      </w:r>
      <w:r w:rsidRPr="00A60554">
        <w:rPr>
          <w:rFonts w:ascii="Arial" w:hAnsi="Arial" w:cs="Arial"/>
          <w:sz w:val="20"/>
          <w:szCs w:val="20"/>
        </w:rPr>
        <w:t>o ustnych odpowiedziach ucznia i zwięzłą informację o wykonaniu przez ucznia zadania praktycznego. Protokół stanowi załącznik do arkusza ocen ucznia.</w:t>
      </w:r>
    </w:p>
    <w:p w:rsidR="00D470EA" w:rsidRPr="00A60554" w:rsidRDefault="00D470EA" w:rsidP="00A60554">
      <w:pPr>
        <w:pStyle w:val="Akapitzlist"/>
        <w:numPr>
          <w:ilvl w:val="0"/>
          <w:numId w:val="287"/>
        </w:numPr>
        <w:spacing w:after="0" w:line="360" w:lineRule="auto"/>
        <w:ind w:left="426" w:hanging="284"/>
        <w:jc w:val="both"/>
        <w:rPr>
          <w:rFonts w:ascii="Arial" w:hAnsi="Arial" w:cs="Arial"/>
          <w:sz w:val="20"/>
          <w:szCs w:val="20"/>
        </w:rPr>
      </w:pPr>
      <w:r w:rsidRPr="00A60554">
        <w:rPr>
          <w:rFonts w:ascii="Arial" w:hAnsi="Arial" w:cs="Arial"/>
          <w:sz w:val="20"/>
          <w:szCs w:val="20"/>
        </w:rPr>
        <w:t xml:space="preserve">W przypadku, gdy uczeń nie przystąpi do egzaminu poprawkowego, nie otrzymuje </w:t>
      </w:r>
      <w:r w:rsidR="004C09E0" w:rsidRPr="00A60554">
        <w:rPr>
          <w:rFonts w:ascii="Arial" w:hAnsi="Arial" w:cs="Arial"/>
          <w:sz w:val="20"/>
          <w:szCs w:val="20"/>
        </w:rPr>
        <w:t>p</w:t>
      </w:r>
      <w:r w:rsidRPr="00A60554">
        <w:rPr>
          <w:rFonts w:ascii="Arial" w:hAnsi="Arial" w:cs="Arial"/>
          <w:sz w:val="20"/>
          <w:szCs w:val="20"/>
        </w:rPr>
        <w:t xml:space="preserve">romocji </w:t>
      </w:r>
      <w:r w:rsidR="00EB4CC7" w:rsidRPr="00A60554">
        <w:rPr>
          <w:rFonts w:ascii="Arial" w:hAnsi="Arial" w:cs="Arial"/>
          <w:sz w:val="20"/>
          <w:szCs w:val="20"/>
        </w:rPr>
        <w:br/>
      </w:r>
      <w:r w:rsidRPr="00A60554">
        <w:rPr>
          <w:rFonts w:ascii="Arial" w:hAnsi="Arial" w:cs="Arial"/>
          <w:sz w:val="20"/>
          <w:szCs w:val="20"/>
        </w:rPr>
        <w:t>i powtarza klasę.</w:t>
      </w:r>
    </w:p>
    <w:p w:rsidR="00D470EA" w:rsidRPr="00A60554" w:rsidRDefault="00D470EA" w:rsidP="00A60554">
      <w:pPr>
        <w:pStyle w:val="Akapitzlist"/>
        <w:numPr>
          <w:ilvl w:val="0"/>
          <w:numId w:val="287"/>
        </w:numPr>
        <w:spacing w:after="0" w:line="360" w:lineRule="auto"/>
        <w:ind w:left="426" w:hanging="284"/>
        <w:jc w:val="both"/>
        <w:rPr>
          <w:rFonts w:ascii="Arial" w:hAnsi="Arial" w:cs="Arial"/>
          <w:bCs/>
          <w:sz w:val="20"/>
          <w:szCs w:val="20"/>
          <w:lang w:eastAsia="pl-PL"/>
        </w:rPr>
      </w:pPr>
      <w:r w:rsidRPr="00A60554">
        <w:rPr>
          <w:rFonts w:ascii="Arial" w:hAnsi="Arial" w:cs="Arial"/>
          <w:bCs/>
          <w:sz w:val="20"/>
          <w:szCs w:val="20"/>
          <w:lang w:eastAsia="pl-PL"/>
        </w:rPr>
        <w:t>Rada pedagogiczna, uwzględniając możliwości edukacyjne ucznia, może jeden raz w ciągu danego etapu edukacyjnego promować do klasy programowo wyższej ucznia, który nie zdał egzaminu poprawkowego z jednych obowiązkowych zajęć edukacyjnych pod warunkiem</w:t>
      </w:r>
      <w:r w:rsidR="00EB4CC7" w:rsidRPr="00A60554">
        <w:rPr>
          <w:rFonts w:ascii="Arial" w:hAnsi="Arial" w:cs="Arial"/>
          <w:bCs/>
          <w:sz w:val="20"/>
          <w:szCs w:val="20"/>
          <w:lang w:eastAsia="pl-PL"/>
        </w:rPr>
        <w:t>,</w:t>
      </w:r>
      <w:r w:rsidRPr="00A60554">
        <w:rPr>
          <w:rFonts w:ascii="Arial" w:hAnsi="Arial" w:cs="Arial"/>
          <w:bCs/>
          <w:sz w:val="20"/>
          <w:szCs w:val="20"/>
          <w:lang w:eastAsia="pl-PL"/>
        </w:rPr>
        <w:t xml:space="preserve"> </w:t>
      </w:r>
      <w:r w:rsidR="00EB4CC7" w:rsidRPr="00A60554">
        <w:rPr>
          <w:rFonts w:ascii="Arial" w:hAnsi="Arial" w:cs="Arial"/>
          <w:bCs/>
          <w:sz w:val="20"/>
          <w:szCs w:val="20"/>
          <w:lang w:eastAsia="pl-PL"/>
        </w:rPr>
        <w:br/>
      </w:r>
      <w:r w:rsidRPr="00A60554">
        <w:rPr>
          <w:rFonts w:ascii="Arial" w:hAnsi="Arial" w:cs="Arial"/>
          <w:bCs/>
          <w:sz w:val="20"/>
          <w:szCs w:val="20"/>
          <w:lang w:eastAsia="pl-PL"/>
        </w:rPr>
        <w:t>że te zajęcia są realizowane w klasie programowo wyższej.</w:t>
      </w:r>
    </w:p>
    <w:p w:rsidR="00D470EA" w:rsidRPr="00A60554" w:rsidRDefault="00D470EA" w:rsidP="00A60554">
      <w:pPr>
        <w:pStyle w:val="Akapitzlist"/>
        <w:numPr>
          <w:ilvl w:val="0"/>
          <w:numId w:val="287"/>
        </w:numPr>
        <w:spacing w:after="0" w:line="360" w:lineRule="auto"/>
        <w:ind w:left="426" w:hanging="284"/>
        <w:jc w:val="both"/>
        <w:rPr>
          <w:rFonts w:ascii="Arial" w:hAnsi="Arial" w:cs="Arial"/>
          <w:sz w:val="20"/>
          <w:szCs w:val="20"/>
        </w:rPr>
      </w:pPr>
      <w:r w:rsidRPr="00A60554">
        <w:rPr>
          <w:rFonts w:ascii="Arial" w:hAnsi="Arial" w:cs="Arial"/>
          <w:sz w:val="20"/>
          <w:szCs w:val="20"/>
          <w:lang w:eastAsia="pl-PL"/>
        </w:rPr>
        <w:t>Uczeń kończy szkołę</w:t>
      </w:r>
      <w:r w:rsidRPr="00A60554">
        <w:rPr>
          <w:rFonts w:ascii="Arial" w:hAnsi="Arial" w:cs="Arial"/>
          <w:bCs/>
          <w:sz w:val="20"/>
          <w:szCs w:val="20"/>
          <w:lang w:eastAsia="pl-PL"/>
        </w:rPr>
        <w:t xml:space="preserve">, jeżeli w wyniku klasyfikacji końcowej otrzymał ze wszystkich obowiązkowych zajęć edukacyjnych pozytywne końcowe oceny klasyfikacyjne oraz przystąpił </w:t>
      </w:r>
      <w:r w:rsidR="00EB4CC7" w:rsidRPr="00A60554">
        <w:rPr>
          <w:rFonts w:ascii="Arial" w:hAnsi="Arial" w:cs="Arial"/>
          <w:bCs/>
          <w:sz w:val="20"/>
          <w:szCs w:val="20"/>
          <w:lang w:eastAsia="pl-PL"/>
        </w:rPr>
        <w:br/>
      </w:r>
      <w:r w:rsidRPr="00A60554">
        <w:rPr>
          <w:rFonts w:ascii="Arial" w:hAnsi="Arial" w:cs="Arial"/>
          <w:bCs/>
          <w:sz w:val="20"/>
          <w:szCs w:val="20"/>
          <w:lang w:eastAsia="pl-PL"/>
        </w:rPr>
        <w:t>do egzaminu gimnazjalnego.</w:t>
      </w:r>
    </w:p>
    <w:p w:rsidR="009B3778" w:rsidRDefault="009B3778" w:rsidP="00A60554">
      <w:pPr>
        <w:spacing w:after="0" w:line="360" w:lineRule="auto"/>
        <w:jc w:val="both"/>
        <w:rPr>
          <w:rFonts w:ascii="Arial" w:hAnsi="Arial" w:cs="Arial"/>
          <w:sz w:val="20"/>
          <w:szCs w:val="20"/>
        </w:rPr>
      </w:pPr>
    </w:p>
    <w:p w:rsidR="00684BBB" w:rsidRDefault="00684BBB" w:rsidP="00A60554">
      <w:pPr>
        <w:spacing w:after="0" w:line="360" w:lineRule="auto"/>
        <w:jc w:val="both"/>
        <w:rPr>
          <w:rFonts w:ascii="Arial" w:hAnsi="Arial" w:cs="Arial"/>
          <w:sz w:val="20"/>
          <w:szCs w:val="20"/>
        </w:rPr>
      </w:pPr>
    </w:p>
    <w:p w:rsidR="00684BBB" w:rsidRDefault="00684BBB" w:rsidP="00A60554">
      <w:pPr>
        <w:spacing w:after="0" w:line="360" w:lineRule="auto"/>
        <w:jc w:val="both"/>
        <w:rPr>
          <w:rFonts w:ascii="Arial" w:hAnsi="Arial" w:cs="Arial"/>
          <w:sz w:val="20"/>
          <w:szCs w:val="20"/>
        </w:rPr>
      </w:pPr>
    </w:p>
    <w:p w:rsidR="00D470EA" w:rsidRPr="00310E29" w:rsidRDefault="00D470EA" w:rsidP="00A60554">
      <w:pPr>
        <w:spacing w:after="0" w:line="360" w:lineRule="auto"/>
        <w:jc w:val="both"/>
        <w:rPr>
          <w:rFonts w:ascii="Arial" w:hAnsi="Arial" w:cs="Arial"/>
          <w:b/>
          <w:sz w:val="20"/>
          <w:szCs w:val="20"/>
        </w:rPr>
      </w:pPr>
      <w:r w:rsidRPr="00310E29">
        <w:rPr>
          <w:rFonts w:ascii="Arial" w:hAnsi="Arial" w:cs="Arial"/>
          <w:b/>
          <w:sz w:val="20"/>
          <w:szCs w:val="20"/>
        </w:rPr>
        <w:lastRenderedPageBreak/>
        <w:t>§ 13</w:t>
      </w:r>
      <w:r w:rsidR="00CC32E0" w:rsidRPr="00310E29">
        <w:rPr>
          <w:rFonts w:ascii="Arial" w:hAnsi="Arial" w:cs="Arial"/>
          <w:b/>
          <w:sz w:val="20"/>
          <w:szCs w:val="20"/>
        </w:rPr>
        <w:t>7</w:t>
      </w:r>
    </w:p>
    <w:p w:rsidR="00D470EA" w:rsidRPr="00310E29" w:rsidRDefault="00D470EA" w:rsidP="00A60554">
      <w:pPr>
        <w:spacing w:after="0" w:line="360" w:lineRule="auto"/>
        <w:jc w:val="both"/>
        <w:rPr>
          <w:rFonts w:ascii="Arial" w:hAnsi="Arial" w:cs="Arial"/>
          <w:b/>
          <w:sz w:val="20"/>
          <w:szCs w:val="20"/>
        </w:rPr>
      </w:pPr>
      <w:r w:rsidRPr="00310E29">
        <w:rPr>
          <w:rFonts w:ascii="Arial" w:hAnsi="Arial" w:cs="Arial"/>
          <w:b/>
          <w:sz w:val="20"/>
          <w:szCs w:val="20"/>
        </w:rPr>
        <w:t>Sposób udostępniania dokumentacji</w:t>
      </w:r>
    </w:p>
    <w:p w:rsidR="00D470EA" w:rsidRPr="00A60554" w:rsidRDefault="00D470EA" w:rsidP="00A60554">
      <w:pPr>
        <w:pStyle w:val="p0"/>
        <w:numPr>
          <w:ilvl w:val="2"/>
          <w:numId w:val="287"/>
        </w:numPr>
        <w:tabs>
          <w:tab w:val="clear" w:pos="1440"/>
          <w:tab w:val="num" w:pos="0"/>
        </w:tabs>
        <w:spacing w:before="0" w:after="0" w:line="360" w:lineRule="auto"/>
        <w:ind w:left="426" w:hanging="284"/>
        <w:jc w:val="both"/>
        <w:rPr>
          <w:rFonts w:ascii="Arial" w:hAnsi="Arial" w:cs="Arial"/>
          <w:sz w:val="20"/>
          <w:szCs w:val="20"/>
        </w:rPr>
      </w:pPr>
      <w:r w:rsidRPr="00A60554">
        <w:rPr>
          <w:rFonts w:ascii="Arial" w:hAnsi="Arial" w:cs="Arial"/>
          <w:sz w:val="20"/>
          <w:szCs w:val="20"/>
        </w:rPr>
        <w:t>Na pisemny wniosek rodzica lub ucznia dyrektor szkoły udostępnia do wglądu dokumentację dotyczącą egzaminu klasyfikacyjnego, poprawkowego lub dokumentację dotyczącą oceniania ucznia w terminie i miejscu wspólnie ustalonym.</w:t>
      </w:r>
    </w:p>
    <w:p w:rsidR="00D470EA" w:rsidRPr="00A60554" w:rsidRDefault="00D470EA" w:rsidP="00A60554">
      <w:pPr>
        <w:pStyle w:val="p0"/>
        <w:numPr>
          <w:ilvl w:val="2"/>
          <w:numId w:val="287"/>
        </w:numPr>
        <w:tabs>
          <w:tab w:val="clear" w:pos="1440"/>
          <w:tab w:val="num" w:pos="0"/>
        </w:tabs>
        <w:spacing w:before="0" w:after="0" w:line="360" w:lineRule="auto"/>
        <w:ind w:left="426" w:hanging="284"/>
        <w:jc w:val="both"/>
        <w:rPr>
          <w:rFonts w:ascii="Arial" w:hAnsi="Arial" w:cs="Arial"/>
          <w:sz w:val="20"/>
          <w:szCs w:val="20"/>
        </w:rPr>
      </w:pPr>
      <w:r w:rsidRPr="00A60554">
        <w:rPr>
          <w:rFonts w:ascii="Arial" w:hAnsi="Arial" w:cs="Arial"/>
          <w:sz w:val="20"/>
          <w:szCs w:val="20"/>
        </w:rPr>
        <w:t xml:space="preserve">Udostępnianie odbywa się w obecności dyrektora lub osoby przez niego upoważnionej. </w:t>
      </w:r>
      <w:r w:rsidR="00EB4CC7" w:rsidRPr="00A60554">
        <w:rPr>
          <w:rFonts w:ascii="Arial" w:hAnsi="Arial" w:cs="Arial"/>
          <w:sz w:val="20"/>
          <w:szCs w:val="20"/>
        </w:rPr>
        <w:br/>
      </w:r>
      <w:r w:rsidRPr="00A60554">
        <w:rPr>
          <w:rFonts w:ascii="Arial" w:hAnsi="Arial" w:cs="Arial"/>
          <w:sz w:val="20"/>
          <w:szCs w:val="20"/>
        </w:rPr>
        <w:t>Uczeń lub rodzic ma prawo do uzyskania uzasadnienia oceny ustalonej w wyniku egzaminu klasyfikacyjnego i poprawkowego oraz do dodatkowych wyjaśnień związanych ze strukturą testu wykorzystanego do egzaminów i sposobem oceniania pracy ucznia. Uczeń lub rodzic może sporządzać notatki, odpisy, kopie.</w:t>
      </w:r>
    </w:p>
    <w:p w:rsidR="00D470EA" w:rsidRPr="00A60554" w:rsidRDefault="00D470EA" w:rsidP="00A60554">
      <w:pPr>
        <w:pStyle w:val="p0"/>
        <w:numPr>
          <w:ilvl w:val="2"/>
          <w:numId w:val="287"/>
        </w:numPr>
        <w:tabs>
          <w:tab w:val="clear" w:pos="1440"/>
          <w:tab w:val="num" w:pos="0"/>
        </w:tabs>
        <w:spacing w:before="0" w:after="0" w:line="360" w:lineRule="auto"/>
        <w:ind w:left="426" w:hanging="284"/>
        <w:jc w:val="both"/>
        <w:rPr>
          <w:rFonts w:ascii="Arial" w:hAnsi="Arial" w:cs="Arial"/>
          <w:sz w:val="20"/>
          <w:szCs w:val="20"/>
        </w:rPr>
      </w:pPr>
      <w:r w:rsidRPr="00A60554">
        <w:rPr>
          <w:rFonts w:ascii="Arial" w:hAnsi="Arial" w:cs="Arial"/>
          <w:sz w:val="20"/>
          <w:szCs w:val="20"/>
        </w:rPr>
        <w:t>Dokumentacji dotyczącej egzaminu klasyfikacyjnego/ poprawkowego, zastrzeżeń wobec rocznej oceny klasyfikacyjnej z zajęć edukacyjnych lub zachowania oraz innej dokumentacji dotyczącej oceniania ucznia nie może wynosić poza teren szkoły.</w:t>
      </w:r>
    </w:p>
    <w:p w:rsidR="00D470EA" w:rsidRPr="00A60554" w:rsidRDefault="00D470EA" w:rsidP="00A60554">
      <w:pPr>
        <w:autoSpaceDE w:val="0"/>
        <w:autoSpaceDN w:val="0"/>
        <w:adjustRightInd w:val="0"/>
        <w:spacing w:after="0" w:line="360" w:lineRule="auto"/>
        <w:jc w:val="both"/>
        <w:rPr>
          <w:rFonts w:ascii="Arial" w:hAnsi="Arial" w:cs="Arial"/>
          <w:b/>
          <w:sz w:val="20"/>
          <w:szCs w:val="20"/>
        </w:rPr>
      </w:pPr>
    </w:p>
    <w:p w:rsidR="00D470EA" w:rsidRPr="00310E29" w:rsidRDefault="0010608C" w:rsidP="00A60554">
      <w:pPr>
        <w:spacing w:after="0" w:line="360" w:lineRule="auto"/>
        <w:jc w:val="both"/>
        <w:rPr>
          <w:rFonts w:ascii="Arial" w:hAnsi="Arial" w:cs="Arial"/>
          <w:b/>
          <w:sz w:val="20"/>
          <w:szCs w:val="20"/>
        </w:rPr>
      </w:pPr>
      <w:r w:rsidRPr="00310E29">
        <w:rPr>
          <w:rFonts w:ascii="Arial" w:hAnsi="Arial" w:cs="Arial"/>
          <w:b/>
          <w:sz w:val="20"/>
          <w:szCs w:val="20"/>
        </w:rPr>
        <w:t>§ 13</w:t>
      </w:r>
      <w:r w:rsidR="00CC32E0" w:rsidRPr="00310E29">
        <w:rPr>
          <w:rFonts w:ascii="Arial" w:hAnsi="Arial" w:cs="Arial"/>
          <w:b/>
          <w:sz w:val="20"/>
          <w:szCs w:val="20"/>
        </w:rPr>
        <w:t>8</w:t>
      </w:r>
    </w:p>
    <w:p w:rsidR="00D470EA" w:rsidRPr="00310E29" w:rsidRDefault="00D470EA" w:rsidP="00A60554">
      <w:pPr>
        <w:autoSpaceDE w:val="0"/>
        <w:autoSpaceDN w:val="0"/>
        <w:adjustRightInd w:val="0"/>
        <w:spacing w:after="0" w:line="360" w:lineRule="auto"/>
        <w:jc w:val="both"/>
        <w:rPr>
          <w:rFonts w:ascii="Arial" w:hAnsi="Arial" w:cs="Arial"/>
          <w:b/>
          <w:bCs/>
          <w:sz w:val="20"/>
          <w:szCs w:val="20"/>
        </w:rPr>
      </w:pPr>
      <w:r w:rsidRPr="00310E29">
        <w:rPr>
          <w:rFonts w:ascii="Arial" w:hAnsi="Arial" w:cs="Arial"/>
          <w:b/>
          <w:bCs/>
          <w:sz w:val="20"/>
          <w:szCs w:val="20"/>
        </w:rPr>
        <w:t>Tryb odwoławczy</w:t>
      </w:r>
    </w:p>
    <w:p w:rsidR="00D470EA" w:rsidRPr="00A60554" w:rsidRDefault="00D470EA" w:rsidP="00A60554">
      <w:pPr>
        <w:pStyle w:val="Akapitzlist"/>
        <w:numPr>
          <w:ilvl w:val="3"/>
          <w:numId w:val="287"/>
        </w:numPr>
        <w:tabs>
          <w:tab w:val="clear" w:pos="1800"/>
          <w:tab w:val="num" w:pos="0"/>
        </w:tabs>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Uczeń lub jego rodzice mogą zgłosić zastrzeżenia do dy</w:t>
      </w:r>
      <w:r w:rsidR="001C3EE6" w:rsidRPr="00A60554">
        <w:rPr>
          <w:rFonts w:ascii="Arial" w:hAnsi="Arial" w:cs="Arial"/>
          <w:sz w:val="20"/>
          <w:szCs w:val="20"/>
        </w:rPr>
        <w:t xml:space="preserve">rektora szkoły, jeżeli uznają, </w:t>
      </w:r>
      <w:r w:rsidRPr="00A60554">
        <w:rPr>
          <w:rFonts w:ascii="Arial" w:hAnsi="Arial" w:cs="Arial"/>
          <w:sz w:val="20"/>
          <w:szCs w:val="20"/>
        </w:rPr>
        <w:t xml:space="preserve">że roczna ocena klasyfikacyjna z zajęć edukacyjnych lub roczna ocena klasyfikacyjna zachowania zostały ustalone niezgodnie z przepisami dotyczącymi trybu ustalania tych ocen. </w:t>
      </w:r>
    </w:p>
    <w:p w:rsidR="001C3EE6" w:rsidRPr="00A60554" w:rsidRDefault="00D470EA" w:rsidP="00A60554">
      <w:pPr>
        <w:pStyle w:val="Akapitzlist"/>
        <w:numPr>
          <w:ilvl w:val="3"/>
          <w:numId w:val="287"/>
        </w:numPr>
        <w:tabs>
          <w:tab w:val="clear" w:pos="1800"/>
          <w:tab w:val="num" w:pos="0"/>
        </w:tabs>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lang w:eastAsia="pl-PL"/>
        </w:rPr>
        <w:t xml:space="preserve">Zastrzeżenia, o których mowa w ust. 1, zgłasza się od dnia ustalenia rocznej oceny klasyfikacyjnej z zajęć edukacyjnych lub rocznej oceny klasyfikacyjnej zachowania, nie później jednak niż </w:t>
      </w:r>
      <w:r w:rsidR="00A721AE">
        <w:rPr>
          <w:rFonts w:ascii="Arial" w:hAnsi="Arial" w:cs="Arial"/>
          <w:sz w:val="20"/>
          <w:szCs w:val="20"/>
          <w:lang w:eastAsia="pl-PL"/>
        </w:rPr>
        <w:t xml:space="preserve">                             </w:t>
      </w:r>
      <w:r w:rsidRPr="00A60554">
        <w:rPr>
          <w:rFonts w:ascii="Arial" w:hAnsi="Arial" w:cs="Arial"/>
          <w:bCs/>
          <w:sz w:val="20"/>
          <w:szCs w:val="20"/>
          <w:lang w:eastAsia="pl-PL"/>
        </w:rPr>
        <w:t xml:space="preserve">w terminie 2 dni roboczych </w:t>
      </w:r>
      <w:r w:rsidRPr="00A60554">
        <w:rPr>
          <w:rFonts w:ascii="Arial" w:hAnsi="Arial" w:cs="Arial"/>
          <w:sz w:val="20"/>
          <w:szCs w:val="20"/>
          <w:lang w:eastAsia="pl-PL"/>
        </w:rPr>
        <w:t xml:space="preserve">od dnia zakończenia rocznych zajęć </w:t>
      </w:r>
      <w:r w:rsidR="00EB4CC7" w:rsidRPr="00A60554">
        <w:rPr>
          <w:rFonts w:ascii="Arial" w:hAnsi="Arial" w:cs="Arial"/>
          <w:sz w:val="20"/>
          <w:szCs w:val="20"/>
          <w:lang w:eastAsia="pl-PL"/>
        </w:rPr>
        <w:br/>
      </w:r>
      <w:r w:rsidRPr="00A60554">
        <w:rPr>
          <w:rFonts w:ascii="Arial" w:hAnsi="Arial" w:cs="Arial"/>
          <w:sz w:val="20"/>
          <w:szCs w:val="20"/>
          <w:lang w:eastAsia="pl-PL"/>
        </w:rPr>
        <w:t>dydaktyczno-wychowawczych.</w:t>
      </w:r>
    </w:p>
    <w:p w:rsidR="00D470EA" w:rsidRPr="00A60554" w:rsidRDefault="00D470EA" w:rsidP="00A60554">
      <w:pPr>
        <w:pStyle w:val="Akapitzlist"/>
        <w:numPr>
          <w:ilvl w:val="3"/>
          <w:numId w:val="287"/>
        </w:numPr>
        <w:tabs>
          <w:tab w:val="clear" w:pos="1800"/>
          <w:tab w:val="num" w:pos="0"/>
        </w:tabs>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W przypadku stwierdzenia, że roczna  ocena klasyfikacyjna z zajęć edukacyjnych lub roczna ocena klasyfikacyjna zachowania zostały ustalone niezgodnie z przepisami  dotyczącymi trybu ustalania tych ocen, dyrektor szkoły powołuje komisję, która:</w:t>
      </w:r>
    </w:p>
    <w:p w:rsidR="00D470EA" w:rsidRPr="00A60554" w:rsidRDefault="00D470EA" w:rsidP="00A60554">
      <w:pPr>
        <w:pStyle w:val="Akapitzlist"/>
        <w:widowControl w:val="0"/>
        <w:numPr>
          <w:ilvl w:val="1"/>
          <w:numId w:val="288"/>
        </w:numPr>
        <w:tabs>
          <w:tab w:val="clear" w:pos="360"/>
          <w:tab w:val="num" w:pos="0"/>
        </w:tabs>
        <w:suppressAutoHyphens w:val="0"/>
        <w:spacing w:after="0" w:line="360" w:lineRule="auto"/>
        <w:ind w:left="851" w:hanging="425"/>
        <w:contextualSpacing w:val="0"/>
        <w:jc w:val="both"/>
        <w:rPr>
          <w:rFonts w:ascii="Arial" w:eastAsia="Times New Roman" w:hAnsi="Arial" w:cs="Arial"/>
          <w:sz w:val="20"/>
          <w:szCs w:val="20"/>
        </w:rPr>
      </w:pPr>
      <w:r w:rsidRPr="00A60554">
        <w:rPr>
          <w:rFonts w:ascii="Arial" w:hAnsi="Arial" w:cs="Arial"/>
          <w:sz w:val="20"/>
          <w:szCs w:val="20"/>
        </w:rPr>
        <w:t>w przypadku rocznej  oceny klasyfikacyjnej z zaj</w:t>
      </w:r>
      <w:r w:rsidR="00B52482" w:rsidRPr="00A60554">
        <w:rPr>
          <w:rFonts w:ascii="Arial" w:hAnsi="Arial" w:cs="Arial"/>
          <w:sz w:val="20"/>
          <w:szCs w:val="20"/>
        </w:rPr>
        <w:t xml:space="preserve">ęć edukacyjnych - przeprowadza </w:t>
      </w:r>
      <w:r w:rsidR="009969EE">
        <w:rPr>
          <w:rFonts w:ascii="Arial" w:hAnsi="Arial" w:cs="Arial"/>
          <w:sz w:val="20"/>
          <w:szCs w:val="20"/>
        </w:rPr>
        <w:t>egzamin</w:t>
      </w:r>
      <w:r w:rsidRPr="00A60554">
        <w:rPr>
          <w:rFonts w:ascii="Arial" w:hAnsi="Arial" w:cs="Arial"/>
          <w:sz w:val="20"/>
          <w:szCs w:val="20"/>
        </w:rPr>
        <w:t xml:space="preserve"> wiadomości i umiejętności ucznia </w:t>
      </w:r>
      <w:r w:rsidRPr="00A60554">
        <w:rPr>
          <w:rFonts w:ascii="Arial" w:eastAsia="Times New Roman" w:hAnsi="Arial" w:cs="Arial"/>
          <w:sz w:val="20"/>
          <w:szCs w:val="20"/>
        </w:rPr>
        <w:t xml:space="preserve">oraz ustala roczną ocenę klasyfikacyjną </w:t>
      </w:r>
      <w:r w:rsidR="00B52482" w:rsidRPr="00A60554">
        <w:rPr>
          <w:rFonts w:ascii="Arial" w:eastAsia="Times New Roman" w:hAnsi="Arial" w:cs="Arial"/>
          <w:sz w:val="20"/>
          <w:szCs w:val="20"/>
        </w:rPr>
        <w:br/>
      </w:r>
      <w:r w:rsidRPr="00A60554">
        <w:rPr>
          <w:rFonts w:ascii="Arial" w:eastAsia="Times New Roman" w:hAnsi="Arial" w:cs="Arial"/>
          <w:sz w:val="20"/>
          <w:szCs w:val="20"/>
        </w:rPr>
        <w:t>z danych zajęć</w:t>
      </w:r>
      <w:r w:rsidRPr="00A60554">
        <w:rPr>
          <w:rFonts w:ascii="Arial" w:eastAsia="Times New Roman" w:hAnsi="Arial" w:cs="Arial"/>
          <w:spacing w:val="-1"/>
          <w:sz w:val="20"/>
          <w:szCs w:val="20"/>
        </w:rPr>
        <w:t xml:space="preserve"> </w:t>
      </w:r>
      <w:r w:rsidRPr="00A60554">
        <w:rPr>
          <w:rFonts w:ascii="Arial" w:eastAsia="Times New Roman" w:hAnsi="Arial" w:cs="Arial"/>
          <w:sz w:val="20"/>
          <w:szCs w:val="20"/>
        </w:rPr>
        <w:t>edukacyjnych,</w:t>
      </w:r>
    </w:p>
    <w:p w:rsidR="00D470EA" w:rsidRPr="00A60554" w:rsidRDefault="00D470EA" w:rsidP="00A60554">
      <w:pPr>
        <w:pStyle w:val="Akapitzlist"/>
        <w:widowControl w:val="0"/>
        <w:numPr>
          <w:ilvl w:val="1"/>
          <w:numId w:val="288"/>
        </w:numPr>
        <w:tabs>
          <w:tab w:val="clear" w:pos="360"/>
          <w:tab w:val="num" w:pos="0"/>
        </w:tabs>
        <w:suppressAutoHyphens w:val="0"/>
        <w:spacing w:after="0" w:line="360" w:lineRule="auto"/>
        <w:ind w:left="851" w:hanging="425"/>
        <w:contextualSpacing w:val="0"/>
        <w:jc w:val="both"/>
        <w:rPr>
          <w:rFonts w:ascii="Arial" w:eastAsia="Times New Roman" w:hAnsi="Arial" w:cs="Arial"/>
          <w:sz w:val="20"/>
          <w:szCs w:val="20"/>
        </w:rPr>
      </w:pPr>
      <w:r w:rsidRPr="00A60554">
        <w:rPr>
          <w:rFonts w:ascii="Arial" w:eastAsia="Times New Roman" w:hAnsi="Arial" w:cs="Arial"/>
          <w:sz w:val="20"/>
          <w:szCs w:val="20"/>
        </w:rPr>
        <w:t>w przypadku rocznej oceny klasyfikacyjnej zachowania – ustala roczną</w:t>
      </w:r>
      <w:r w:rsidRPr="00A60554">
        <w:rPr>
          <w:rFonts w:ascii="Arial" w:eastAsia="Times New Roman" w:hAnsi="Arial" w:cs="Arial"/>
          <w:spacing w:val="33"/>
          <w:sz w:val="20"/>
          <w:szCs w:val="20"/>
        </w:rPr>
        <w:t xml:space="preserve"> </w:t>
      </w:r>
      <w:r w:rsidRPr="00A60554">
        <w:rPr>
          <w:rFonts w:ascii="Arial" w:eastAsia="Times New Roman" w:hAnsi="Arial" w:cs="Arial"/>
          <w:sz w:val="20"/>
          <w:szCs w:val="20"/>
        </w:rPr>
        <w:t>ocenę klasyfikacyjną zachowania.</w:t>
      </w:r>
    </w:p>
    <w:p w:rsidR="00D470EA" w:rsidRPr="00A60554" w:rsidRDefault="009969EE" w:rsidP="00A60554">
      <w:pPr>
        <w:pStyle w:val="Akapitzlist"/>
        <w:numPr>
          <w:ilvl w:val="2"/>
          <w:numId w:val="287"/>
        </w:numPr>
        <w:tabs>
          <w:tab w:val="clear" w:pos="1440"/>
          <w:tab w:val="num" w:pos="0"/>
        </w:tabs>
        <w:suppressAutoHyphens w:val="0"/>
        <w:autoSpaceDE w:val="0"/>
        <w:autoSpaceDN w:val="0"/>
        <w:adjustRightInd w:val="0"/>
        <w:spacing w:after="0" w:line="360" w:lineRule="auto"/>
        <w:ind w:left="426" w:hanging="284"/>
        <w:contextualSpacing w:val="0"/>
        <w:jc w:val="both"/>
        <w:rPr>
          <w:rFonts w:ascii="Arial" w:hAnsi="Arial" w:cs="Arial"/>
          <w:sz w:val="20"/>
          <w:szCs w:val="20"/>
        </w:rPr>
      </w:pPr>
      <w:r>
        <w:rPr>
          <w:rFonts w:ascii="Arial" w:hAnsi="Arial" w:cs="Arial"/>
          <w:sz w:val="20"/>
          <w:szCs w:val="20"/>
        </w:rPr>
        <w:t>Egzamin</w:t>
      </w:r>
      <w:r w:rsidR="00D470EA" w:rsidRPr="00A60554">
        <w:rPr>
          <w:rFonts w:ascii="Arial" w:hAnsi="Arial" w:cs="Arial"/>
          <w:sz w:val="20"/>
          <w:szCs w:val="20"/>
        </w:rPr>
        <w:t xml:space="preserve"> wiadomości i umiejętności ucznia przeprowadza się w formie pisemnej i ustnej. </w:t>
      </w:r>
    </w:p>
    <w:p w:rsidR="00D470EA" w:rsidRPr="00A60554" w:rsidRDefault="00C310F0" w:rsidP="00A60554">
      <w:pPr>
        <w:pStyle w:val="Akapitzlist"/>
        <w:numPr>
          <w:ilvl w:val="2"/>
          <w:numId w:val="287"/>
        </w:numPr>
        <w:tabs>
          <w:tab w:val="clear" w:pos="1440"/>
          <w:tab w:val="num" w:pos="0"/>
        </w:tabs>
        <w:suppressAutoHyphens w:val="0"/>
        <w:autoSpaceDE w:val="0"/>
        <w:autoSpaceDN w:val="0"/>
        <w:adjustRightInd w:val="0"/>
        <w:spacing w:after="0" w:line="360" w:lineRule="auto"/>
        <w:ind w:left="426" w:hanging="284"/>
        <w:contextualSpacing w:val="0"/>
        <w:jc w:val="both"/>
        <w:rPr>
          <w:rFonts w:ascii="Arial" w:hAnsi="Arial" w:cs="Arial"/>
          <w:sz w:val="20"/>
          <w:szCs w:val="20"/>
        </w:rPr>
      </w:pPr>
      <w:r>
        <w:rPr>
          <w:rFonts w:ascii="Arial" w:hAnsi="Arial" w:cs="Arial"/>
          <w:sz w:val="20"/>
          <w:szCs w:val="20"/>
        </w:rPr>
        <w:t>Egzamin</w:t>
      </w:r>
      <w:r w:rsidR="00D470EA" w:rsidRPr="00A60554">
        <w:rPr>
          <w:rFonts w:ascii="Arial" w:hAnsi="Arial" w:cs="Arial"/>
          <w:sz w:val="20"/>
          <w:szCs w:val="20"/>
        </w:rPr>
        <w:t xml:space="preserve"> wiadomości i umiejętności ucznia z plastyki, muzyki, zajęć artystycznych, zajęć technicznych, informatyki, zajęć komputerowych i wychowania fizycznego ma przede wszystkim formę zadań praktycznych. </w:t>
      </w:r>
    </w:p>
    <w:p w:rsidR="00D470EA" w:rsidRPr="00A60554" w:rsidRDefault="00C310F0" w:rsidP="00A60554">
      <w:pPr>
        <w:pStyle w:val="Akapitzlist"/>
        <w:numPr>
          <w:ilvl w:val="2"/>
          <w:numId w:val="287"/>
        </w:numPr>
        <w:tabs>
          <w:tab w:val="clear" w:pos="1440"/>
          <w:tab w:val="num" w:pos="0"/>
        </w:tabs>
        <w:suppressAutoHyphens w:val="0"/>
        <w:autoSpaceDE w:val="0"/>
        <w:autoSpaceDN w:val="0"/>
        <w:adjustRightInd w:val="0"/>
        <w:spacing w:after="0" w:line="360" w:lineRule="auto"/>
        <w:ind w:left="426" w:hanging="284"/>
        <w:contextualSpacing w:val="0"/>
        <w:jc w:val="both"/>
        <w:rPr>
          <w:rFonts w:ascii="Arial" w:hAnsi="Arial" w:cs="Arial"/>
          <w:sz w:val="20"/>
          <w:szCs w:val="20"/>
        </w:rPr>
      </w:pPr>
      <w:r>
        <w:rPr>
          <w:rFonts w:ascii="Arial" w:hAnsi="Arial" w:cs="Arial"/>
          <w:sz w:val="20"/>
          <w:szCs w:val="20"/>
        </w:rPr>
        <w:t>Egzamin</w:t>
      </w:r>
      <w:r w:rsidR="00D470EA" w:rsidRPr="00A60554">
        <w:rPr>
          <w:rFonts w:ascii="Arial" w:hAnsi="Arial" w:cs="Arial"/>
          <w:sz w:val="20"/>
          <w:szCs w:val="20"/>
        </w:rPr>
        <w:t xml:space="preserve"> wiadomości i umiejętności ucznia przeprowadza się nie później niż w terminie 5 dni od dnia zgłoszenia zastrzeżeń. </w:t>
      </w:r>
      <w:r>
        <w:rPr>
          <w:rFonts w:ascii="Arial" w:hAnsi="Arial" w:cs="Arial"/>
          <w:bCs/>
          <w:sz w:val="20"/>
          <w:szCs w:val="20"/>
        </w:rPr>
        <w:t>Termin egzaminu</w:t>
      </w:r>
      <w:r w:rsidR="00D470EA" w:rsidRPr="00A60554">
        <w:rPr>
          <w:rFonts w:ascii="Arial" w:hAnsi="Arial" w:cs="Arial"/>
          <w:bCs/>
          <w:sz w:val="20"/>
          <w:szCs w:val="20"/>
        </w:rPr>
        <w:t xml:space="preserve"> uzgadnia się z uczniem i jego rodzicami </w:t>
      </w:r>
      <w:r w:rsidR="007E1523" w:rsidRPr="00A60554">
        <w:rPr>
          <w:rFonts w:ascii="Arial" w:hAnsi="Arial" w:cs="Arial"/>
          <w:bCs/>
          <w:sz w:val="20"/>
          <w:szCs w:val="20"/>
        </w:rPr>
        <w:br/>
      </w:r>
      <w:r w:rsidR="00D470EA" w:rsidRPr="00A60554">
        <w:rPr>
          <w:rFonts w:ascii="Arial" w:hAnsi="Arial" w:cs="Arial"/>
          <w:bCs/>
          <w:sz w:val="20"/>
          <w:szCs w:val="20"/>
        </w:rPr>
        <w:t>– Załącznik nr</w:t>
      </w:r>
      <w:r w:rsidR="007E1523" w:rsidRPr="00A60554">
        <w:rPr>
          <w:rFonts w:ascii="Arial" w:hAnsi="Arial" w:cs="Arial"/>
          <w:bCs/>
          <w:sz w:val="20"/>
          <w:szCs w:val="20"/>
        </w:rPr>
        <w:t xml:space="preserve"> </w:t>
      </w:r>
      <w:r w:rsidR="00D470EA" w:rsidRPr="00A60554">
        <w:rPr>
          <w:rFonts w:ascii="Arial" w:hAnsi="Arial" w:cs="Arial"/>
          <w:bCs/>
          <w:sz w:val="20"/>
          <w:szCs w:val="20"/>
        </w:rPr>
        <w:t>3.</w:t>
      </w:r>
    </w:p>
    <w:p w:rsidR="00D470EA" w:rsidRPr="00A60554" w:rsidRDefault="00D470EA" w:rsidP="00A60554">
      <w:pPr>
        <w:pStyle w:val="Akapitzlist"/>
        <w:numPr>
          <w:ilvl w:val="2"/>
          <w:numId w:val="287"/>
        </w:numPr>
        <w:tabs>
          <w:tab w:val="clear" w:pos="1440"/>
          <w:tab w:val="num" w:pos="0"/>
        </w:tabs>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lastRenderedPageBreak/>
        <w:t>W przypadku rocznej  oceny klasyfikacyjnej z zajęć edukacyjnych w skład komisji wchodzą:</w:t>
      </w:r>
    </w:p>
    <w:p w:rsidR="00D470EA" w:rsidRPr="00A60554" w:rsidRDefault="00D470EA" w:rsidP="00A60554">
      <w:pPr>
        <w:pStyle w:val="Akapitzlist"/>
        <w:numPr>
          <w:ilvl w:val="1"/>
          <w:numId w:val="303"/>
        </w:numPr>
        <w:tabs>
          <w:tab w:val="clear" w:pos="360"/>
          <w:tab w:val="num" w:pos="0"/>
        </w:tabs>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dyrektor szkoły albo nauczyciel wyznaczon</w:t>
      </w:r>
      <w:r w:rsidR="007E1523" w:rsidRPr="00A60554">
        <w:rPr>
          <w:rFonts w:ascii="Arial" w:hAnsi="Arial" w:cs="Arial"/>
          <w:sz w:val="20"/>
          <w:szCs w:val="20"/>
        </w:rPr>
        <w:t>y przez dyrektora szkoły – jako</w:t>
      </w:r>
      <w:r w:rsidRPr="00A60554">
        <w:rPr>
          <w:rFonts w:ascii="Arial" w:hAnsi="Arial" w:cs="Arial"/>
          <w:sz w:val="20"/>
          <w:szCs w:val="20"/>
        </w:rPr>
        <w:t xml:space="preserve"> przewodniczący komisji,</w:t>
      </w:r>
    </w:p>
    <w:p w:rsidR="00D470EA" w:rsidRPr="00A60554" w:rsidRDefault="00D470EA" w:rsidP="00A60554">
      <w:pPr>
        <w:pStyle w:val="Akapitzlist"/>
        <w:numPr>
          <w:ilvl w:val="1"/>
          <w:numId w:val="303"/>
        </w:numPr>
        <w:tabs>
          <w:tab w:val="clear" w:pos="360"/>
          <w:tab w:val="num" w:pos="0"/>
        </w:tabs>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nauczyciel prowadzący dane zajęcia edukacyjne, </w:t>
      </w:r>
    </w:p>
    <w:p w:rsidR="00D470EA" w:rsidRPr="00A60554" w:rsidRDefault="00D470EA" w:rsidP="00A60554">
      <w:pPr>
        <w:pStyle w:val="Akapitzlist"/>
        <w:numPr>
          <w:ilvl w:val="1"/>
          <w:numId w:val="303"/>
        </w:numPr>
        <w:tabs>
          <w:tab w:val="clear" w:pos="360"/>
          <w:tab w:val="num" w:pos="0"/>
        </w:tabs>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nauczyciel prowadzący takie same lub pokrewne zajęcia edukacyjne. </w:t>
      </w:r>
    </w:p>
    <w:p w:rsidR="00D470EA" w:rsidRPr="00A60554" w:rsidRDefault="00D470EA" w:rsidP="00A60554">
      <w:pPr>
        <w:pStyle w:val="Akapitzlist"/>
        <w:numPr>
          <w:ilvl w:val="2"/>
          <w:numId w:val="287"/>
        </w:numPr>
        <w:tabs>
          <w:tab w:val="clear" w:pos="1440"/>
          <w:tab w:val="num" w:pos="0"/>
        </w:tabs>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Nauczyciel, prowadzący dane zajęcia edukacyjne może być zwolniony z udziału w pracy komisji na własną prośbę lub w innych, szczegól</w:t>
      </w:r>
      <w:r w:rsidR="004C09E0" w:rsidRPr="00A60554">
        <w:rPr>
          <w:rFonts w:ascii="Arial" w:hAnsi="Arial" w:cs="Arial"/>
          <w:sz w:val="20"/>
          <w:szCs w:val="20"/>
        </w:rPr>
        <w:t xml:space="preserve">nie uzasadnionych przypadkach. </w:t>
      </w:r>
      <w:r w:rsidRPr="00A60554">
        <w:rPr>
          <w:rFonts w:ascii="Arial" w:hAnsi="Arial" w:cs="Arial"/>
          <w:sz w:val="20"/>
          <w:szCs w:val="20"/>
        </w:rPr>
        <w:t xml:space="preserve">W takim przypadku dyrektor szkoły powołuje w skład komisji innego nauczyciela prowadzącego takie same zajęcia edukacyjne, z tym, że powołanie nauczyciela zatrudnionego w innej szkole następuje </w:t>
      </w:r>
      <w:r w:rsidR="007E1523" w:rsidRPr="00A60554">
        <w:rPr>
          <w:rFonts w:ascii="Arial" w:hAnsi="Arial" w:cs="Arial"/>
          <w:sz w:val="20"/>
          <w:szCs w:val="20"/>
        </w:rPr>
        <w:br/>
      </w:r>
      <w:r w:rsidRPr="00A60554">
        <w:rPr>
          <w:rFonts w:ascii="Arial" w:hAnsi="Arial" w:cs="Arial"/>
          <w:sz w:val="20"/>
          <w:szCs w:val="20"/>
        </w:rPr>
        <w:t>w porozumieniu z dyrektorem tej szkoły.</w:t>
      </w:r>
    </w:p>
    <w:p w:rsidR="00D470EA" w:rsidRPr="00A60554" w:rsidRDefault="00D470EA" w:rsidP="00A60554">
      <w:pPr>
        <w:pStyle w:val="Akapitzlist"/>
        <w:numPr>
          <w:ilvl w:val="2"/>
          <w:numId w:val="287"/>
        </w:numPr>
        <w:tabs>
          <w:tab w:val="clear" w:pos="1440"/>
          <w:tab w:val="num" w:pos="0"/>
        </w:tabs>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W przypadku rocznej oceny klasyfikacyjnej zachowania w skład komisji wchodzą:</w:t>
      </w:r>
    </w:p>
    <w:p w:rsidR="00D470EA" w:rsidRPr="00A60554" w:rsidRDefault="00D470EA" w:rsidP="00A60554">
      <w:pPr>
        <w:pStyle w:val="Akapitzlist"/>
        <w:numPr>
          <w:ilvl w:val="1"/>
          <w:numId w:val="304"/>
        </w:numPr>
        <w:tabs>
          <w:tab w:val="clear" w:pos="360"/>
          <w:tab w:val="num" w:pos="0"/>
        </w:tabs>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dyrektor szkoły albo nauczyciel wyznaczony przez dyrektora szkoły – jako przewodniczący komisji,</w:t>
      </w:r>
    </w:p>
    <w:p w:rsidR="00D470EA" w:rsidRPr="00A60554" w:rsidRDefault="00D470EA" w:rsidP="00A60554">
      <w:pPr>
        <w:pStyle w:val="Akapitzlist"/>
        <w:numPr>
          <w:ilvl w:val="1"/>
          <w:numId w:val="304"/>
        </w:numPr>
        <w:tabs>
          <w:tab w:val="clear" w:pos="360"/>
          <w:tab w:val="num" w:pos="0"/>
        </w:tabs>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wychowawca oddziału,</w:t>
      </w:r>
    </w:p>
    <w:p w:rsidR="00D470EA" w:rsidRPr="00A60554" w:rsidRDefault="00D470EA" w:rsidP="00A60554">
      <w:pPr>
        <w:pStyle w:val="Akapitzlist"/>
        <w:numPr>
          <w:ilvl w:val="1"/>
          <w:numId w:val="304"/>
        </w:numPr>
        <w:tabs>
          <w:tab w:val="clear" w:pos="360"/>
          <w:tab w:val="num" w:pos="0"/>
        </w:tabs>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nauczyciel prowadzący zajęcia edukacyjne w danym oddziale,</w:t>
      </w:r>
    </w:p>
    <w:p w:rsidR="00D470EA" w:rsidRPr="00A60554" w:rsidRDefault="00D470EA" w:rsidP="00A60554">
      <w:pPr>
        <w:pStyle w:val="Akapitzlist"/>
        <w:numPr>
          <w:ilvl w:val="1"/>
          <w:numId w:val="304"/>
        </w:numPr>
        <w:tabs>
          <w:tab w:val="clear" w:pos="360"/>
          <w:tab w:val="num" w:pos="0"/>
        </w:tabs>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pedagog, </w:t>
      </w:r>
    </w:p>
    <w:p w:rsidR="003D7B50" w:rsidRPr="00A60554" w:rsidRDefault="00D470EA" w:rsidP="00A60554">
      <w:pPr>
        <w:pStyle w:val="Akapitzlist"/>
        <w:numPr>
          <w:ilvl w:val="1"/>
          <w:numId w:val="304"/>
        </w:numPr>
        <w:tabs>
          <w:tab w:val="clear" w:pos="360"/>
          <w:tab w:val="num" w:pos="0"/>
        </w:tabs>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przedstawiciel samorządu uczniowskiego, </w:t>
      </w:r>
    </w:p>
    <w:p w:rsidR="00D470EA" w:rsidRPr="00A60554" w:rsidRDefault="00D470EA" w:rsidP="00A60554">
      <w:pPr>
        <w:pStyle w:val="Akapitzlist"/>
        <w:numPr>
          <w:ilvl w:val="1"/>
          <w:numId w:val="304"/>
        </w:numPr>
        <w:tabs>
          <w:tab w:val="clear" w:pos="360"/>
          <w:tab w:val="num" w:pos="0"/>
        </w:tabs>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przedstawiciel rady rodziców. Ustalona przez komisję roczn</w:t>
      </w:r>
      <w:r w:rsidR="004C09E0" w:rsidRPr="00A60554">
        <w:rPr>
          <w:rFonts w:ascii="Arial" w:hAnsi="Arial" w:cs="Arial"/>
          <w:sz w:val="20"/>
          <w:szCs w:val="20"/>
        </w:rPr>
        <w:t xml:space="preserve">a  ocena klasyfikacyjna z zajęć </w:t>
      </w:r>
      <w:r w:rsidRPr="00A60554">
        <w:rPr>
          <w:rFonts w:ascii="Arial" w:hAnsi="Arial" w:cs="Arial"/>
          <w:sz w:val="20"/>
          <w:szCs w:val="20"/>
        </w:rPr>
        <w:t>edukacyjnych oraz roczna ocena klasyfikacyjna zachowania n</w:t>
      </w:r>
      <w:r w:rsidR="004C09E0" w:rsidRPr="00A60554">
        <w:rPr>
          <w:rFonts w:ascii="Arial" w:hAnsi="Arial" w:cs="Arial"/>
          <w:sz w:val="20"/>
          <w:szCs w:val="20"/>
        </w:rPr>
        <w:t xml:space="preserve">ie może być niższa </w:t>
      </w:r>
      <w:r w:rsidR="007E1523" w:rsidRPr="00A60554">
        <w:rPr>
          <w:rFonts w:ascii="Arial" w:hAnsi="Arial" w:cs="Arial"/>
          <w:sz w:val="20"/>
          <w:szCs w:val="20"/>
        </w:rPr>
        <w:br/>
      </w:r>
      <w:r w:rsidR="004C09E0" w:rsidRPr="00A60554">
        <w:rPr>
          <w:rFonts w:ascii="Arial" w:hAnsi="Arial" w:cs="Arial"/>
          <w:sz w:val="20"/>
          <w:szCs w:val="20"/>
        </w:rPr>
        <w:t xml:space="preserve">od ustalonej </w:t>
      </w:r>
      <w:r w:rsidRPr="00A60554">
        <w:rPr>
          <w:rFonts w:ascii="Arial" w:hAnsi="Arial" w:cs="Arial"/>
          <w:sz w:val="20"/>
          <w:szCs w:val="20"/>
        </w:rPr>
        <w:t xml:space="preserve">wcześniej oceny. </w:t>
      </w:r>
    </w:p>
    <w:p w:rsidR="00D470EA" w:rsidRPr="00A60554" w:rsidRDefault="00D470EA" w:rsidP="00A60554">
      <w:pPr>
        <w:pStyle w:val="Akapitzlist"/>
        <w:numPr>
          <w:ilvl w:val="1"/>
          <w:numId w:val="287"/>
        </w:numPr>
        <w:tabs>
          <w:tab w:val="clear" w:pos="1080"/>
          <w:tab w:val="num" w:pos="0"/>
        </w:tabs>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Komisja ustala roczną ocenę klasyfikacyjną zachowania w terminie 5 dni od dnia zgłoszenia zastrzeżeń. Ocena jest ustalana w drodze głosowania zwykłą większością głosów. W przypadku równej liczby głosów decyduje głos przewodniczącego komisji.</w:t>
      </w:r>
    </w:p>
    <w:p w:rsidR="00D470EA" w:rsidRPr="00A60554" w:rsidRDefault="00D470EA" w:rsidP="00A60554">
      <w:pPr>
        <w:pStyle w:val="Akapitzlist"/>
        <w:numPr>
          <w:ilvl w:val="1"/>
          <w:numId w:val="287"/>
        </w:numPr>
        <w:tabs>
          <w:tab w:val="clear" w:pos="1080"/>
          <w:tab w:val="num" w:pos="0"/>
        </w:tabs>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rPr>
        <w:t>Ustalona przez komisję roczna ocena</w:t>
      </w:r>
      <w:r w:rsidRPr="00A60554">
        <w:rPr>
          <w:rFonts w:ascii="Arial" w:eastAsia="Times New Roman" w:hAnsi="Arial" w:cs="Arial"/>
          <w:spacing w:val="37"/>
          <w:sz w:val="20"/>
          <w:szCs w:val="20"/>
        </w:rPr>
        <w:t xml:space="preserve"> </w:t>
      </w:r>
      <w:r w:rsidRPr="00A60554">
        <w:rPr>
          <w:rFonts w:ascii="Arial" w:eastAsia="Times New Roman" w:hAnsi="Arial" w:cs="Arial"/>
          <w:sz w:val="20"/>
          <w:szCs w:val="20"/>
        </w:rPr>
        <w:t>klasyfikacyjna</w:t>
      </w:r>
      <w:r w:rsidRPr="00A60554">
        <w:rPr>
          <w:rFonts w:ascii="Arial" w:eastAsia="Times New Roman" w:hAnsi="Arial" w:cs="Arial"/>
          <w:spacing w:val="40"/>
          <w:sz w:val="20"/>
          <w:szCs w:val="20"/>
        </w:rPr>
        <w:t xml:space="preserve"> </w:t>
      </w:r>
      <w:r w:rsidRPr="00A60554">
        <w:rPr>
          <w:rFonts w:ascii="Arial" w:eastAsia="Times New Roman" w:hAnsi="Arial" w:cs="Arial"/>
          <w:sz w:val="20"/>
          <w:szCs w:val="20"/>
        </w:rPr>
        <w:t>z</w:t>
      </w:r>
      <w:r w:rsidRPr="00A60554">
        <w:rPr>
          <w:rFonts w:ascii="Arial" w:eastAsia="Times New Roman" w:hAnsi="Arial" w:cs="Arial"/>
          <w:spacing w:val="37"/>
          <w:sz w:val="20"/>
          <w:szCs w:val="20"/>
        </w:rPr>
        <w:t xml:space="preserve"> </w:t>
      </w:r>
      <w:r w:rsidRPr="00A60554">
        <w:rPr>
          <w:rFonts w:ascii="Arial" w:eastAsia="Times New Roman" w:hAnsi="Arial" w:cs="Arial"/>
          <w:sz w:val="20"/>
          <w:szCs w:val="20"/>
        </w:rPr>
        <w:t>zajęć</w:t>
      </w:r>
      <w:r w:rsidRPr="00A60554">
        <w:rPr>
          <w:rFonts w:ascii="Arial" w:eastAsia="Times New Roman" w:hAnsi="Arial" w:cs="Arial"/>
          <w:spacing w:val="37"/>
          <w:sz w:val="20"/>
          <w:szCs w:val="20"/>
        </w:rPr>
        <w:t xml:space="preserve"> </w:t>
      </w:r>
      <w:r w:rsidRPr="00A60554">
        <w:rPr>
          <w:rFonts w:ascii="Arial" w:eastAsia="Times New Roman" w:hAnsi="Arial" w:cs="Arial"/>
          <w:sz w:val="20"/>
          <w:szCs w:val="20"/>
        </w:rPr>
        <w:t>edukacyjnych</w:t>
      </w:r>
      <w:r w:rsidRPr="00A60554">
        <w:rPr>
          <w:rFonts w:ascii="Arial" w:eastAsia="Times New Roman" w:hAnsi="Arial" w:cs="Arial"/>
          <w:spacing w:val="41"/>
          <w:sz w:val="20"/>
          <w:szCs w:val="20"/>
        </w:rPr>
        <w:t xml:space="preserve"> </w:t>
      </w:r>
      <w:r w:rsidRPr="00A60554">
        <w:rPr>
          <w:rFonts w:ascii="Arial" w:eastAsia="Times New Roman" w:hAnsi="Arial" w:cs="Arial"/>
          <w:sz w:val="20"/>
          <w:szCs w:val="20"/>
        </w:rPr>
        <w:t>oraz</w:t>
      </w:r>
      <w:r w:rsidRPr="00A60554">
        <w:rPr>
          <w:rFonts w:ascii="Arial" w:eastAsia="Times New Roman" w:hAnsi="Arial" w:cs="Arial"/>
          <w:spacing w:val="37"/>
          <w:sz w:val="20"/>
          <w:szCs w:val="20"/>
        </w:rPr>
        <w:t xml:space="preserve"> </w:t>
      </w:r>
      <w:r w:rsidRPr="00A60554">
        <w:rPr>
          <w:rFonts w:ascii="Arial" w:eastAsia="Times New Roman" w:hAnsi="Arial" w:cs="Arial"/>
          <w:sz w:val="20"/>
          <w:szCs w:val="20"/>
        </w:rPr>
        <w:t>roczna ocena klasyfikacyjna zachowania nie może być niższa od ustalonej wcześniej</w:t>
      </w:r>
      <w:r w:rsidRPr="00A60554">
        <w:rPr>
          <w:rFonts w:ascii="Arial" w:eastAsia="Times New Roman" w:hAnsi="Arial" w:cs="Arial"/>
          <w:spacing w:val="5"/>
          <w:sz w:val="20"/>
          <w:szCs w:val="20"/>
        </w:rPr>
        <w:t xml:space="preserve"> </w:t>
      </w:r>
      <w:r w:rsidRPr="00A60554">
        <w:rPr>
          <w:rFonts w:ascii="Arial" w:eastAsia="Times New Roman" w:hAnsi="Arial" w:cs="Arial"/>
          <w:sz w:val="20"/>
          <w:szCs w:val="20"/>
        </w:rPr>
        <w:t xml:space="preserve">oceny. </w:t>
      </w:r>
    </w:p>
    <w:p w:rsidR="00D470EA" w:rsidRPr="00A60554" w:rsidRDefault="00D470EA" w:rsidP="00A60554">
      <w:pPr>
        <w:pStyle w:val="Akapitzlist"/>
        <w:numPr>
          <w:ilvl w:val="1"/>
          <w:numId w:val="287"/>
        </w:numPr>
        <w:tabs>
          <w:tab w:val="clear" w:pos="1080"/>
          <w:tab w:val="num" w:pos="0"/>
        </w:tabs>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rPr>
        <w:t>Ocena ustalona przez komisję jest ostateczna, z wyjątkiem negatywnej rocznej oceny klasyfikacyjnej z zajęć edukacyjnych, która może być</w:t>
      </w:r>
      <w:r w:rsidRPr="00A60554">
        <w:rPr>
          <w:rFonts w:ascii="Arial" w:eastAsia="Times New Roman" w:hAnsi="Arial" w:cs="Arial"/>
          <w:spacing w:val="47"/>
          <w:sz w:val="20"/>
          <w:szCs w:val="20"/>
        </w:rPr>
        <w:t xml:space="preserve"> </w:t>
      </w:r>
      <w:r w:rsidRPr="00A60554">
        <w:rPr>
          <w:rFonts w:ascii="Arial" w:eastAsia="Times New Roman" w:hAnsi="Arial" w:cs="Arial"/>
          <w:sz w:val="20"/>
          <w:szCs w:val="20"/>
        </w:rPr>
        <w:t>zmieniona w wyniku egzaminu poprawkowego.</w:t>
      </w:r>
    </w:p>
    <w:p w:rsidR="00D470EA" w:rsidRPr="00A60554" w:rsidRDefault="00C310F0" w:rsidP="00A60554">
      <w:pPr>
        <w:pStyle w:val="Akapitzlist"/>
        <w:numPr>
          <w:ilvl w:val="1"/>
          <w:numId w:val="287"/>
        </w:numPr>
        <w:tabs>
          <w:tab w:val="clear" w:pos="1080"/>
          <w:tab w:val="num" w:pos="0"/>
        </w:tabs>
        <w:suppressAutoHyphens w:val="0"/>
        <w:autoSpaceDE w:val="0"/>
        <w:autoSpaceDN w:val="0"/>
        <w:adjustRightInd w:val="0"/>
        <w:spacing w:after="0" w:line="360" w:lineRule="auto"/>
        <w:ind w:left="426" w:hanging="284"/>
        <w:contextualSpacing w:val="0"/>
        <w:jc w:val="both"/>
        <w:rPr>
          <w:rFonts w:ascii="Arial" w:hAnsi="Arial" w:cs="Arial"/>
          <w:sz w:val="20"/>
          <w:szCs w:val="20"/>
        </w:rPr>
      </w:pPr>
      <w:r>
        <w:rPr>
          <w:rFonts w:ascii="Arial" w:hAnsi="Arial" w:cs="Arial"/>
          <w:sz w:val="20"/>
          <w:szCs w:val="20"/>
        </w:rPr>
        <w:t>Z egzaminu</w:t>
      </w:r>
      <w:r w:rsidR="00D470EA" w:rsidRPr="00A60554">
        <w:rPr>
          <w:rFonts w:ascii="Arial" w:hAnsi="Arial" w:cs="Arial"/>
          <w:sz w:val="20"/>
          <w:szCs w:val="20"/>
        </w:rPr>
        <w:t xml:space="preserve"> wiadomości i umiejętności ucznia sporządza się protokół, zawierający </w:t>
      </w:r>
      <w:r w:rsidR="00D470EA" w:rsidRPr="00A60554">
        <w:rPr>
          <w:rFonts w:ascii="Arial" w:hAnsi="Arial" w:cs="Arial"/>
          <w:sz w:val="20"/>
          <w:szCs w:val="20"/>
        </w:rPr>
        <w:br/>
        <w:t xml:space="preserve">w szczególności: </w:t>
      </w:r>
    </w:p>
    <w:p w:rsidR="00D470EA" w:rsidRPr="00A60554" w:rsidRDefault="00D470EA" w:rsidP="00A60554">
      <w:pPr>
        <w:pStyle w:val="Akapitzlist"/>
        <w:numPr>
          <w:ilvl w:val="1"/>
          <w:numId w:val="305"/>
        </w:numPr>
        <w:tabs>
          <w:tab w:val="clear" w:pos="360"/>
          <w:tab w:val="num" w:pos="0"/>
        </w:tabs>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nazwę zajęć edukacyjnych, z który</w:t>
      </w:r>
      <w:r w:rsidR="00C310F0">
        <w:rPr>
          <w:rFonts w:ascii="Arial" w:hAnsi="Arial" w:cs="Arial"/>
          <w:sz w:val="20"/>
          <w:szCs w:val="20"/>
        </w:rPr>
        <w:t>ch był przeprowadzony egzamin</w:t>
      </w:r>
      <w:r w:rsidRPr="00A60554">
        <w:rPr>
          <w:rFonts w:ascii="Arial" w:hAnsi="Arial" w:cs="Arial"/>
          <w:sz w:val="20"/>
          <w:szCs w:val="20"/>
        </w:rPr>
        <w:t>,</w:t>
      </w:r>
    </w:p>
    <w:p w:rsidR="00D470EA" w:rsidRPr="00A60554" w:rsidRDefault="00D470EA" w:rsidP="00A60554">
      <w:pPr>
        <w:pStyle w:val="Akapitzlist"/>
        <w:numPr>
          <w:ilvl w:val="1"/>
          <w:numId w:val="305"/>
        </w:numPr>
        <w:tabs>
          <w:tab w:val="clear" w:pos="360"/>
          <w:tab w:val="num" w:pos="0"/>
        </w:tabs>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imiona i nazwiska osób wchodzących w skład komisji, </w:t>
      </w:r>
    </w:p>
    <w:p w:rsidR="00D470EA" w:rsidRPr="00A60554" w:rsidRDefault="00D470EA" w:rsidP="00A60554">
      <w:pPr>
        <w:pStyle w:val="Akapitzlist"/>
        <w:numPr>
          <w:ilvl w:val="1"/>
          <w:numId w:val="305"/>
        </w:numPr>
        <w:tabs>
          <w:tab w:val="clear" w:pos="360"/>
          <w:tab w:val="num" w:pos="0"/>
        </w:tabs>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termi</w:t>
      </w:r>
      <w:r w:rsidR="00C310F0">
        <w:rPr>
          <w:rFonts w:ascii="Arial" w:hAnsi="Arial" w:cs="Arial"/>
          <w:sz w:val="20"/>
          <w:szCs w:val="20"/>
        </w:rPr>
        <w:t xml:space="preserve">n egzaminu </w:t>
      </w:r>
      <w:r w:rsidRPr="00A60554">
        <w:rPr>
          <w:rFonts w:ascii="Arial" w:hAnsi="Arial" w:cs="Arial"/>
          <w:sz w:val="20"/>
          <w:szCs w:val="20"/>
        </w:rPr>
        <w:t xml:space="preserve">wiadomości i umiejętności, </w:t>
      </w:r>
    </w:p>
    <w:p w:rsidR="00D470EA" w:rsidRPr="00A60554" w:rsidRDefault="00D470EA" w:rsidP="00A60554">
      <w:pPr>
        <w:pStyle w:val="Akapitzlist"/>
        <w:numPr>
          <w:ilvl w:val="1"/>
          <w:numId w:val="305"/>
        </w:numPr>
        <w:tabs>
          <w:tab w:val="clear" w:pos="360"/>
          <w:tab w:val="num" w:pos="0"/>
        </w:tabs>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imię i nazwisko ucznia, </w:t>
      </w:r>
    </w:p>
    <w:p w:rsidR="003D7B50" w:rsidRPr="00A60554" w:rsidRDefault="00D470EA" w:rsidP="00A60554">
      <w:pPr>
        <w:pStyle w:val="Akapitzlist"/>
        <w:numPr>
          <w:ilvl w:val="1"/>
          <w:numId w:val="305"/>
        </w:numPr>
        <w:tabs>
          <w:tab w:val="clear" w:pos="360"/>
          <w:tab w:val="num" w:pos="0"/>
        </w:tabs>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zadania sprawdzające, </w:t>
      </w:r>
    </w:p>
    <w:p w:rsidR="00D470EA" w:rsidRPr="00A60554" w:rsidRDefault="00D470EA" w:rsidP="00A60554">
      <w:pPr>
        <w:pStyle w:val="Akapitzlist"/>
        <w:numPr>
          <w:ilvl w:val="1"/>
          <w:numId w:val="305"/>
        </w:numPr>
        <w:tabs>
          <w:tab w:val="clear" w:pos="360"/>
          <w:tab w:val="num" w:pos="0"/>
        </w:tabs>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ustaloną ocenę klasyfikacyjną. </w:t>
      </w:r>
    </w:p>
    <w:p w:rsidR="00D470EA" w:rsidRPr="00A60554" w:rsidRDefault="00D470EA" w:rsidP="00A60554">
      <w:pPr>
        <w:pStyle w:val="Akapitzlist"/>
        <w:numPr>
          <w:ilvl w:val="1"/>
          <w:numId w:val="287"/>
        </w:numPr>
        <w:tabs>
          <w:tab w:val="clear" w:pos="1080"/>
          <w:tab w:val="num" w:pos="0"/>
        </w:tabs>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lastRenderedPageBreak/>
        <w:t>Do protokołu dołącza się odpowiednio pisemne pr</w:t>
      </w:r>
      <w:r w:rsidR="00C12BEF" w:rsidRPr="00A60554">
        <w:rPr>
          <w:rFonts w:ascii="Arial" w:hAnsi="Arial" w:cs="Arial"/>
          <w:sz w:val="20"/>
          <w:szCs w:val="20"/>
        </w:rPr>
        <w:t xml:space="preserve">ace ucznia, zwięzłą informację </w:t>
      </w:r>
      <w:r w:rsidRPr="00A60554">
        <w:rPr>
          <w:rFonts w:ascii="Arial" w:hAnsi="Arial" w:cs="Arial"/>
          <w:sz w:val="20"/>
          <w:szCs w:val="20"/>
        </w:rPr>
        <w:t>o ustnych odpowiedziach ucznia i zwięzłą informację o wykonaniu przez ucznia zadania praktycznego. Protokół stanowi załącznik do arkusza ocen ucznia.</w:t>
      </w:r>
    </w:p>
    <w:p w:rsidR="00D470EA" w:rsidRPr="00A60554" w:rsidRDefault="00D470EA" w:rsidP="00A60554">
      <w:pPr>
        <w:pStyle w:val="Akapitzlist"/>
        <w:numPr>
          <w:ilvl w:val="1"/>
          <w:numId w:val="287"/>
        </w:numPr>
        <w:tabs>
          <w:tab w:val="clear" w:pos="1080"/>
          <w:tab w:val="num" w:pos="0"/>
        </w:tabs>
        <w:suppressAutoHyphens w:val="0"/>
        <w:autoSpaceDE w:val="0"/>
        <w:autoSpaceDN w:val="0"/>
        <w:adjustRightInd w:val="0"/>
        <w:spacing w:after="0" w:line="360" w:lineRule="auto"/>
        <w:ind w:left="426" w:hanging="284"/>
        <w:contextualSpacing w:val="0"/>
        <w:jc w:val="both"/>
        <w:rPr>
          <w:rFonts w:ascii="Arial" w:hAnsi="Arial" w:cs="Arial"/>
          <w:bCs/>
          <w:sz w:val="20"/>
          <w:szCs w:val="20"/>
        </w:rPr>
      </w:pPr>
      <w:r w:rsidRPr="00A60554">
        <w:rPr>
          <w:rFonts w:ascii="Arial" w:hAnsi="Arial" w:cs="Arial"/>
          <w:sz w:val="20"/>
          <w:szCs w:val="20"/>
          <w:lang w:eastAsia="pl-PL"/>
        </w:rPr>
        <w:t>Uczeń, który z przyczyn usprawiedliwionych</w:t>
      </w:r>
      <w:r w:rsidR="00C310F0">
        <w:rPr>
          <w:rFonts w:ascii="Arial" w:hAnsi="Arial" w:cs="Arial"/>
          <w:sz w:val="20"/>
          <w:szCs w:val="20"/>
          <w:lang w:eastAsia="pl-PL"/>
        </w:rPr>
        <w:t xml:space="preserve"> nie przystąpił do egzaminu</w:t>
      </w:r>
      <w:r w:rsidR="007E1523" w:rsidRPr="00A60554">
        <w:rPr>
          <w:rFonts w:ascii="Arial" w:hAnsi="Arial" w:cs="Arial"/>
          <w:sz w:val="20"/>
          <w:szCs w:val="20"/>
          <w:lang w:eastAsia="pl-PL"/>
        </w:rPr>
        <w:t xml:space="preserve"> </w:t>
      </w:r>
      <w:r w:rsidRPr="00A60554">
        <w:rPr>
          <w:rFonts w:ascii="Arial" w:hAnsi="Arial" w:cs="Arial"/>
          <w:sz w:val="20"/>
          <w:szCs w:val="20"/>
          <w:lang w:eastAsia="pl-PL"/>
        </w:rPr>
        <w:t xml:space="preserve">w wyznaczonym terminie, może przystąpić do niego w dodatkowym terminie wyznaczonym przez dyrektora szkoły </w:t>
      </w:r>
      <w:r w:rsidR="00947E7E">
        <w:rPr>
          <w:rFonts w:ascii="Arial" w:hAnsi="Arial" w:cs="Arial"/>
          <w:sz w:val="20"/>
          <w:szCs w:val="20"/>
          <w:lang w:eastAsia="pl-PL"/>
        </w:rPr>
        <w:t xml:space="preserve">                                  </w:t>
      </w:r>
      <w:r w:rsidRPr="00A60554">
        <w:rPr>
          <w:rFonts w:ascii="Arial" w:hAnsi="Arial" w:cs="Arial"/>
          <w:bCs/>
          <w:sz w:val="20"/>
          <w:szCs w:val="20"/>
          <w:lang w:eastAsia="pl-PL"/>
        </w:rPr>
        <w:t>w uzgodnieniu z uczniem i jego rodzicami.</w:t>
      </w:r>
    </w:p>
    <w:p w:rsidR="00D470EA" w:rsidRPr="00A60554" w:rsidRDefault="00D470EA" w:rsidP="00A60554">
      <w:pPr>
        <w:pStyle w:val="Akapitzlist"/>
        <w:numPr>
          <w:ilvl w:val="1"/>
          <w:numId w:val="287"/>
        </w:numPr>
        <w:tabs>
          <w:tab w:val="clear" w:pos="1080"/>
          <w:tab w:val="num" w:pos="0"/>
        </w:tabs>
        <w:suppressAutoHyphens w:val="0"/>
        <w:autoSpaceDE w:val="0"/>
        <w:autoSpaceDN w:val="0"/>
        <w:adjustRightInd w:val="0"/>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W przypadku rocznej oceny klasyfikacyjnej zachowania protokół zawiera w szczególności:</w:t>
      </w:r>
    </w:p>
    <w:p w:rsidR="00D470EA" w:rsidRPr="00A60554" w:rsidRDefault="00D470EA" w:rsidP="00A60554">
      <w:pPr>
        <w:pStyle w:val="Akapitzlist"/>
        <w:numPr>
          <w:ilvl w:val="1"/>
          <w:numId w:val="306"/>
        </w:numPr>
        <w:tabs>
          <w:tab w:val="clear" w:pos="360"/>
          <w:tab w:val="num" w:pos="0"/>
        </w:tabs>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imiona i nazwiska osób wchodzących w skład komisji, </w:t>
      </w:r>
    </w:p>
    <w:p w:rsidR="00D470EA" w:rsidRPr="00A60554" w:rsidRDefault="00D470EA" w:rsidP="00A60554">
      <w:pPr>
        <w:pStyle w:val="Akapitzlist"/>
        <w:numPr>
          <w:ilvl w:val="1"/>
          <w:numId w:val="306"/>
        </w:numPr>
        <w:tabs>
          <w:tab w:val="clear" w:pos="360"/>
          <w:tab w:val="num" w:pos="0"/>
        </w:tabs>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 xml:space="preserve">termin posiedzenia komisji, </w:t>
      </w:r>
    </w:p>
    <w:p w:rsidR="00D470EA" w:rsidRPr="00A60554" w:rsidRDefault="00D470EA" w:rsidP="00A60554">
      <w:pPr>
        <w:pStyle w:val="Akapitzlist"/>
        <w:numPr>
          <w:ilvl w:val="1"/>
          <w:numId w:val="306"/>
        </w:numPr>
        <w:tabs>
          <w:tab w:val="clear" w:pos="360"/>
          <w:tab w:val="num" w:pos="0"/>
        </w:tabs>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imię i nazwisko ucznia,</w:t>
      </w:r>
    </w:p>
    <w:p w:rsidR="00D470EA" w:rsidRPr="00A60554" w:rsidRDefault="00D470EA" w:rsidP="00A60554">
      <w:pPr>
        <w:pStyle w:val="Akapitzlist"/>
        <w:numPr>
          <w:ilvl w:val="1"/>
          <w:numId w:val="306"/>
        </w:numPr>
        <w:tabs>
          <w:tab w:val="clear" w:pos="360"/>
          <w:tab w:val="num" w:pos="0"/>
        </w:tabs>
        <w:suppressAutoHyphens w:val="0"/>
        <w:autoSpaceDE w:val="0"/>
        <w:autoSpaceDN w:val="0"/>
        <w:adjustRightInd w:val="0"/>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wynik głosowania, ustaloną ocenę klasyfikacyjną z</w:t>
      </w:r>
      <w:r w:rsidR="00C12BEF" w:rsidRPr="00A60554">
        <w:rPr>
          <w:rFonts w:ascii="Arial" w:hAnsi="Arial" w:cs="Arial"/>
          <w:sz w:val="20"/>
          <w:szCs w:val="20"/>
        </w:rPr>
        <w:t xml:space="preserve">achowania wraz z uzasadnieniem. </w:t>
      </w:r>
      <w:r w:rsidRPr="00A60554">
        <w:rPr>
          <w:rFonts w:ascii="Arial" w:hAnsi="Arial" w:cs="Arial"/>
          <w:sz w:val="20"/>
          <w:szCs w:val="20"/>
        </w:rPr>
        <w:t>Protokół stanowi załącznik do arkusza ocen ucznia.</w:t>
      </w:r>
    </w:p>
    <w:p w:rsidR="00D470EA" w:rsidRPr="00A60554" w:rsidRDefault="00D470EA" w:rsidP="00A60554">
      <w:pPr>
        <w:spacing w:after="0" w:line="360" w:lineRule="auto"/>
        <w:jc w:val="both"/>
        <w:rPr>
          <w:rFonts w:ascii="Arial" w:hAnsi="Arial" w:cs="Arial"/>
          <w:sz w:val="20"/>
          <w:szCs w:val="20"/>
        </w:rPr>
      </w:pPr>
    </w:p>
    <w:p w:rsidR="00D470EA" w:rsidRPr="00310E29" w:rsidRDefault="00D470EA" w:rsidP="00A60554">
      <w:pPr>
        <w:spacing w:after="0" w:line="360" w:lineRule="auto"/>
        <w:jc w:val="both"/>
        <w:rPr>
          <w:rFonts w:ascii="Arial" w:hAnsi="Arial" w:cs="Arial"/>
          <w:b/>
          <w:sz w:val="20"/>
          <w:szCs w:val="20"/>
        </w:rPr>
      </w:pPr>
      <w:r w:rsidRPr="00310E29">
        <w:rPr>
          <w:rFonts w:ascii="Arial" w:hAnsi="Arial" w:cs="Arial"/>
          <w:b/>
          <w:sz w:val="20"/>
          <w:szCs w:val="20"/>
        </w:rPr>
        <w:t>§ 1</w:t>
      </w:r>
      <w:r w:rsidR="007937FA" w:rsidRPr="00310E29">
        <w:rPr>
          <w:rFonts w:ascii="Arial" w:hAnsi="Arial" w:cs="Arial"/>
          <w:b/>
          <w:sz w:val="20"/>
          <w:szCs w:val="20"/>
        </w:rPr>
        <w:t>39</w:t>
      </w:r>
    </w:p>
    <w:p w:rsidR="00D470EA" w:rsidRPr="00A60554" w:rsidRDefault="00D470EA" w:rsidP="00A60554">
      <w:pPr>
        <w:spacing w:after="0" w:line="360" w:lineRule="auto"/>
        <w:jc w:val="both"/>
        <w:rPr>
          <w:rFonts w:ascii="Arial" w:hAnsi="Arial" w:cs="Arial"/>
          <w:sz w:val="20"/>
          <w:szCs w:val="20"/>
        </w:rPr>
      </w:pPr>
      <w:r w:rsidRPr="00A60554">
        <w:rPr>
          <w:rFonts w:ascii="Arial" w:hAnsi="Arial" w:cs="Arial"/>
          <w:sz w:val="20"/>
          <w:szCs w:val="20"/>
        </w:rPr>
        <w:t>Ocenianie uczniów niepełnosprawnych, zagrożony</w:t>
      </w:r>
      <w:r w:rsidR="00B52482" w:rsidRPr="00A60554">
        <w:rPr>
          <w:rFonts w:ascii="Arial" w:hAnsi="Arial" w:cs="Arial"/>
          <w:sz w:val="20"/>
          <w:szCs w:val="20"/>
        </w:rPr>
        <w:t xml:space="preserve">ch niedostosowaniem społecznym </w:t>
      </w:r>
      <w:r w:rsidR="00B52482" w:rsidRPr="00A60554">
        <w:rPr>
          <w:rFonts w:ascii="Arial" w:hAnsi="Arial" w:cs="Arial"/>
          <w:sz w:val="20"/>
          <w:szCs w:val="20"/>
        </w:rPr>
        <w:br/>
      </w:r>
      <w:r w:rsidRPr="00A60554">
        <w:rPr>
          <w:rFonts w:ascii="Arial" w:hAnsi="Arial" w:cs="Arial"/>
          <w:sz w:val="20"/>
          <w:szCs w:val="20"/>
        </w:rPr>
        <w:t>lub niedostosowanych społecznie</w:t>
      </w:r>
    </w:p>
    <w:p w:rsidR="00C12BEF" w:rsidRPr="00A60554" w:rsidRDefault="00D470EA" w:rsidP="00A60554">
      <w:pPr>
        <w:pStyle w:val="Akapitzlist"/>
        <w:numPr>
          <w:ilvl w:val="2"/>
          <w:numId w:val="306"/>
        </w:numPr>
        <w:suppressAutoHyphens w:val="0"/>
        <w:autoSpaceDE w:val="0"/>
        <w:autoSpaceDN w:val="0"/>
        <w:adjustRightInd w:val="0"/>
        <w:spacing w:after="0" w:line="360" w:lineRule="auto"/>
        <w:ind w:left="426" w:hanging="284"/>
        <w:contextualSpacing w:val="0"/>
        <w:jc w:val="both"/>
        <w:rPr>
          <w:rFonts w:ascii="Arial" w:hAnsi="Arial" w:cs="Arial"/>
          <w:bCs/>
          <w:sz w:val="20"/>
          <w:szCs w:val="20"/>
        </w:rPr>
      </w:pPr>
      <w:r w:rsidRPr="00A60554">
        <w:rPr>
          <w:rFonts w:ascii="Arial" w:hAnsi="Arial" w:cs="Arial"/>
          <w:bCs/>
          <w:sz w:val="20"/>
          <w:szCs w:val="20"/>
        </w:rPr>
        <w:t>Nauczyciel jest obowiązany dostosować wymagania edukacyjne</w:t>
      </w:r>
      <w:r w:rsidRPr="00A60554">
        <w:rPr>
          <w:rFonts w:ascii="Arial" w:hAnsi="Arial" w:cs="Arial"/>
          <w:b/>
          <w:bCs/>
          <w:sz w:val="20"/>
          <w:szCs w:val="20"/>
        </w:rPr>
        <w:t xml:space="preserve"> </w:t>
      </w:r>
      <w:r w:rsidR="00C12BEF" w:rsidRPr="00A60554">
        <w:rPr>
          <w:rFonts w:ascii="Arial" w:hAnsi="Arial" w:cs="Arial"/>
          <w:bCs/>
          <w:sz w:val="20"/>
          <w:szCs w:val="20"/>
        </w:rPr>
        <w:t xml:space="preserve">do indywidualnych potrzeb </w:t>
      </w:r>
      <w:r w:rsidRPr="00A60554">
        <w:rPr>
          <w:rFonts w:ascii="Arial" w:hAnsi="Arial" w:cs="Arial"/>
          <w:bCs/>
          <w:sz w:val="20"/>
          <w:szCs w:val="20"/>
        </w:rPr>
        <w:t xml:space="preserve">rozwojowych i edukacyjnych oraz możliwości psychofizycznych ucznia posiadającego orzeczenie o potrzebie kształcenia specjalnego – na podstawie tego orzeczenia oraz ustaleń zawartych </w:t>
      </w:r>
      <w:r w:rsidR="00B52482" w:rsidRPr="00A60554">
        <w:rPr>
          <w:rFonts w:ascii="Arial" w:hAnsi="Arial" w:cs="Arial"/>
          <w:bCs/>
          <w:sz w:val="20"/>
          <w:szCs w:val="20"/>
        </w:rPr>
        <w:br/>
      </w:r>
      <w:r w:rsidRPr="00A60554">
        <w:rPr>
          <w:rFonts w:ascii="Arial" w:hAnsi="Arial" w:cs="Arial"/>
          <w:bCs/>
          <w:sz w:val="20"/>
          <w:szCs w:val="20"/>
        </w:rPr>
        <w:t xml:space="preserve">w indywidualnym programie edukacyjno-terapeutycznym (IPET), opracowanym dla ucznia </w:t>
      </w:r>
      <w:r w:rsidR="00B52482" w:rsidRPr="00A60554">
        <w:rPr>
          <w:rFonts w:ascii="Arial" w:hAnsi="Arial" w:cs="Arial"/>
          <w:bCs/>
          <w:sz w:val="20"/>
          <w:szCs w:val="20"/>
        </w:rPr>
        <w:br/>
      </w:r>
      <w:r w:rsidRPr="00A60554">
        <w:rPr>
          <w:rFonts w:ascii="Arial" w:hAnsi="Arial" w:cs="Arial"/>
          <w:bCs/>
          <w:sz w:val="20"/>
          <w:szCs w:val="20"/>
        </w:rPr>
        <w:t>na podstawie obowiązujących przepisów dotyczących warunków organizacji kształceni</w:t>
      </w:r>
      <w:r w:rsidR="00B52482" w:rsidRPr="00A60554">
        <w:rPr>
          <w:rFonts w:ascii="Arial" w:hAnsi="Arial" w:cs="Arial"/>
          <w:bCs/>
          <w:sz w:val="20"/>
          <w:szCs w:val="20"/>
        </w:rPr>
        <w:t xml:space="preserve">a </w:t>
      </w:r>
      <w:r w:rsidR="00B52482" w:rsidRPr="00A60554">
        <w:rPr>
          <w:rFonts w:ascii="Arial" w:hAnsi="Arial" w:cs="Arial"/>
          <w:bCs/>
          <w:sz w:val="20"/>
          <w:szCs w:val="20"/>
        </w:rPr>
        <w:br/>
        <w:t xml:space="preserve">dla dzieci niepełnosprawnych </w:t>
      </w:r>
      <w:r w:rsidRPr="00A60554">
        <w:rPr>
          <w:rFonts w:ascii="Arial" w:hAnsi="Arial" w:cs="Arial"/>
          <w:bCs/>
          <w:sz w:val="20"/>
          <w:szCs w:val="20"/>
        </w:rPr>
        <w:t xml:space="preserve">i niedostosowanych społecznie. </w:t>
      </w:r>
    </w:p>
    <w:p w:rsidR="00C12BEF" w:rsidRPr="00A60554" w:rsidRDefault="00D470EA" w:rsidP="00A60554">
      <w:pPr>
        <w:pStyle w:val="Akapitzlist"/>
        <w:numPr>
          <w:ilvl w:val="2"/>
          <w:numId w:val="306"/>
        </w:numPr>
        <w:suppressAutoHyphens w:val="0"/>
        <w:autoSpaceDE w:val="0"/>
        <w:autoSpaceDN w:val="0"/>
        <w:adjustRightInd w:val="0"/>
        <w:spacing w:after="0" w:line="360" w:lineRule="auto"/>
        <w:ind w:left="426" w:hanging="284"/>
        <w:contextualSpacing w:val="0"/>
        <w:jc w:val="both"/>
        <w:rPr>
          <w:rFonts w:ascii="Arial" w:hAnsi="Arial" w:cs="Arial"/>
          <w:bCs/>
          <w:sz w:val="20"/>
          <w:szCs w:val="20"/>
        </w:rPr>
      </w:pPr>
      <w:r w:rsidRPr="00A60554">
        <w:rPr>
          <w:rFonts w:ascii="Arial" w:hAnsi="Arial" w:cs="Arial"/>
          <w:sz w:val="20"/>
          <w:szCs w:val="20"/>
        </w:rPr>
        <w:t>Dostosowania wymagań poszczególnych zaj</w:t>
      </w:r>
      <w:r w:rsidR="00C12BEF" w:rsidRPr="00A60554">
        <w:rPr>
          <w:rFonts w:ascii="Arial" w:hAnsi="Arial" w:cs="Arial"/>
          <w:sz w:val="20"/>
          <w:szCs w:val="20"/>
        </w:rPr>
        <w:t xml:space="preserve">ęć edukacyjnych zamieszcza się </w:t>
      </w:r>
      <w:r w:rsidRPr="00A60554">
        <w:rPr>
          <w:rFonts w:ascii="Arial" w:hAnsi="Arial" w:cs="Arial"/>
          <w:sz w:val="20"/>
          <w:szCs w:val="20"/>
        </w:rPr>
        <w:t>w indywidualnym programie edukacyjno- terapeutycznym ucznia.</w:t>
      </w:r>
    </w:p>
    <w:p w:rsidR="00C12BEF" w:rsidRPr="00A60554" w:rsidRDefault="00D470EA" w:rsidP="00A60554">
      <w:pPr>
        <w:pStyle w:val="Akapitzlist"/>
        <w:numPr>
          <w:ilvl w:val="2"/>
          <w:numId w:val="306"/>
        </w:numPr>
        <w:suppressAutoHyphens w:val="0"/>
        <w:autoSpaceDE w:val="0"/>
        <w:autoSpaceDN w:val="0"/>
        <w:adjustRightInd w:val="0"/>
        <w:spacing w:after="0" w:line="360" w:lineRule="auto"/>
        <w:ind w:left="426" w:hanging="284"/>
        <w:contextualSpacing w:val="0"/>
        <w:jc w:val="both"/>
        <w:rPr>
          <w:rFonts w:ascii="Arial" w:hAnsi="Arial" w:cs="Arial"/>
          <w:bCs/>
          <w:sz w:val="20"/>
          <w:szCs w:val="20"/>
        </w:rPr>
      </w:pPr>
      <w:r w:rsidRPr="00A60554">
        <w:rPr>
          <w:rFonts w:ascii="Arial" w:eastAsia="Times New Roman" w:hAnsi="Arial" w:cs="Arial"/>
          <w:sz w:val="20"/>
          <w:szCs w:val="20"/>
        </w:rPr>
        <w:t xml:space="preserve">Klasyfikacja śródroczna, roczna i końcowa ucznia niepełnosprawnego polega na podsumowaniu jego osiągnięć edukacyjnych z zajęć edukacyjnych z uwzględnieniem ustaleń zawartych </w:t>
      </w:r>
      <w:r w:rsidR="00B52482" w:rsidRPr="00A60554">
        <w:rPr>
          <w:rFonts w:ascii="Arial" w:eastAsia="Times New Roman" w:hAnsi="Arial" w:cs="Arial"/>
          <w:sz w:val="20"/>
          <w:szCs w:val="20"/>
        </w:rPr>
        <w:br/>
      </w:r>
      <w:r w:rsidRPr="00A60554">
        <w:rPr>
          <w:rFonts w:ascii="Arial" w:eastAsia="Times New Roman" w:hAnsi="Arial" w:cs="Arial"/>
          <w:sz w:val="20"/>
          <w:szCs w:val="20"/>
        </w:rPr>
        <w:t>w indywidualnym programie edukacyjno-terapeutycznym, opracowanym dla ucznia na podstawie odrębnych przepisów  i zachowania ucznia w danym roku szkolnym oraz ustaleniu rocznych ocen klasyfi</w:t>
      </w:r>
      <w:r w:rsidR="00C12BEF" w:rsidRPr="00A60554">
        <w:rPr>
          <w:rFonts w:ascii="Arial" w:eastAsia="Times New Roman" w:hAnsi="Arial" w:cs="Arial"/>
          <w:sz w:val="20"/>
          <w:szCs w:val="20"/>
        </w:rPr>
        <w:t xml:space="preserve">kacyjnych z zajęć edukacyjnych </w:t>
      </w:r>
      <w:r w:rsidRPr="00A60554">
        <w:rPr>
          <w:rFonts w:ascii="Arial" w:eastAsia="Times New Roman" w:hAnsi="Arial" w:cs="Arial"/>
          <w:sz w:val="20"/>
          <w:szCs w:val="20"/>
        </w:rPr>
        <w:t>i rocznej oceny klasyfikacyjnej zachowania.</w:t>
      </w:r>
    </w:p>
    <w:p w:rsidR="003D7B50" w:rsidRPr="00A60554" w:rsidRDefault="00D470EA" w:rsidP="00A60554">
      <w:pPr>
        <w:pStyle w:val="Akapitzlist"/>
        <w:numPr>
          <w:ilvl w:val="2"/>
          <w:numId w:val="306"/>
        </w:numPr>
        <w:suppressAutoHyphens w:val="0"/>
        <w:autoSpaceDE w:val="0"/>
        <w:autoSpaceDN w:val="0"/>
        <w:adjustRightInd w:val="0"/>
        <w:spacing w:after="0" w:line="360" w:lineRule="auto"/>
        <w:ind w:left="426" w:hanging="284"/>
        <w:contextualSpacing w:val="0"/>
        <w:jc w:val="both"/>
        <w:rPr>
          <w:rFonts w:ascii="Arial" w:hAnsi="Arial" w:cs="Arial"/>
          <w:bCs/>
          <w:sz w:val="20"/>
          <w:szCs w:val="20"/>
        </w:rPr>
      </w:pPr>
      <w:r w:rsidRPr="00A60554">
        <w:rPr>
          <w:rFonts w:ascii="Arial" w:eastAsia="Times New Roman" w:hAnsi="Arial" w:cs="Arial"/>
          <w:sz w:val="20"/>
          <w:szCs w:val="20"/>
        </w:rPr>
        <w:t xml:space="preserve">Oceny bieżące oraz śródroczne, roczne i końcowe oceny klasyfikacyjne z zajęć edukacyjnych </w:t>
      </w:r>
      <w:r w:rsidR="00B52482" w:rsidRPr="00A60554">
        <w:rPr>
          <w:rFonts w:ascii="Arial" w:eastAsia="Times New Roman" w:hAnsi="Arial" w:cs="Arial"/>
          <w:sz w:val="20"/>
          <w:szCs w:val="20"/>
        </w:rPr>
        <w:br/>
      </w:r>
      <w:r w:rsidRPr="00A60554">
        <w:rPr>
          <w:rFonts w:ascii="Arial" w:eastAsia="Times New Roman" w:hAnsi="Arial" w:cs="Arial"/>
          <w:sz w:val="20"/>
          <w:szCs w:val="20"/>
        </w:rPr>
        <w:t>dla uczniów niepełnosprawnych intelektualnie w stopniu umiar</w:t>
      </w:r>
      <w:r w:rsidR="00C12BEF" w:rsidRPr="00A60554">
        <w:rPr>
          <w:rFonts w:ascii="Arial" w:eastAsia="Times New Roman" w:hAnsi="Arial" w:cs="Arial"/>
          <w:sz w:val="20"/>
          <w:szCs w:val="20"/>
        </w:rPr>
        <w:t xml:space="preserve">kowanym lub znacznym </w:t>
      </w:r>
      <w:r w:rsidR="00B52482" w:rsidRPr="00A60554">
        <w:rPr>
          <w:rFonts w:ascii="Arial" w:eastAsia="Times New Roman" w:hAnsi="Arial" w:cs="Arial"/>
          <w:sz w:val="20"/>
          <w:szCs w:val="20"/>
        </w:rPr>
        <w:br/>
      </w:r>
      <w:r w:rsidR="00C12BEF" w:rsidRPr="00A60554">
        <w:rPr>
          <w:rFonts w:ascii="Arial" w:eastAsia="Times New Roman" w:hAnsi="Arial" w:cs="Arial"/>
          <w:sz w:val="20"/>
          <w:szCs w:val="20"/>
        </w:rPr>
        <w:t xml:space="preserve">są ocenami </w:t>
      </w:r>
      <w:r w:rsidRPr="00A60554">
        <w:rPr>
          <w:rFonts w:ascii="Arial" w:eastAsia="Times New Roman" w:hAnsi="Arial" w:cs="Arial"/>
          <w:sz w:val="20"/>
          <w:szCs w:val="20"/>
        </w:rPr>
        <w:t>opisowymi.</w:t>
      </w:r>
    </w:p>
    <w:p w:rsidR="00C12BEF" w:rsidRPr="00A60554" w:rsidRDefault="00D470EA" w:rsidP="00A60554">
      <w:pPr>
        <w:pStyle w:val="Akapitzlist"/>
        <w:numPr>
          <w:ilvl w:val="2"/>
          <w:numId w:val="306"/>
        </w:numPr>
        <w:suppressAutoHyphens w:val="0"/>
        <w:autoSpaceDE w:val="0"/>
        <w:autoSpaceDN w:val="0"/>
        <w:adjustRightInd w:val="0"/>
        <w:spacing w:after="0" w:line="360" w:lineRule="auto"/>
        <w:ind w:left="426" w:hanging="284"/>
        <w:contextualSpacing w:val="0"/>
        <w:jc w:val="both"/>
        <w:rPr>
          <w:rFonts w:ascii="Arial" w:hAnsi="Arial" w:cs="Arial"/>
          <w:bCs/>
          <w:sz w:val="20"/>
          <w:szCs w:val="20"/>
        </w:rPr>
      </w:pPr>
      <w:r w:rsidRPr="00A60554">
        <w:rPr>
          <w:rFonts w:ascii="Arial" w:hAnsi="Arial" w:cs="Arial"/>
          <w:sz w:val="20"/>
          <w:szCs w:val="20"/>
        </w:rPr>
        <w:t>Stosowane formy oceniania bieżącego uczniów ni</w:t>
      </w:r>
      <w:r w:rsidR="00C12BEF" w:rsidRPr="00A60554">
        <w:rPr>
          <w:rFonts w:ascii="Arial" w:hAnsi="Arial" w:cs="Arial"/>
          <w:sz w:val="20"/>
          <w:szCs w:val="20"/>
        </w:rPr>
        <w:t xml:space="preserve">epełnosprawnych intelektualnie </w:t>
      </w:r>
      <w:r w:rsidRPr="00A60554">
        <w:rPr>
          <w:rFonts w:ascii="Arial" w:hAnsi="Arial" w:cs="Arial"/>
          <w:sz w:val="20"/>
          <w:szCs w:val="20"/>
        </w:rPr>
        <w:t xml:space="preserve">w stopniu umiarkowanym lub znacznym to umowny system znaków, stawianie ocen obrazkowych </w:t>
      </w:r>
      <w:r w:rsidR="00B52482" w:rsidRPr="00A60554">
        <w:rPr>
          <w:rFonts w:ascii="Arial" w:hAnsi="Arial" w:cs="Arial"/>
          <w:sz w:val="20"/>
          <w:szCs w:val="20"/>
        </w:rPr>
        <w:br/>
      </w:r>
      <w:r w:rsidRPr="00A60554">
        <w:rPr>
          <w:rFonts w:ascii="Arial" w:hAnsi="Arial" w:cs="Arial"/>
          <w:sz w:val="20"/>
          <w:szCs w:val="20"/>
        </w:rPr>
        <w:t>lub cyfrowych rozumianych przez dziecko.</w:t>
      </w:r>
    </w:p>
    <w:p w:rsidR="00C12BEF" w:rsidRPr="00A60554" w:rsidRDefault="00D470EA" w:rsidP="00A60554">
      <w:pPr>
        <w:pStyle w:val="Akapitzlist"/>
        <w:numPr>
          <w:ilvl w:val="2"/>
          <w:numId w:val="306"/>
        </w:numPr>
        <w:suppressAutoHyphens w:val="0"/>
        <w:autoSpaceDE w:val="0"/>
        <w:autoSpaceDN w:val="0"/>
        <w:adjustRightInd w:val="0"/>
        <w:spacing w:after="0" w:line="360" w:lineRule="auto"/>
        <w:ind w:left="426" w:hanging="284"/>
        <w:contextualSpacing w:val="0"/>
        <w:jc w:val="both"/>
        <w:rPr>
          <w:rFonts w:ascii="Arial" w:hAnsi="Arial" w:cs="Arial"/>
          <w:bCs/>
          <w:sz w:val="20"/>
          <w:szCs w:val="20"/>
        </w:rPr>
      </w:pPr>
      <w:r w:rsidRPr="00A60554">
        <w:rPr>
          <w:rFonts w:ascii="Arial" w:hAnsi="Arial" w:cs="Arial"/>
          <w:sz w:val="20"/>
          <w:szCs w:val="20"/>
        </w:rPr>
        <w:t xml:space="preserve">Ucznia niepełnosprawnego intelektualnie w stopniu umiarkowanym i znacznym promuje się </w:t>
      </w:r>
      <w:r w:rsidR="00B52482" w:rsidRPr="00A60554">
        <w:rPr>
          <w:rFonts w:ascii="Arial" w:hAnsi="Arial" w:cs="Arial"/>
          <w:sz w:val="20"/>
          <w:szCs w:val="20"/>
        </w:rPr>
        <w:br/>
      </w:r>
      <w:r w:rsidRPr="00A60554">
        <w:rPr>
          <w:rFonts w:ascii="Arial" w:hAnsi="Arial" w:cs="Arial"/>
          <w:sz w:val="20"/>
          <w:szCs w:val="20"/>
        </w:rPr>
        <w:t xml:space="preserve">do klasy programowo wyższej, uwzględniając specyfikę kształcenia takiego ucznia oraz </w:t>
      </w:r>
      <w:r w:rsidRPr="00A60554">
        <w:rPr>
          <w:rFonts w:ascii="Arial" w:eastAsia="Times New Roman" w:hAnsi="Arial" w:cs="Arial"/>
          <w:sz w:val="20"/>
          <w:szCs w:val="20"/>
        </w:rPr>
        <w:t>ustalenia zawarte w indywidualnym programie edukacyjno-terapeutycznym</w:t>
      </w:r>
      <w:r w:rsidR="00C12BEF" w:rsidRPr="00A60554">
        <w:rPr>
          <w:rFonts w:ascii="Arial" w:hAnsi="Arial" w:cs="Arial"/>
          <w:sz w:val="20"/>
          <w:szCs w:val="20"/>
        </w:rPr>
        <w:t xml:space="preserve">, </w:t>
      </w:r>
      <w:r w:rsidRPr="00A60554">
        <w:rPr>
          <w:rFonts w:ascii="Arial" w:hAnsi="Arial" w:cs="Arial"/>
          <w:sz w:val="20"/>
          <w:szCs w:val="20"/>
        </w:rPr>
        <w:t xml:space="preserve">w porozumieniu z </w:t>
      </w:r>
      <w:r w:rsidR="00C12BEF" w:rsidRPr="00A60554">
        <w:rPr>
          <w:rFonts w:ascii="Arial" w:hAnsi="Arial" w:cs="Arial"/>
          <w:sz w:val="20"/>
          <w:szCs w:val="20"/>
        </w:rPr>
        <w:t>rodzicami</w:t>
      </w:r>
      <w:r w:rsidRPr="00A60554">
        <w:rPr>
          <w:rFonts w:ascii="Arial" w:hAnsi="Arial" w:cs="Arial"/>
          <w:sz w:val="20"/>
          <w:szCs w:val="20"/>
        </w:rPr>
        <w:t>.</w:t>
      </w:r>
    </w:p>
    <w:p w:rsidR="003D7B50" w:rsidRPr="00A60554" w:rsidRDefault="00D470EA" w:rsidP="00A60554">
      <w:pPr>
        <w:pStyle w:val="Akapitzlist"/>
        <w:numPr>
          <w:ilvl w:val="2"/>
          <w:numId w:val="306"/>
        </w:numPr>
        <w:suppressAutoHyphens w:val="0"/>
        <w:autoSpaceDE w:val="0"/>
        <w:autoSpaceDN w:val="0"/>
        <w:adjustRightInd w:val="0"/>
        <w:spacing w:after="0" w:line="360" w:lineRule="auto"/>
        <w:ind w:left="426" w:hanging="284"/>
        <w:contextualSpacing w:val="0"/>
        <w:jc w:val="both"/>
        <w:rPr>
          <w:rFonts w:ascii="Arial" w:hAnsi="Arial" w:cs="Arial"/>
          <w:bCs/>
          <w:sz w:val="20"/>
          <w:szCs w:val="20"/>
        </w:rPr>
      </w:pPr>
      <w:r w:rsidRPr="00A60554">
        <w:rPr>
          <w:rFonts w:ascii="Arial" w:hAnsi="Arial" w:cs="Arial"/>
          <w:sz w:val="20"/>
          <w:szCs w:val="20"/>
        </w:rPr>
        <w:lastRenderedPageBreak/>
        <w:t>O ukończeniu szkoły przez ucznia niepełnosprawnego intelektualnie w stopniu umiarkowanym lub znacznym postanawia na zakończenie klasy programow</w:t>
      </w:r>
      <w:r w:rsidR="00C12BEF" w:rsidRPr="00A60554">
        <w:rPr>
          <w:rFonts w:ascii="Arial" w:hAnsi="Arial" w:cs="Arial"/>
          <w:sz w:val="20"/>
          <w:szCs w:val="20"/>
        </w:rPr>
        <w:t xml:space="preserve">o najwyższej rada pedagogiczna, </w:t>
      </w:r>
      <w:r w:rsidRPr="00A60554">
        <w:rPr>
          <w:rFonts w:ascii="Arial" w:hAnsi="Arial" w:cs="Arial"/>
          <w:sz w:val="20"/>
          <w:szCs w:val="20"/>
        </w:rPr>
        <w:t>uwzględniając specyfi</w:t>
      </w:r>
      <w:r w:rsidR="00C12BEF" w:rsidRPr="00A60554">
        <w:rPr>
          <w:rFonts w:ascii="Arial" w:hAnsi="Arial" w:cs="Arial"/>
          <w:sz w:val="20"/>
          <w:szCs w:val="20"/>
        </w:rPr>
        <w:t xml:space="preserve">kę kształcenia takiego ucznia, </w:t>
      </w:r>
      <w:r w:rsidRPr="00A60554">
        <w:rPr>
          <w:rFonts w:ascii="Arial" w:hAnsi="Arial" w:cs="Arial"/>
          <w:sz w:val="20"/>
          <w:szCs w:val="20"/>
        </w:rPr>
        <w:t xml:space="preserve">w porozumieniu z </w:t>
      </w:r>
      <w:r w:rsidR="00C12BEF" w:rsidRPr="00A60554">
        <w:rPr>
          <w:rFonts w:ascii="Arial" w:hAnsi="Arial" w:cs="Arial"/>
          <w:sz w:val="20"/>
          <w:szCs w:val="20"/>
        </w:rPr>
        <w:t>rodzicami</w:t>
      </w:r>
      <w:r w:rsidRPr="00A60554">
        <w:rPr>
          <w:rFonts w:ascii="Arial" w:hAnsi="Arial" w:cs="Arial"/>
          <w:sz w:val="20"/>
          <w:szCs w:val="20"/>
        </w:rPr>
        <w:t xml:space="preserve">. </w:t>
      </w:r>
    </w:p>
    <w:p w:rsidR="003D7B50" w:rsidRPr="00A60554" w:rsidRDefault="00D470EA" w:rsidP="00A60554">
      <w:pPr>
        <w:pStyle w:val="Akapitzlist"/>
        <w:numPr>
          <w:ilvl w:val="2"/>
          <w:numId w:val="306"/>
        </w:numPr>
        <w:suppressAutoHyphens w:val="0"/>
        <w:autoSpaceDE w:val="0"/>
        <w:autoSpaceDN w:val="0"/>
        <w:adjustRightInd w:val="0"/>
        <w:spacing w:after="0" w:line="360" w:lineRule="auto"/>
        <w:ind w:left="426" w:hanging="284"/>
        <w:contextualSpacing w:val="0"/>
        <w:jc w:val="both"/>
        <w:rPr>
          <w:rFonts w:ascii="Arial" w:hAnsi="Arial" w:cs="Arial"/>
          <w:bCs/>
          <w:sz w:val="20"/>
          <w:szCs w:val="20"/>
        </w:rPr>
      </w:pPr>
      <w:r w:rsidRPr="00A60554">
        <w:rPr>
          <w:rFonts w:ascii="Arial" w:eastAsia="Times New Roman" w:hAnsi="Arial" w:cs="Arial"/>
          <w:sz w:val="20"/>
          <w:szCs w:val="20"/>
        </w:rPr>
        <w:t>Nauczyciele prowadzący uczniów niepełno</w:t>
      </w:r>
      <w:r w:rsidR="00C12BEF" w:rsidRPr="00A60554">
        <w:rPr>
          <w:rFonts w:ascii="Arial" w:eastAsia="Times New Roman" w:hAnsi="Arial" w:cs="Arial"/>
          <w:sz w:val="20"/>
          <w:szCs w:val="20"/>
        </w:rPr>
        <w:t xml:space="preserve">sprawnych co najmniej dwa razy </w:t>
      </w:r>
      <w:r w:rsidRPr="00A60554">
        <w:rPr>
          <w:rFonts w:ascii="Arial" w:eastAsia="Times New Roman" w:hAnsi="Arial" w:cs="Arial"/>
          <w:sz w:val="20"/>
          <w:szCs w:val="20"/>
        </w:rPr>
        <w:t xml:space="preserve">w roku dokonują wielospecjalistycznej oceny funkcjonowania ucznia, na podstawie której dokonują oceny klasyfikacyjnej z zajęć edukacyjnych oraz zachowania. </w:t>
      </w:r>
    </w:p>
    <w:p w:rsidR="003D7B50" w:rsidRPr="00A60554" w:rsidRDefault="00D470EA" w:rsidP="00A60554">
      <w:pPr>
        <w:pStyle w:val="Akapitzlist"/>
        <w:numPr>
          <w:ilvl w:val="2"/>
          <w:numId w:val="306"/>
        </w:numPr>
        <w:suppressAutoHyphens w:val="0"/>
        <w:autoSpaceDE w:val="0"/>
        <w:autoSpaceDN w:val="0"/>
        <w:adjustRightInd w:val="0"/>
        <w:spacing w:after="0" w:line="360" w:lineRule="auto"/>
        <w:ind w:left="426" w:hanging="284"/>
        <w:contextualSpacing w:val="0"/>
        <w:jc w:val="both"/>
        <w:rPr>
          <w:rFonts w:ascii="Arial" w:hAnsi="Arial" w:cs="Arial"/>
          <w:bCs/>
          <w:sz w:val="20"/>
          <w:szCs w:val="20"/>
        </w:rPr>
      </w:pPr>
      <w:r w:rsidRPr="00A60554">
        <w:rPr>
          <w:rFonts w:ascii="Arial" w:hAnsi="Arial" w:cs="Arial"/>
          <w:sz w:val="20"/>
          <w:szCs w:val="20"/>
        </w:rPr>
        <w:t>Postępy edukacyjne oraz terapeutyczne dokumentuje się w dzienniku zajęć dla każdego ucznia odrębnie.</w:t>
      </w:r>
    </w:p>
    <w:p w:rsidR="003D7B50" w:rsidRPr="00A60554" w:rsidRDefault="00D470EA" w:rsidP="00A60554">
      <w:pPr>
        <w:pStyle w:val="Akapitzlist"/>
        <w:numPr>
          <w:ilvl w:val="2"/>
          <w:numId w:val="306"/>
        </w:numPr>
        <w:suppressAutoHyphens w:val="0"/>
        <w:autoSpaceDE w:val="0"/>
        <w:autoSpaceDN w:val="0"/>
        <w:adjustRightInd w:val="0"/>
        <w:spacing w:after="0" w:line="360" w:lineRule="auto"/>
        <w:ind w:left="426" w:hanging="284"/>
        <w:contextualSpacing w:val="0"/>
        <w:jc w:val="both"/>
        <w:rPr>
          <w:rFonts w:ascii="Arial" w:hAnsi="Arial" w:cs="Arial"/>
          <w:bCs/>
          <w:sz w:val="20"/>
          <w:szCs w:val="20"/>
        </w:rPr>
      </w:pPr>
      <w:r w:rsidRPr="00A60554">
        <w:rPr>
          <w:rFonts w:ascii="Arial" w:hAnsi="Arial" w:cs="Arial"/>
          <w:sz w:val="20"/>
          <w:szCs w:val="20"/>
        </w:rPr>
        <w:t xml:space="preserve">Dyrektor szkoły, na wniosek rodziców oraz na podstawie opinii poradni </w:t>
      </w:r>
      <w:r w:rsidR="00B52482" w:rsidRPr="00A60554">
        <w:rPr>
          <w:rFonts w:ascii="Arial" w:hAnsi="Arial" w:cs="Arial"/>
          <w:sz w:val="20"/>
          <w:szCs w:val="20"/>
        </w:rPr>
        <w:br/>
      </w:r>
      <w:r w:rsidRPr="00A60554">
        <w:rPr>
          <w:rFonts w:ascii="Arial" w:hAnsi="Arial" w:cs="Arial"/>
          <w:sz w:val="20"/>
          <w:szCs w:val="20"/>
        </w:rPr>
        <w:t xml:space="preserve">psychologiczno-pedagogicznej, </w:t>
      </w:r>
      <w:r w:rsidR="00B52482" w:rsidRPr="00A60554">
        <w:rPr>
          <w:rFonts w:ascii="Arial" w:hAnsi="Arial" w:cs="Arial"/>
          <w:sz w:val="20"/>
          <w:szCs w:val="20"/>
        </w:rPr>
        <w:t>w tym poradni specjalistycznej,</w:t>
      </w:r>
      <w:r w:rsidRPr="00A60554">
        <w:rPr>
          <w:rFonts w:ascii="Arial" w:hAnsi="Arial" w:cs="Arial"/>
          <w:sz w:val="20"/>
          <w:szCs w:val="20"/>
        </w:rPr>
        <w:t xml:space="preserve"> zwalnia do końca danego etapu edukacyjnego ucznia z wadą słuchu, z głęboką dysleksją  rozwojo</w:t>
      </w:r>
      <w:r w:rsidR="00B52482" w:rsidRPr="00A60554">
        <w:rPr>
          <w:rFonts w:ascii="Arial" w:hAnsi="Arial" w:cs="Arial"/>
          <w:sz w:val="20"/>
          <w:szCs w:val="20"/>
        </w:rPr>
        <w:t xml:space="preserve">wą, </w:t>
      </w:r>
      <w:r w:rsidRPr="00A60554">
        <w:rPr>
          <w:rFonts w:ascii="Arial" w:hAnsi="Arial" w:cs="Arial"/>
          <w:sz w:val="20"/>
          <w:szCs w:val="20"/>
        </w:rPr>
        <w:t xml:space="preserve">z afazją, </w:t>
      </w:r>
      <w:r w:rsidR="00B52482" w:rsidRPr="00A60554">
        <w:rPr>
          <w:rFonts w:ascii="Arial" w:hAnsi="Arial" w:cs="Arial"/>
          <w:sz w:val="20"/>
          <w:szCs w:val="20"/>
        </w:rPr>
        <w:br/>
      </w:r>
      <w:r w:rsidRPr="00A60554">
        <w:rPr>
          <w:rFonts w:ascii="Arial" w:hAnsi="Arial" w:cs="Arial"/>
          <w:sz w:val="20"/>
          <w:szCs w:val="20"/>
        </w:rPr>
        <w:t xml:space="preserve">z niepełnosprawnościami sprzężonym i lub z autyzmem, w tym z  zespołem Aspergera, </w:t>
      </w:r>
      <w:r w:rsidR="00B52482" w:rsidRPr="00A60554">
        <w:rPr>
          <w:rFonts w:ascii="Arial" w:hAnsi="Arial" w:cs="Arial"/>
          <w:sz w:val="20"/>
          <w:szCs w:val="20"/>
        </w:rPr>
        <w:br/>
      </w:r>
      <w:r w:rsidRPr="00A60554">
        <w:rPr>
          <w:rFonts w:ascii="Arial" w:hAnsi="Arial" w:cs="Arial"/>
          <w:sz w:val="20"/>
          <w:szCs w:val="20"/>
        </w:rPr>
        <w:t xml:space="preserve">z nauki drugiego języka obcego. </w:t>
      </w:r>
    </w:p>
    <w:p w:rsidR="003D7B50" w:rsidRPr="00A60554" w:rsidRDefault="00D470EA" w:rsidP="00A60554">
      <w:pPr>
        <w:pStyle w:val="Akapitzlist"/>
        <w:numPr>
          <w:ilvl w:val="2"/>
          <w:numId w:val="306"/>
        </w:numPr>
        <w:suppressAutoHyphens w:val="0"/>
        <w:autoSpaceDE w:val="0"/>
        <w:autoSpaceDN w:val="0"/>
        <w:adjustRightInd w:val="0"/>
        <w:spacing w:after="0" w:line="360" w:lineRule="auto"/>
        <w:ind w:left="426" w:hanging="284"/>
        <w:contextualSpacing w:val="0"/>
        <w:jc w:val="both"/>
        <w:rPr>
          <w:rFonts w:ascii="Arial" w:hAnsi="Arial" w:cs="Arial"/>
          <w:bCs/>
          <w:sz w:val="20"/>
          <w:szCs w:val="20"/>
        </w:rPr>
      </w:pPr>
      <w:r w:rsidRPr="00A60554">
        <w:rPr>
          <w:rFonts w:ascii="Arial" w:hAnsi="Arial" w:cs="Arial"/>
          <w:sz w:val="20"/>
          <w:szCs w:val="20"/>
        </w:rPr>
        <w:t xml:space="preserve">W przypadku ucznia  posiadającego orzeczenie o potrzebie kształcenia specjalnego </w:t>
      </w:r>
      <w:r w:rsidR="00B52482" w:rsidRPr="00A60554">
        <w:rPr>
          <w:rFonts w:ascii="Arial" w:hAnsi="Arial" w:cs="Arial"/>
          <w:sz w:val="20"/>
          <w:szCs w:val="20"/>
        </w:rPr>
        <w:br/>
      </w:r>
      <w:r w:rsidRPr="00A60554">
        <w:rPr>
          <w:rFonts w:ascii="Arial" w:hAnsi="Arial" w:cs="Arial"/>
          <w:sz w:val="20"/>
          <w:szCs w:val="20"/>
        </w:rPr>
        <w:t>lub orzeczenie o potrzebie indywidualnego nauczania zwolnienie z nauki drugiego języka obcego nowożytnego może nastąpić na podstawie tego orzeczenia.</w:t>
      </w:r>
    </w:p>
    <w:p w:rsidR="00C12BEF" w:rsidRPr="00A60554" w:rsidRDefault="00D470EA" w:rsidP="00A60554">
      <w:pPr>
        <w:pStyle w:val="Akapitzlist"/>
        <w:numPr>
          <w:ilvl w:val="2"/>
          <w:numId w:val="306"/>
        </w:numPr>
        <w:suppressAutoHyphens w:val="0"/>
        <w:autoSpaceDE w:val="0"/>
        <w:autoSpaceDN w:val="0"/>
        <w:adjustRightInd w:val="0"/>
        <w:spacing w:after="0" w:line="360" w:lineRule="auto"/>
        <w:ind w:left="426" w:hanging="284"/>
        <w:contextualSpacing w:val="0"/>
        <w:jc w:val="both"/>
        <w:rPr>
          <w:rFonts w:ascii="Arial" w:hAnsi="Arial" w:cs="Arial"/>
          <w:bCs/>
          <w:sz w:val="20"/>
          <w:szCs w:val="20"/>
        </w:rPr>
      </w:pPr>
      <w:r w:rsidRPr="00A60554">
        <w:rPr>
          <w:rFonts w:ascii="Arial" w:hAnsi="Arial" w:cs="Arial"/>
          <w:sz w:val="20"/>
          <w:szCs w:val="20"/>
        </w:rPr>
        <w:t>W przypadku zwolnienia ucznia z nauki drug</w:t>
      </w:r>
      <w:r w:rsidR="00C12BEF" w:rsidRPr="00A60554">
        <w:rPr>
          <w:rFonts w:ascii="Arial" w:hAnsi="Arial" w:cs="Arial"/>
          <w:sz w:val="20"/>
          <w:szCs w:val="20"/>
        </w:rPr>
        <w:t xml:space="preserve">iego języka obcego nowożytnego </w:t>
      </w:r>
      <w:r w:rsidRPr="00A60554">
        <w:rPr>
          <w:rFonts w:ascii="Arial" w:hAnsi="Arial" w:cs="Arial"/>
          <w:sz w:val="20"/>
          <w:szCs w:val="20"/>
        </w:rPr>
        <w:t>w dokumentacji przebiegu nauczania zamiast oceny klasyfikacyjnej wpisuje się „zwolniony” albo „zwolniona”.</w:t>
      </w:r>
    </w:p>
    <w:p w:rsidR="00C12BEF" w:rsidRPr="00A60554" w:rsidRDefault="00D470EA" w:rsidP="00A60554">
      <w:pPr>
        <w:pStyle w:val="Akapitzlist"/>
        <w:numPr>
          <w:ilvl w:val="0"/>
          <w:numId w:val="217"/>
        </w:numPr>
        <w:suppressAutoHyphens w:val="0"/>
        <w:autoSpaceDE w:val="0"/>
        <w:autoSpaceDN w:val="0"/>
        <w:adjustRightInd w:val="0"/>
        <w:spacing w:after="0" w:line="360" w:lineRule="auto"/>
        <w:ind w:left="426" w:hanging="284"/>
        <w:contextualSpacing w:val="0"/>
        <w:jc w:val="both"/>
        <w:rPr>
          <w:rFonts w:ascii="Arial" w:hAnsi="Arial" w:cs="Arial"/>
          <w:bCs/>
          <w:sz w:val="20"/>
          <w:szCs w:val="20"/>
        </w:rPr>
      </w:pPr>
      <w:r w:rsidRPr="00A60554">
        <w:rPr>
          <w:rFonts w:ascii="Arial" w:eastAsia="Times New Roman" w:hAnsi="Arial" w:cs="Arial"/>
          <w:sz w:val="20"/>
          <w:szCs w:val="20"/>
        </w:rPr>
        <w:t xml:space="preserve">Śródroczne, roczne i końcowe oceny klasyfikacyjne z zachowania uczniów </w:t>
      </w:r>
      <w:r w:rsidRPr="00A60554">
        <w:rPr>
          <w:rFonts w:ascii="Arial" w:eastAsia="Times New Roman" w:hAnsi="Arial" w:cs="Arial"/>
          <w:sz w:val="20"/>
          <w:szCs w:val="20"/>
        </w:rPr>
        <w:br/>
        <w:t>niepełnosprawnych intelektualnie w stopniu umiarkowanym lub znacznym są ocenami opisowymi. Rodzice ucznia zostają z</w:t>
      </w:r>
      <w:r w:rsidR="00B52482" w:rsidRPr="00A60554">
        <w:rPr>
          <w:rFonts w:ascii="Arial" w:eastAsia="Times New Roman" w:hAnsi="Arial" w:cs="Arial"/>
          <w:sz w:val="20"/>
          <w:szCs w:val="20"/>
        </w:rPr>
        <w:t xml:space="preserve">apoznani z propozycją oceny na </w:t>
      </w:r>
      <w:r w:rsidRPr="00A60554">
        <w:rPr>
          <w:rFonts w:ascii="Arial" w:eastAsia="Times New Roman" w:hAnsi="Arial" w:cs="Arial"/>
          <w:sz w:val="20"/>
          <w:szCs w:val="20"/>
        </w:rPr>
        <w:t>dwa tygodnie przed klasyfikacją śródroczną i roczną zachow</w:t>
      </w:r>
      <w:r w:rsidR="00C12BEF" w:rsidRPr="00A60554">
        <w:rPr>
          <w:rFonts w:ascii="Arial" w:eastAsia="Times New Roman" w:hAnsi="Arial" w:cs="Arial"/>
          <w:sz w:val="20"/>
          <w:szCs w:val="20"/>
        </w:rPr>
        <w:t>ania.</w:t>
      </w:r>
    </w:p>
    <w:p w:rsidR="003D7B50" w:rsidRPr="00A60554" w:rsidRDefault="00D470EA" w:rsidP="00A60554">
      <w:pPr>
        <w:pStyle w:val="Akapitzlist"/>
        <w:numPr>
          <w:ilvl w:val="0"/>
          <w:numId w:val="217"/>
        </w:numPr>
        <w:suppressAutoHyphens w:val="0"/>
        <w:autoSpaceDE w:val="0"/>
        <w:autoSpaceDN w:val="0"/>
        <w:adjustRightInd w:val="0"/>
        <w:spacing w:after="0" w:line="360" w:lineRule="auto"/>
        <w:ind w:left="426" w:hanging="284"/>
        <w:contextualSpacing w:val="0"/>
        <w:jc w:val="both"/>
        <w:rPr>
          <w:rFonts w:ascii="Arial" w:hAnsi="Arial" w:cs="Arial"/>
          <w:bCs/>
          <w:sz w:val="20"/>
          <w:szCs w:val="20"/>
        </w:rPr>
      </w:pPr>
      <w:r w:rsidRPr="00A60554">
        <w:rPr>
          <w:rFonts w:ascii="Arial" w:eastAsia="Times New Roman" w:hAnsi="Arial" w:cs="Arial"/>
          <w:sz w:val="20"/>
          <w:szCs w:val="20"/>
        </w:rPr>
        <w:t>Nauczyciele dokonują oceny zachowania uczniów w oparciu o wielospecjalistyczną ocenę funkcjonowania ucznia, a także bieżące obserwacje.</w:t>
      </w:r>
    </w:p>
    <w:p w:rsidR="00C12BEF" w:rsidRPr="00A60554" w:rsidRDefault="00D470EA" w:rsidP="00A60554">
      <w:pPr>
        <w:pStyle w:val="Akapitzlist"/>
        <w:numPr>
          <w:ilvl w:val="0"/>
          <w:numId w:val="217"/>
        </w:numPr>
        <w:suppressAutoHyphens w:val="0"/>
        <w:autoSpaceDE w:val="0"/>
        <w:autoSpaceDN w:val="0"/>
        <w:adjustRightInd w:val="0"/>
        <w:spacing w:after="0" w:line="360" w:lineRule="auto"/>
        <w:ind w:left="426" w:hanging="284"/>
        <w:contextualSpacing w:val="0"/>
        <w:jc w:val="both"/>
        <w:rPr>
          <w:rFonts w:ascii="Arial" w:hAnsi="Arial" w:cs="Arial"/>
          <w:bCs/>
          <w:sz w:val="20"/>
          <w:szCs w:val="20"/>
        </w:rPr>
      </w:pPr>
      <w:r w:rsidRPr="00A60554">
        <w:rPr>
          <w:rFonts w:ascii="Arial" w:hAnsi="Arial" w:cs="Arial"/>
          <w:sz w:val="20"/>
          <w:szCs w:val="20"/>
        </w:rPr>
        <w:t>Uczniowie niepełnosprawni posiadają obowiązek realizacji projektu</w:t>
      </w:r>
      <w:r w:rsidR="00B52482" w:rsidRPr="00A60554">
        <w:rPr>
          <w:rFonts w:ascii="Arial" w:hAnsi="Arial" w:cs="Arial"/>
          <w:sz w:val="20"/>
          <w:szCs w:val="20"/>
        </w:rPr>
        <w:t xml:space="preserve"> edukacyjnego. Tematykę, zakres</w:t>
      </w:r>
      <w:r w:rsidRPr="00A60554">
        <w:rPr>
          <w:rFonts w:ascii="Arial" w:hAnsi="Arial" w:cs="Arial"/>
          <w:sz w:val="20"/>
          <w:szCs w:val="20"/>
        </w:rPr>
        <w:t xml:space="preserve"> i formę projektu ustala nauczyciel w</w:t>
      </w:r>
      <w:r w:rsidR="00B52482" w:rsidRPr="00A60554">
        <w:rPr>
          <w:rFonts w:ascii="Arial" w:hAnsi="Arial" w:cs="Arial"/>
          <w:sz w:val="20"/>
          <w:szCs w:val="20"/>
        </w:rPr>
        <w:t xml:space="preserve">raz z uczniem i jego rodzicami </w:t>
      </w:r>
      <w:r w:rsidR="00C12BEF" w:rsidRPr="00A60554">
        <w:rPr>
          <w:rFonts w:ascii="Arial" w:hAnsi="Arial" w:cs="Arial"/>
          <w:sz w:val="20"/>
          <w:szCs w:val="20"/>
        </w:rPr>
        <w:t>uwzględniając możliwości psychof</w:t>
      </w:r>
      <w:r w:rsidRPr="00A60554">
        <w:rPr>
          <w:rFonts w:ascii="Arial" w:hAnsi="Arial" w:cs="Arial"/>
          <w:sz w:val="20"/>
          <w:szCs w:val="20"/>
        </w:rPr>
        <w:t>izyczne dziecka. Dyrektor szkoły zatwierdza realizację projektu.</w:t>
      </w:r>
    </w:p>
    <w:p w:rsidR="003D7B50" w:rsidRPr="00A60554" w:rsidRDefault="00D470EA" w:rsidP="00A60554">
      <w:pPr>
        <w:pStyle w:val="Akapitzlist"/>
        <w:numPr>
          <w:ilvl w:val="0"/>
          <w:numId w:val="217"/>
        </w:numPr>
        <w:suppressAutoHyphens w:val="0"/>
        <w:autoSpaceDE w:val="0"/>
        <w:autoSpaceDN w:val="0"/>
        <w:adjustRightInd w:val="0"/>
        <w:spacing w:after="0" w:line="360" w:lineRule="auto"/>
        <w:ind w:left="426" w:hanging="284"/>
        <w:contextualSpacing w:val="0"/>
        <w:jc w:val="both"/>
        <w:rPr>
          <w:rFonts w:ascii="Arial" w:hAnsi="Arial" w:cs="Arial"/>
          <w:bCs/>
          <w:sz w:val="20"/>
          <w:szCs w:val="20"/>
        </w:rPr>
      </w:pPr>
      <w:r w:rsidRPr="00A60554">
        <w:rPr>
          <w:rFonts w:ascii="Arial" w:hAnsi="Arial" w:cs="Arial"/>
          <w:bCs/>
          <w:sz w:val="20"/>
          <w:szCs w:val="20"/>
        </w:rPr>
        <w:t xml:space="preserve">Dyrektor szkoły, na pisemny umotywowany wniosek </w:t>
      </w:r>
      <w:r w:rsidR="00C12BEF" w:rsidRPr="00A60554">
        <w:rPr>
          <w:rFonts w:ascii="Arial" w:hAnsi="Arial" w:cs="Arial"/>
          <w:bCs/>
          <w:sz w:val="20"/>
          <w:szCs w:val="20"/>
        </w:rPr>
        <w:t xml:space="preserve">rodziców, </w:t>
      </w:r>
      <w:r w:rsidRPr="00A60554">
        <w:rPr>
          <w:rFonts w:ascii="Arial" w:hAnsi="Arial" w:cs="Arial"/>
          <w:bCs/>
          <w:sz w:val="20"/>
          <w:szCs w:val="20"/>
        </w:rPr>
        <w:t>w uzasadnionych przypadkach zdrowotnych (niepełnospr</w:t>
      </w:r>
      <w:r w:rsidR="00C12BEF" w:rsidRPr="00A60554">
        <w:rPr>
          <w:rFonts w:ascii="Arial" w:hAnsi="Arial" w:cs="Arial"/>
          <w:bCs/>
          <w:sz w:val="20"/>
          <w:szCs w:val="20"/>
        </w:rPr>
        <w:t xml:space="preserve">awność sprzężona) wynikających </w:t>
      </w:r>
      <w:r w:rsidRPr="00A60554">
        <w:rPr>
          <w:rFonts w:ascii="Arial" w:hAnsi="Arial" w:cs="Arial"/>
          <w:bCs/>
          <w:sz w:val="20"/>
          <w:szCs w:val="20"/>
        </w:rPr>
        <w:t>z posiadanego orzeczenia, może zwolnić ucznia z realizacji projektu.</w:t>
      </w:r>
    </w:p>
    <w:p w:rsidR="003D7B50" w:rsidRPr="00A60554" w:rsidRDefault="00D470EA" w:rsidP="00A60554">
      <w:pPr>
        <w:pStyle w:val="Akapitzlist"/>
        <w:numPr>
          <w:ilvl w:val="0"/>
          <w:numId w:val="217"/>
        </w:numPr>
        <w:suppressAutoHyphens w:val="0"/>
        <w:autoSpaceDE w:val="0"/>
        <w:autoSpaceDN w:val="0"/>
        <w:adjustRightInd w:val="0"/>
        <w:spacing w:after="0" w:line="360" w:lineRule="auto"/>
        <w:ind w:left="426" w:hanging="284"/>
        <w:contextualSpacing w:val="0"/>
        <w:jc w:val="both"/>
        <w:rPr>
          <w:rFonts w:ascii="Arial" w:hAnsi="Arial" w:cs="Arial"/>
          <w:bCs/>
          <w:sz w:val="20"/>
          <w:szCs w:val="20"/>
        </w:rPr>
      </w:pPr>
      <w:r w:rsidRPr="00A60554">
        <w:rPr>
          <w:rFonts w:ascii="Arial" w:hAnsi="Arial" w:cs="Arial"/>
          <w:bCs/>
          <w:sz w:val="20"/>
          <w:szCs w:val="20"/>
        </w:rPr>
        <w:t xml:space="preserve">W przypadku zwolnienia ucznia z realizacji projektu, na świadectwie ukończenia gimnazjum </w:t>
      </w:r>
      <w:r w:rsidR="00B52482" w:rsidRPr="00A60554">
        <w:rPr>
          <w:rFonts w:ascii="Arial" w:hAnsi="Arial" w:cs="Arial"/>
          <w:bCs/>
          <w:sz w:val="20"/>
          <w:szCs w:val="20"/>
        </w:rPr>
        <w:br/>
      </w:r>
      <w:r w:rsidRPr="00A60554">
        <w:rPr>
          <w:rFonts w:ascii="Arial" w:hAnsi="Arial" w:cs="Arial"/>
          <w:bCs/>
          <w:sz w:val="20"/>
          <w:szCs w:val="20"/>
        </w:rPr>
        <w:t>w miejscu przeznaczonym na wpisanie udziału ucznia w realizacji projektu edukacyjnego wpisuje się: „ zwolniony” albo „ zwolniona”.</w:t>
      </w:r>
    </w:p>
    <w:p w:rsidR="00D470EA" w:rsidRPr="00A60554" w:rsidRDefault="00D470EA" w:rsidP="00A60554">
      <w:pPr>
        <w:pStyle w:val="Akapitzlist"/>
        <w:numPr>
          <w:ilvl w:val="0"/>
          <w:numId w:val="217"/>
        </w:numPr>
        <w:suppressAutoHyphens w:val="0"/>
        <w:autoSpaceDE w:val="0"/>
        <w:autoSpaceDN w:val="0"/>
        <w:adjustRightInd w:val="0"/>
        <w:spacing w:after="0" w:line="360" w:lineRule="auto"/>
        <w:ind w:left="426" w:hanging="284"/>
        <w:contextualSpacing w:val="0"/>
        <w:jc w:val="both"/>
        <w:rPr>
          <w:rFonts w:ascii="Arial" w:hAnsi="Arial" w:cs="Arial"/>
          <w:bCs/>
          <w:sz w:val="20"/>
          <w:szCs w:val="20"/>
        </w:rPr>
      </w:pPr>
      <w:r w:rsidRPr="00A60554">
        <w:rPr>
          <w:rFonts w:ascii="Arial" w:hAnsi="Arial" w:cs="Arial"/>
          <w:sz w:val="20"/>
          <w:szCs w:val="20"/>
        </w:rPr>
        <w:t>Informację o udziale ucznia w realizacji projektu edukacyjnego oraz temat projektu edukacyjnego wpisuje się na świadectwie ukończenia gimnazjum.</w:t>
      </w:r>
    </w:p>
    <w:p w:rsidR="00C0134A" w:rsidRDefault="00C0134A" w:rsidP="00A60554">
      <w:pPr>
        <w:spacing w:after="0" w:line="360" w:lineRule="auto"/>
        <w:jc w:val="both"/>
        <w:rPr>
          <w:rFonts w:ascii="Arial" w:hAnsi="Arial" w:cs="Arial"/>
          <w:sz w:val="20"/>
          <w:szCs w:val="20"/>
        </w:rPr>
      </w:pPr>
    </w:p>
    <w:p w:rsidR="00684BBB" w:rsidRDefault="00684BBB" w:rsidP="00A60554">
      <w:pPr>
        <w:spacing w:after="0" w:line="360" w:lineRule="auto"/>
        <w:jc w:val="both"/>
        <w:rPr>
          <w:rFonts w:ascii="Arial" w:hAnsi="Arial" w:cs="Arial"/>
          <w:sz w:val="20"/>
          <w:szCs w:val="20"/>
        </w:rPr>
      </w:pPr>
    </w:p>
    <w:p w:rsidR="00684BBB" w:rsidRPr="00A60554" w:rsidRDefault="00684BBB" w:rsidP="00A60554">
      <w:pPr>
        <w:spacing w:after="0" w:line="360" w:lineRule="auto"/>
        <w:jc w:val="both"/>
        <w:rPr>
          <w:rFonts w:ascii="Arial" w:hAnsi="Arial" w:cs="Arial"/>
          <w:sz w:val="20"/>
          <w:szCs w:val="20"/>
        </w:rPr>
      </w:pPr>
    </w:p>
    <w:p w:rsidR="00D470EA" w:rsidRPr="00310E29" w:rsidRDefault="009B323A" w:rsidP="00A60554">
      <w:pPr>
        <w:spacing w:after="0" w:line="360" w:lineRule="auto"/>
        <w:jc w:val="both"/>
        <w:rPr>
          <w:rFonts w:ascii="Arial" w:hAnsi="Arial" w:cs="Arial"/>
          <w:b/>
          <w:sz w:val="20"/>
          <w:szCs w:val="20"/>
        </w:rPr>
      </w:pPr>
      <w:r w:rsidRPr="00310E29">
        <w:rPr>
          <w:rFonts w:ascii="Arial" w:hAnsi="Arial" w:cs="Arial"/>
          <w:b/>
          <w:sz w:val="20"/>
          <w:szCs w:val="20"/>
        </w:rPr>
        <w:lastRenderedPageBreak/>
        <w:t>§ 14</w:t>
      </w:r>
      <w:r w:rsidR="007937FA" w:rsidRPr="00310E29">
        <w:rPr>
          <w:rFonts w:ascii="Arial" w:hAnsi="Arial" w:cs="Arial"/>
          <w:b/>
          <w:sz w:val="20"/>
          <w:szCs w:val="20"/>
        </w:rPr>
        <w:t>0</w:t>
      </w:r>
    </w:p>
    <w:p w:rsidR="00D470EA" w:rsidRPr="00310E29" w:rsidRDefault="00D470EA" w:rsidP="00A60554">
      <w:pPr>
        <w:spacing w:after="0" w:line="360" w:lineRule="auto"/>
        <w:jc w:val="both"/>
        <w:rPr>
          <w:rFonts w:ascii="Arial" w:hAnsi="Arial" w:cs="Arial"/>
          <w:b/>
          <w:sz w:val="20"/>
          <w:szCs w:val="20"/>
        </w:rPr>
      </w:pPr>
      <w:r w:rsidRPr="00310E29">
        <w:rPr>
          <w:rFonts w:ascii="Arial" w:hAnsi="Arial" w:cs="Arial"/>
          <w:b/>
          <w:sz w:val="20"/>
          <w:szCs w:val="20"/>
        </w:rPr>
        <w:t>Wyróżnienia i nagrody</w:t>
      </w:r>
    </w:p>
    <w:p w:rsidR="00D470EA" w:rsidRPr="00A60554" w:rsidRDefault="00C12BEF" w:rsidP="00A60554">
      <w:pPr>
        <w:pStyle w:val="Akapitzlist"/>
        <w:numPr>
          <w:ilvl w:val="1"/>
          <w:numId w:val="217"/>
        </w:numPr>
        <w:tabs>
          <w:tab w:val="clear" w:pos="1080"/>
          <w:tab w:val="num" w:pos="0"/>
        </w:tabs>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Uczniów klas gimnazjalnych</w:t>
      </w:r>
      <w:r w:rsidR="003D7B50" w:rsidRPr="00A60554">
        <w:rPr>
          <w:rFonts w:ascii="Arial" w:hAnsi="Arial" w:cs="Arial"/>
          <w:sz w:val="20"/>
          <w:szCs w:val="20"/>
        </w:rPr>
        <w:t xml:space="preserve">, osiągających </w:t>
      </w:r>
      <w:r w:rsidR="00D470EA" w:rsidRPr="00A60554">
        <w:rPr>
          <w:rFonts w:ascii="Arial" w:hAnsi="Arial" w:cs="Arial"/>
          <w:sz w:val="20"/>
          <w:szCs w:val="20"/>
        </w:rPr>
        <w:t>najlepsze wyniki klasyfikacji okresowej lub rocznej, rada pedagogiczna może nagrodzić:</w:t>
      </w:r>
    </w:p>
    <w:p w:rsidR="00D470EA" w:rsidRPr="00A60554" w:rsidRDefault="00D470EA" w:rsidP="00A60554">
      <w:pPr>
        <w:pStyle w:val="Akapitzlist"/>
        <w:numPr>
          <w:ilvl w:val="2"/>
          <w:numId w:val="292"/>
        </w:numPr>
        <w:spacing w:after="0" w:line="360" w:lineRule="auto"/>
        <w:ind w:left="851" w:hanging="425"/>
        <w:jc w:val="both"/>
        <w:rPr>
          <w:rFonts w:ascii="Arial" w:hAnsi="Arial" w:cs="Arial"/>
          <w:sz w:val="20"/>
          <w:szCs w:val="20"/>
        </w:rPr>
      </w:pPr>
      <w:r w:rsidRPr="00A60554">
        <w:rPr>
          <w:rFonts w:ascii="Arial" w:hAnsi="Arial" w:cs="Arial"/>
          <w:sz w:val="20"/>
          <w:szCs w:val="20"/>
        </w:rPr>
        <w:t>nagrodą książkową lub rzeczową (klasyfikacja roczna),</w:t>
      </w:r>
    </w:p>
    <w:p w:rsidR="00D470EA" w:rsidRPr="00A60554" w:rsidRDefault="00D470EA" w:rsidP="00A60554">
      <w:pPr>
        <w:pStyle w:val="Akapitzlist"/>
        <w:numPr>
          <w:ilvl w:val="2"/>
          <w:numId w:val="292"/>
        </w:numPr>
        <w:tabs>
          <w:tab w:val="left" w:pos="0"/>
        </w:tabs>
        <w:spacing w:after="0" w:line="360" w:lineRule="auto"/>
        <w:ind w:left="851" w:hanging="425"/>
        <w:jc w:val="both"/>
        <w:rPr>
          <w:rFonts w:ascii="Arial" w:hAnsi="Arial" w:cs="Arial"/>
          <w:sz w:val="20"/>
          <w:szCs w:val="20"/>
        </w:rPr>
      </w:pPr>
      <w:r w:rsidRPr="00A60554">
        <w:rPr>
          <w:rFonts w:ascii="Arial" w:hAnsi="Arial" w:cs="Arial"/>
          <w:sz w:val="20"/>
          <w:szCs w:val="20"/>
        </w:rPr>
        <w:t>listem pochwalnym dla ucznia i jego rodziców (średnia od 4,5)</w:t>
      </w:r>
      <w:r w:rsidR="00B52482" w:rsidRPr="00A60554">
        <w:rPr>
          <w:rFonts w:ascii="Arial" w:hAnsi="Arial" w:cs="Arial"/>
          <w:sz w:val="20"/>
          <w:szCs w:val="20"/>
        </w:rPr>
        <w:t>,</w:t>
      </w:r>
    </w:p>
    <w:p w:rsidR="00D470EA" w:rsidRPr="00A60554" w:rsidRDefault="00D470EA" w:rsidP="00A60554">
      <w:pPr>
        <w:pStyle w:val="Akapitzlist"/>
        <w:numPr>
          <w:ilvl w:val="2"/>
          <w:numId w:val="292"/>
        </w:numPr>
        <w:spacing w:after="0" w:line="360" w:lineRule="auto"/>
        <w:ind w:left="851" w:hanging="425"/>
        <w:jc w:val="both"/>
        <w:rPr>
          <w:rFonts w:ascii="Arial" w:hAnsi="Arial" w:cs="Arial"/>
          <w:sz w:val="20"/>
          <w:szCs w:val="20"/>
        </w:rPr>
      </w:pPr>
      <w:r w:rsidRPr="00A60554">
        <w:rPr>
          <w:rFonts w:ascii="Arial" w:hAnsi="Arial" w:cs="Arial"/>
          <w:sz w:val="20"/>
          <w:szCs w:val="20"/>
        </w:rPr>
        <w:t>jednorazowym stypendium motywacyjnym Wójta Gminy Wałcz,</w:t>
      </w:r>
    </w:p>
    <w:p w:rsidR="00D470EA" w:rsidRPr="00A60554" w:rsidRDefault="00D470EA" w:rsidP="00A60554">
      <w:pPr>
        <w:pStyle w:val="Akapitzlist"/>
        <w:numPr>
          <w:ilvl w:val="2"/>
          <w:numId w:val="292"/>
        </w:numPr>
        <w:spacing w:after="0" w:line="360" w:lineRule="auto"/>
        <w:ind w:left="851" w:hanging="425"/>
        <w:jc w:val="both"/>
        <w:rPr>
          <w:rFonts w:ascii="Arial" w:hAnsi="Arial" w:cs="Arial"/>
          <w:sz w:val="20"/>
          <w:szCs w:val="20"/>
        </w:rPr>
      </w:pPr>
      <w:r w:rsidRPr="00A60554">
        <w:rPr>
          <w:rFonts w:ascii="Arial" w:hAnsi="Arial" w:cs="Arial"/>
          <w:sz w:val="20"/>
          <w:szCs w:val="20"/>
        </w:rPr>
        <w:t>jednorazowym rocznym stypendium sportowym,</w:t>
      </w:r>
    </w:p>
    <w:p w:rsidR="00D470EA" w:rsidRPr="00A60554" w:rsidRDefault="00D470EA" w:rsidP="00A60554">
      <w:pPr>
        <w:pStyle w:val="Akapitzlist"/>
        <w:numPr>
          <w:ilvl w:val="2"/>
          <w:numId w:val="292"/>
        </w:numPr>
        <w:tabs>
          <w:tab w:val="left" w:pos="0"/>
        </w:tabs>
        <w:spacing w:after="0" w:line="360" w:lineRule="auto"/>
        <w:ind w:left="851" w:hanging="425"/>
        <w:jc w:val="both"/>
        <w:rPr>
          <w:rFonts w:ascii="Arial" w:hAnsi="Arial" w:cs="Arial"/>
          <w:sz w:val="20"/>
          <w:szCs w:val="20"/>
        </w:rPr>
      </w:pPr>
      <w:r w:rsidRPr="00A60554">
        <w:rPr>
          <w:rFonts w:ascii="Arial" w:hAnsi="Arial" w:cs="Arial"/>
          <w:sz w:val="20"/>
          <w:szCs w:val="20"/>
        </w:rPr>
        <w:t>wycieczką/wyjazdem.</w:t>
      </w:r>
    </w:p>
    <w:p w:rsidR="00D470EA" w:rsidRPr="00A60554" w:rsidRDefault="00D470EA" w:rsidP="00A60554">
      <w:pPr>
        <w:pStyle w:val="Akapitzlist"/>
        <w:numPr>
          <w:ilvl w:val="1"/>
          <w:numId w:val="217"/>
        </w:numPr>
        <w:tabs>
          <w:tab w:val="clear" w:pos="1080"/>
          <w:tab w:val="num" w:pos="0"/>
        </w:tabs>
        <w:spacing w:after="0" w:line="360" w:lineRule="auto"/>
        <w:ind w:left="426" w:hanging="284"/>
        <w:jc w:val="both"/>
        <w:rPr>
          <w:rFonts w:ascii="Arial" w:hAnsi="Arial" w:cs="Arial"/>
          <w:sz w:val="20"/>
          <w:szCs w:val="20"/>
        </w:rPr>
      </w:pPr>
      <w:r w:rsidRPr="00A60554">
        <w:rPr>
          <w:rFonts w:ascii="Arial" w:hAnsi="Arial" w:cs="Arial"/>
          <w:sz w:val="20"/>
          <w:szCs w:val="20"/>
        </w:rPr>
        <w:t>Promocję z wyróżnieniem lub świadectwo ukończenia szkoły z wyróżnieniem otrzymuje uczeń spełniający warunki określone: średnia ocen c</w:t>
      </w:r>
      <w:r w:rsidR="00C12BEF" w:rsidRPr="00A60554">
        <w:rPr>
          <w:rFonts w:ascii="Arial" w:hAnsi="Arial" w:cs="Arial"/>
          <w:sz w:val="20"/>
          <w:szCs w:val="20"/>
        </w:rPr>
        <w:t xml:space="preserve">o najmniej 4,75 </w:t>
      </w:r>
      <w:r w:rsidRPr="00A60554">
        <w:rPr>
          <w:rFonts w:ascii="Arial" w:hAnsi="Arial" w:cs="Arial"/>
          <w:sz w:val="20"/>
          <w:szCs w:val="20"/>
        </w:rPr>
        <w:t>i minimum bardzo dobra ocena zachowania.</w:t>
      </w:r>
    </w:p>
    <w:p w:rsidR="00D470EA" w:rsidRPr="00A60554" w:rsidRDefault="00D470EA" w:rsidP="00A60554">
      <w:pPr>
        <w:pStyle w:val="p0"/>
        <w:numPr>
          <w:ilvl w:val="1"/>
          <w:numId w:val="217"/>
        </w:numPr>
        <w:tabs>
          <w:tab w:val="clear" w:pos="1080"/>
          <w:tab w:val="num" w:pos="0"/>
        </w:tabs>
        <w:spacing w:before="0" w:after="0" w:line="360" w:lineRule="auto"/>
        <w:ind w:left="426" w:hanging="284"/>
        <w:jc w:val="both"/>
        <w:rPr>
          <w:rFonts w:ascii="Arial" w:hAnsi="Arial" w:cs="Arial"/>
          <w:sz w:val="20"/>
          <w:szCs w:val="20"/>
        </w:rPr>
      </w:pPr>
      <w:r w:rsidRPr="00A60554">
        <w:rPr>
          <w:rFonts w:ascii="Arial" w:hAnsi="Arial" w:cs="Arial"/>
          <w:sz w:val="20"/>
          <w:szCs w:val="20"/>
        </w:rPr>
        <w:t>Uczeń, który realizuje obowiązek szkolny</w:t>
      </w:r>
      <w:r w:rsidR="00C12BEF" w:rsidRPr="00A60554">
        <w:rPr>
          <w:rFonts w:ascii="Arial" w:hAnsi="Arial" w:cs="Arial"/>
          <w:sz w:val="20"/>
          <w:szCs w:val="20"/>
        </w:rPr>
        <w:t xml:space="preserve"> poza szkołą, kończy gimnazjum </w:t>
      </w:r>
      <w:r w:rsidRPr="00A60554">
        <w:rPr>
          <w:rFonts w:ascii="Arial" w:hAnsi="Arial" w:cs="Arial"/>
          <w:sz w:val="20"/>
          <w:szCs w:val="20"/>
        </w:rPr>
        <w:t xml:space="preserve">z wyróżnieniem, </w:t>
      </w:r>
      <w:r w:rsidR="00B52482" w:rsidRPr="00A60554">
        <w:rPr>
          <w:rFonts w:ascii="Arial" w:hAnsi="Arial" w:cs="Arial"/>
          <w:sz w:val="20"/>
          <w:szCs w:val="20"/>
        </w:rPr>
        <w:br/>
      </w:r>
      <w:r w:rsidRPr="00A60554">
        <w:rPr>
          <w:rFonts w:ascii="Arial" w:hAnsi="Arial" w:cs="Arial"/>
          <w:sz w:val="20"/>
          <w:szCs w:val="20"/>
        </w:rPr>
        <w:t>jeżeli w wyniku klasyfikacji końcowej uzyskał z obowiązkowych zajęć edukacyjnych średnią końcowych ocen klasyfikacyjnych co najmniej 4,75.</w:t>
      </w:r>
    </w:p>
    <w:p w:rsidR="00D470EA" w:rsidRPr="00A60554" w:rsidRDefault="00D470EA" w:rsidP="00A60554">
      <w:pPr>
        <w:pStyle w:val="Akapitzlist"/>
        <w:numPr>
          <w:ilvl w:val="1"/>
          <w:numId w:val="217"/>
        </w:numPr>
        <w:tabs>
          <w:tab w:val="clear" w:pos="1080"/>
          <w:tab w:val="num" w:pos="0"/>
        </w:tabs>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Nagrodę książkową lub rzeczową na koniec roku szkolnego</w:t>
      </w:r>
      <w:r w:rsidR="00C12BEF" w:rsidRPr="00A60554">
        <w:rPr>
          <w:rFonts w:ascii="Arial" w:hAnsi="Arial" w:cs="Arial"/>
          <w:sz w:val="20"/>
          <w:szCs w:val="20"/>
        </w:rPr>
        <w:t xml:space="preserve"> przyznaje się uczniowi </w:t>
      </w:r>
      <w:r w:rsidRPr="00A60554">
        <w:rPr>
          <w:rFonts w:ascii="Arial" w:hAnsi="Arial" w:cs="Arial"/>
          <w:sz w:val="20"/>
          <w:szCs w:val="20"/>
        </w:rPr>
        <w:t xml:space="preserve">w każdym </w:t>
      </w:r>
      <w:r w:rsidR="00B52482" w:rsidRPr="00A60554">
        <w:rPr>
          <w:rFonts w:ascii="Arial" w:hAnsi="Arial" w:cs="Arial"/>
          <w:sz w:val="20"/>
          <w:szCs w:val="20"/>
        </w:rPr>
        <w:br/>
      </w:r>
      <w:r w:rsidRPr="00A60554">
        <w:rPr>
          <w:rFonts w:ascii="Arial" w:hAnsi="Arial" w:cs="Arial"/>
          <w:sz w:val="20"/>
          <w:szCs w:val="20"/>
        </w:rPr>
        <w:t>z poniższych przypadków:</w:t>
      </w:r>
    </w:p>
    <w:p w:rsidR="00B52482" w:rsidRPr="00A60554" w:rsidRDefault="00D470EA" w:rsidP="00A60554">
      <w:pPr>
        <w:pStyle w:val="Akapitzlist"/>
        <w:numPr>
          <w:ilvl w:val="2"/>
          <w:numId w:val="254"/>
        </w:numPr>
        <w:spacing w:after="0" w:line="360" w:lineRule="auto"/>
        <w:ind w:left="851" w:hanging="425"/>
        <w:jc w:val="both"/>
        <w:rPr>
          <w:rFonts w:ascii="Arial" w:hAnsi="Arial" w:cs="Arial"/>
          <w:sz w:val="20"/>
          <w:szCs w:val="20"/>
        </w:rPr>
      </w:pPr>
      <w:r w:rsidRPr="00A60554">
        <w:rPr>
          <w:rFonts w:ascii="Arial" w:hAnsi="Arial" w:cs="Arial"/>
          <w:sz w:val="20"/>
          <w:szCs w:val="20"/>
        </w:rPr>
        <w:t>100% frekwencji,</w:t>
      </w:r>
    </w:p>
    <w:p w:rsidR="00D470EA" w:rsidRPr="00A60554" w:rsidRDefault="00D470EA" w:rsidP="00A60554">
      <w:pPr>
        <w:pStyle w:val="Akapitzlist"/>
        <w:numPr>
          <w:ilvl w:val="2"/>
          <w:numId w:val="254"/>
        </w:numPr>
        <w:spacing w:after="0" w:line="360" w:lineRule="auto"/>
        <w:ind w:left="851" w:hanging="425"/>
        <w:jc w:val="both"/>
        <w:rPr>
          <w:rFonts w:ascii="Arial" w:hAnsi="Arial" w:cs="Arial"/>
          <w:sz w:val="20"/>
          <w:szCs w:val="20"/>
        </w:rPr>
      </w:pPr>
      <w:r w:rsidRPr="00A60554">
        <w:rPr>
          <w:rFonts w:ascii="Arial" w:hAnsi="Arial" w:cs="Arial"/>
          <w:sz w:val="20"/>
          <w:szCs w:val="20"/>
        </w:rPr>
        <w:t>zaangażowanie ucznia w różnych formach pracy społecznej na rzecz klasy, szkoły</w:t>
      </w:r>
      <w:r w:rsidR="00B52482" w:rsidRPr="00A60554">
        <w:rPr>
          <w:rFonts w:ascii="Arial" w:hAnsi="Arial" w:cs="Arial"/>
          <w:sz w:val="20"/>
          <w:szCs w:val="20"/>
        </w:rPr>
        <w:br/>
      </w:r>
      <w:r w:rsidRPr="00A60554">
        <w:rPr>
          <w:rFonts w:ascii="Arial" w:hAnsi="Arial" w:cs="Arial"/>
          <w:sz w:val="20"/>
          <w:szCs w:val="20"/>
        </w:rPr>
        <w:t>lub środowiska,</w:t>
      </w:r>
    </w:p>
    <w:p w:rsidR="00D470EA" w:rsidRPr="00A60554" w:rsidRDefault="00D470EA" w:rsidP="00A60554">
      <w:pPr>
        <w:pStyle w:val="Akapitzlist"/>
        <w:numPr>
          <w:ilvl w:val="1"/>
          <w:numId w:val="254"/>
        </w:numPr>
        <w:spacing w:after="0" w:line="360" w:lineRule="auto"/>
        <w:ind w:left="851" w:hanging="425"/>
        <w:jc w:val="both"/>
        <w:rPr>
          <w:rFonts w:ascii="Arial" w:hAnsi="Arial" w:cs="Arial"/>
          <w:sz w:val="20"/>
          <w:szCs w:val="20"/>
        </w:rPr>
      </w:pPr>
      <w:r w:rsidRPr="00A60554">
        <w:rPr>
          <w:rFonts w:ascii="Arial" w:hAnsi="Arial" w:cs="Arial"/>
          <w:sz w:val="20"/>
          <w:szCs w:val="20"/>
        </w:rPr>
        <w:t>szczególnych osiągnięć naukowych l</w:t>
      </w:r>
      <w:r w:rsidR="00B52482" w:rsidRPr="00A60554">
        <w:rPr>
          <w:rFonts w:ascii="Arial" w:hAnsi="Arial" w:cs="Arial"/>
          <w:sz w:val="20"/>
          <w:szCs w:val="20"/>
        </w:rPr>
        <w:t>ub sportowych, przede wszystkim</w:t>
      </w:r>
      <w:r w:rsidRPr="00A60554">
        <w:rPr>
          <w:rFonts w:ascii="Arial" w:hAnsi="Arial" w:cs="Arial"/>
          <w:sz w:val="20"/>
          <w:szCs w:val="20"/>
        </w:rPr>
        <w:t xml:space="preserve"> w konkursach przedmiotowych, wiedzy, artystycznych i zawodach sportowych,</w:t>
      </w:r>
    </w:p>
    <w:p w:rsidR="00D470EA" w:rsidRPr="00A60554" w:rsidRDefault="00D470EA" w:rsidP="00A60554">
      <w:pPr>
        <w:pStyle w:val="Akapitzlist"/>
        <w:numPr>
          <w:ilvl w:val="1"/>
          <w:numId w:val="254"/>
        </w:numPr>
        <w:spacing w:after="0" w:line="360" w:lineRule="auto"/>
        <w:ind w:left="851" w:hanging="425"/>
        <w:jc w:val="both"/>
        <w:rPr>
          <w:rFonts w:ascii="Arial" w:hAnsi="Arial" w:cs="Arial"/>
          <w:sz w:val="20"/>
          <w:szCs w:val="20"/>
        </w:rPr>
      </w:pPr>
      <w:r w:rsidRPr="00A60554">
        <w:rPr>
          <w:rFonts w:ascii="Arial" w:hAnsi="Arial" w:cs="Arial"/>
          <w:sz w:val="20"/>
          <w:szCs w:val="20"/>
        </w:rPr>
        <w:t>uzyskana przez ucznia średnia ocen ze wszystkich zajęć edukacyjnych nie niższej niż 4,5.</w:t>
      </w:r>
    </w:p>
    <w:p w:rsidR="00D470EA" w:rsidRPr="00A60554" w:rsidRDefault="00D470EA" w:rsidP="00A60554">
      <w:pPr>
        <w:pStyle w:val="Akapitzlist"/>
        <w:numPr>
          <w:ilvl w:val="1"/>
          <w:numId w:val="217"/>
        </w:numPr>
        <w:tabs>
          <w:tab w:val="clear" w:pos="1080"/>
          <w:tab w:val="num" w:pos="0"/>
        </w:tabs>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W trakcie roku szkolnego uczeń może być nagradzany za:</w:t>
      </w:r>
    </w:p>
    <w:p w:rsidR="00D470EA" w:rsidRPr="00A60554" w:rsidRDefault="00D470EA" w:rsidP="00A60554">
      <w:pPr>
        <w:pStyle w:val="Akapitzlist"/>
        <w:numPr>
          <w:ilvl w:val="2"/>
          <w:numId w:val="254"/>
        </w:numPr>
        <w:tabs>
          <w:tab w:val="left" w:pos="0"/>
        </w:tabs>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bardzo dobre wyniki w nauce i wzorowe zachowanie osiągnięte po I semestrze,</w:t>
      </w:r>
    </w:p>
    <w:p w:rsidR="00D470EA" w:rsidRPr="00A60554" w:rsidRDefault="00D470EA" w:rsidP="00A60554">
      <w:pPr>
        <w:pStyle w:val="Akapitzlist"/>
        <w:numPr>
          <w:ilvl w:val="2"/>
          <w:numId w:val="254"/>
        </w:numPr>
        <w:tabs>
          <w:tab w:val="left" w:pos="0"/>
        </w:tabs>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najlepsze lokaty (I</w:t>
      </w:r>
      <w:r w:rsidR="003D7B50" w:rsidRPr="00A60554">
        <w:rPr>
          <w:rFonts w:ascii="Arial" w:hAnsi="Arial" w:cs="Arial"/>
          <w:sz w:val="20"/>
          <w:szCs w:val="20"/>
        </w:rPr>
        <w:t xml:space="preserve"> </w:t>
      </w:r>
      <w:r w:rsidRPr="00A60554">
        <w:rPr>
          <w:rFonts w:ascii="Arial" w:hAnsi="Arial" w:cs="Arial"/>
          <w:sz w:val="20"/>
          <w:szCs w:val="20"/>
        </w:rPr>
        <w:t>-</w:t>
      </w:r>
      <w:r w:rsidR="003D7B50" w:rsidRPr="00A60554">
        <w:rPr>
          <w:rFonts w:ascii="Arial" w:hAnsi="Arial" w:cs="Arial"/>
          <w:sz w:val="20"/>
          <w:szCs w:val="20"/>
        </w:rPr>
        <w:t xml:space="preserve"> </w:t>
      </w:r>
      <w:r w:rsidRPr="00A60554">
        <w:rPr>
          <w:rFonts w:ascii="Arial" w:hAnsi="Arial" w:cs="Arial"/>
          <w:sz w:val="20"/>
          <w:szCs w:val="20"/>
        </w:rPr>
        <w:t>III miejsca) w szkolnych zawodach s</w:t>
      </w:r>
      <w:r w:rsidR="008B3C8D" w:rsidRPr="00A60554">
        <w:rPr>
          <w:rFonts w:ascii="Arial" w:hAnsi="Arial" w:cs="Arial"/>
          <w:sz w:val="20"/>
          <w:szCs w:val="20"/>
        </w:rPr>
        <w:t xml:space="preserve">portowych, konkursach </w:t>
      </w:r>
      <w:r w:rsidRPr="00A60554">
        <w:rPr>
          <w:rFonts w:ascii="Arial" w:hAnsi="Arial" w:cs="Arial"/>
          <w:sz w:val="20"/>
          <w:szCs w:val="20"/>
        </w:rPr>
        <w:t>przedmiotowych, artystycznych i innych,</w:t>
      </w:r>
    </w:p>
    <w:p w:rsidR="00D470EA" w:rsidRPr="00A60554" w:rsidRDefault="00D470EA" w:rsidP="00A60554">
      <w:pPr>
        <w:pStyle w:val="Akapitzlist"/>
        <w:numPr>
          <w:ilvl w:val="2"/>
          <w:numId w:val="254"/>
        </w:numPr>
        <w:tabs>
          <w:tab w:val="left" w:pos="0"/>
        </w:tabs>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szczególne osiągnięcia w pracy na rzecz klasy , szkoły, środowiska,</w:t>
      </w:r>
    </w:p>
    <w:p w:rsidR="00D470EA" w:rsidRPr="00A60554" w:rsidRDefault="00D470EA" w:rsidP="00A60554">
      <w:pPr>
        <w:pStyle w:val="Akapitzlist"/>
        <w:numPr>
          <w:ilvl w:val="1"/>
          <w:numId w:val="217"/>
        </w:numPr>
        <w:tabs>
          <w:tab w:val="clear" w:pos="1080"/>
          <w:tab w:val="num" w:pos="0"/>
        </w:tabs>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Rodzaje nagród:</w:t>
      </w:r>
    </w:p>
    <w:p w:rsidR="00D470EA" w:rsidRPr="00A60554" w:rsidRDefault="00D470EA" w:rsidP="00A60554">
      <w:pPr>
        <w:pStyle w:val="Akapitzlist"/>
        <w:numPr>
          <w:ilvl w:val="1"/>
          <w:numId w:val="154"/>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ustna pochwała nauczyciela na lekcji,</w:t>
      </w:r>
    </w:p>
    <w:p w:rsidR="00D470EA" w:rsidRPr="00A60554" w:rsidRDefault="00D470EA" w:rsidP="00A60554">
      <w:pPr>
        <w:pStyle w:val="Akapitzlist"/>
        <w:numPr>
          <w:ilvl w:val="1"/>
          <w:numId w:val="154"/>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ustna pochwała wychowawcy wobec klasy,</w:t>
      </w:r>
    </w:p>
    <w:p w:rsidR="00D470EA" w:rsidRPr="00A60554" w:rsidRDefault="00D470EA" w:rsidP="00A60554">
      <w:pPr>
        <w:pStyle w:val="Akapitzlist"/>
        <w:numPr>
          <w:ilvl w:val="1"/>
          <w:numId w:val="154"/>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pochwała dyrektora szkoły na apelu z wysłaniem li</w:t>
      </w:r>
      <w:r w:rsidR="008B3C8D" w:rsidRPr="00A60554">
        <w:rPr>
          <w:rFonts w:ascii="Arial" w:hAnsi="Arial" w:cs="Arial"/>
          <w:sz w:val="20"/>
          <w:szCs w:val="20"/>
        </w:rPr>
        <w:t>stu pochwalnego do rodz</w:t>
      </w:r>
      <w:r w:rsidR="003D7B50" w:rsidRPr="00A60554">
        <w:rPr>
          <w:rFonts w:ascii="Arial" w:hAnsi="Arial" w:cs="Arial"/>
          <w:sz w:val="20"/>
          <w:szCs w:val="20"/>
        </w:rPr>
        <w:t>iców</w:t>
      </w:r>
      <w:r w:rsidR="008B3C8D" w:rsidRPr="00A60554">
        <w:rPr>
          <w:rFonts w:ascii="Arial" w:hAnsi="Arial" w:cs="Arial"/>
          <w:sz w:val="20"/>
          <w:szCs w:val="20"/>
        </w:rPr>
        <w:t xml:space="preserve"> </w:t>
      </w:r>
      <w:r w:rsidRPr="00A60554">
        <w:rPr>
          <w:rFonts w:ascii="Arial" w:hAnsi="Arial" w:cs="Arial"/>
          <w:sz w:val="20"/>
          <w:szCs w:val="20"/>
        </w:rPr>
        <w:t>i dyplom uznania,</w:t>
      </w:r>
    </w:p>
    <w:p w:rsidR="00D470EA" w:rsidRPr="00A60554" w:rsidRDefault="00D470EA" w:rsidP="00A60554">
      <w:pPr>
        <w:pStyle w:val="Akapitzlist"/>
        <w:numPr>
          <w:ilvl w:val="1"/>
          <w:numId w:val="154"/>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nagrody rzeczowe ufundowane przez radę rodziców, dyrektora szkoły i sponsorów,</w:t>
      </w:r>
    </w:p>
    <w:p w:rsidR="00D470EA" w:rsidRPr="00A60554" w:rsidRDefault="00D470EA" w:rsidP="00A60554">
      <w:pPr>
        <w:pStyle w:val="Akapitzlist"/>
        <w:numPr>
          <w:ilvl w:val="1"/>
          <w:numId w:val="154"/>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stypendium,</w:t>
      </w:r>
    </w:p>
    <w:p w:rsidR="00D470EA" w:rsidRPr="00A60554" w:rsidRDefault="00D470EA" w:rsidP="00A60554">
      <w:pPr>
        <w:pStyle w:val="Akapitzlist"/>
        <w:numPr>
          <w:ilvl w:val="1"/>
          <w:numId w:val="154"/>
        </w:numPr>
        <w:spacing w:after="0" w:line="360" w:lineRule="auto"/>
        <w:ind w:left="851" w:hanging="425"/>
        <w:contextualSpacing w:val="0"/>
        <w:jc w:val="both"/>
        <w:rPr>
          <w:rFonts w:ascii="Arial" w:hAnsi="Arial" w:cs="Arial"/>
          <w:sz w:val="20"/>
          <w:szCs w:val="20"/>
        </w:rPr>
      </w:pPr>
      <w:r w:rsidRPr="00A60554">
        <w:rPr>
          <w:rFonts w:ascii="Arial" w:hAnsi="Arial" w:cs="Arial"/>
          <w:sz w:val="20"/>
          <w:szCs w:val="20"/>
        </w:rPr>
        <w:t>wycieczka/wyjazd.</w:t>
      </w:r>
    </w:p>
    <w:p w:rsidR="00CF07AA" w:rsidRPr="00684BBB" w:rsidRDefault="00D470EA" w:rsidP="00A60554">
      <w:pPr>
        <w:pStyle w:val="Akapitzlist"/>
        <w:numPr>
          <w:ilvl w:val="1"/>
          <w:numId w:val="217"/>
        </w:numPr>
        <w:tabs>
          <w:tab w:val="clear" w:pos="1080"/>
          <w:tab w:val="num" w:pos="0"/>
        </w:tabs>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Niniejszy regulamin nie wyczerpuje wszystkich możliwości nagradzania ucznia i nie ogranicza praw jakichkolwiek organów szko</w:t>
      </w:r>
      <w:r w:rsidR="003D7B50" w:rsidRPr="00A60554">
        <w:rPr>
          <w:rFonts w:ascii="Arial" w:hAnsi="Arial" w:cs="Arial"/>
          <w:sz w:val="20"/>
          <w:szCs w:val="20"/>
        </w:rPr>
        <w:t>ły do ustalania własnych nagród</w:t>
      </w:r>
      <w:r w:rsidRPr="00A60554">
        <w:rPr>
          <w:rFonts w:ascii="Arial" w:hAnsi="Arial" w:cs="Arial"/>
          <w:sz w:val="20"/>
          <w:szCs w:val="20"/>
        </w:rPr>
        <w:t xml:space="preserve"> i kryteriów ich przyznawania.</w:t>
      </w:r>
    </w:p>
    <w:p w:rsidR="008B3C8D" w:rsidRPr="00310E29" w:rsidRDefault="009B323A" w:rsidP="00A60554">
      <w:pPr>
        <w:spacing w:after="0" w:line="360" w:lineRule="auto"/>
        <w:jc w:val="both"/>
        <w:rPr>
          <w:rFonts w:ascii="Arial" w:hAnsi="Arial" w:cs="Arial"/>
          <w:b/>
          <w:sz w:val="20"/>
          <w:szCs w:val="20"/>
        </w:rPr>
      </w:pPr>
      <w:r w:rsidRPr="00310E29">
        <w:rPr>
          <w:rFonts w:ascii="Arial" w:hAnsi="Arial" w:cs="Arial"/>
          <w:b/>
          <w:sz w:val="20"/>
          <w:szCs w:val="20"/>
        </w:rPr>
        <w:lastRenderedPageBreak/>
        <w:t>§ 14</w:t>
      </w:r>
      <w:r w:rsidR="007937FA" w:rsidRPr="00310E29">
        <w:rPr>
          <w:rFonts w:ascii="Arial" w:hAnsi="Arial" w:cs="Arial"/>
          <w:b/>
          <w:sz w:val="20"/>
          <w:szCs w:val="20"/>
        </w:rPr>
        <w:t>1</w:t>
      </w:r>
    </w:p>
    <w:p w:rsidR="00D470EA" w:rsidRPr="00310E29" w:rsidRDefault="00D470EA" w:rsidP="00A60554">
      <w:pPr>
        <w:spacing w:after="0" w:line="360" w:lineRule="auto"/>
        <w:jc w:val="both"/>
        <w:rPr>
          <w:rFonts w:ascii="Arial" w:hAnsi="Arial" w:cs="Arial"/>
          <w:b/>
          <w:sz w:val="20"/>
          <w:szCs w:val="20"/>
        </w:rPr>
      </w:pPr>
      <w:r w:rsidRPr="00310E29">
        <w:rPr>
          <w:rFonts w:ascii="Arial" w:hAnsi="Arial" w:cs="Arial"/>
          <w:b/>
          <w:sz w:val="20"/>
          <w:szCs w:val="20"/>
        </w:rPr>
        <w:t>Postanowienia końcowe</w:t>
      </w:r>
    </w:p>
    <w:p w:rsidR="00D470EA" w:rsidRPr="00A60554" w:rsidRDefault="000400F2" w:rsidP="00A60554">
      <w:pPr>
        <w:pStyle w:val="Akapitzlist"/>
        <w:numPr>
          <w:ilvl w:val="2"/>
          <w:numId w:val="217"/>
        </w:numPr>
        <w:tabs>
          <w:tab w:val="clear" w:pos="1440"/>
          <w:tab w:val="num" w:pos="0"/>
        </w:tabs>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Wychowawcy klas corocznie na godzinach wychowawczych (uczniom) oraz </w:t>
      </w:r>
      <w:r w:rsidR="00D470EA" w:rsidRPr="00A60554">
        <w:rPr>
          <w:rFonts w:ascii="Arial" w:hAnsi="Arial" w:cs="Arial"/>
          <w:sz w:val="20"/>
          <w:szCs w:val="20"/>
        </w:rPr>
        <w:t xml:space="preserve">na </w:t>
      </w:r>
      <w:r w:rsidR="009D3489" w:rsidRPr="00A60554">
        <w:rPr>
          <w:rFonts w:ascii="Arial" w:hAnsi="Arial" w:cs="Arial"/>
          <w:sz w:val="20"/>
          <w:szCs w:val="20"/>
        </w:rPr>
        <w:t xml:space="preserve">zebraniach </w:t>
      </w:r>
      <w:r w:rsidR="00B52482" w:rsidRPr="00A60554">
        <w:rPr>
          <w:rFonts w:ascii="Arial" w:hAnsi="Arial" w:cs="Arial"/>
          <w:sz w:val="20"/>
          <w:szCs w:val="20"/>
        </w:rPr>
        <w:br/>
      </w:r>
      <w:r w:rsidR="009D3489" w:rsidRPr="00A60554">
        <w:rPr>
          <w:rFonts w:ascii="Arial" w:hAnsi="Arial" w:cs="Arial"/>
          <w:sz w:val="20"/>
          <w:szCs w:val="20"/>
        </w:rPr>
        <w:t>z rodzicami</w:t>
      </w:r>
      <w:r w:rsidR="00D470EA" w:rsidRPr="00A60554">
        <w:rPr>
          <w:rFonts w:ascii="Arial" w:hAnsi="Arial" w:cs="Arial"/>
          <w:sz w:val="20"/>
          <w:szCs w:val="20"/>
        </w:rPr>
        <w:t xml:space="preserve"> przedstawiają zasady niniejszego systemu. Pełny tekst wewnątrzszkolnych zasad oceniania znajdu</w:t>
      </w:r>
      <w:r w:rsidR="008B3C8D" w:rsidRPr="00A60554">
        <w:rPr>
          <w:rFonts w:ascii="Arial" w:hAnsi="Arial" w:cs="Arial"/>
          <w:sz w:val="20"/>
          <w:szCs w:val="20"/>
        </w:rPr>
        <w:t xml:space="preserve">je się </w:t>
      </w:r>
      <w:r w:rsidR="00D470EA" w:rsidRPr="00A60554">
        <w:rPr>
          <w:rFonts w:ascii="Arial" w:hAnsi="Arial" w:cs="Arial"/>
          <w:sz w:val="20"/>
          <w:szCs w:val="20"/>
        </w:rPr>
        <w:t>na szkolnej stronie internetowej oraz w sekretar</w:t>
      </w:r>
      <w:r w:rsidR="008B3C8D" w:rsidRPr="00A60554">
        <w:rPr>
          <w:rFonts w:ascii="Arial" w:hAnsi="Arial" w:cs="Arial"/>
          <w:sz w:val="20"/>
          <w:szCs w:val="20"/>
        </w:rPr>
        <w:t>iacie szkoły do wglądu uczniów i rodziców</w:t>
      </w:r>
      <w:r w:rsidR="00D470EA" w:rsidRPr="00A60554">
        <w:rPr>
          <w:rFonts w:ascii="Arial" w:hAnsi="Arial" w:cs="Arial"/>
          <w:sz w:val="20"/>
          <w:szCs w:val="20"/>
        </w:rPr>
        <w:t>.</w:t>
      </w:r>
    </w:p>
    <w:p w:rsidR="00D470EA" w:rsidRPr="00A60554" w:rsidRDefault="00D470EA" w:rsidP="00A60554">
      <w:pPr>
        <w:pStyle w:val="Akapitzlist"/>
        <w:numPr>
          <w:ilvl w:val="2"/>
          <w:numId w:val="217"/>
        </w:numPr>
        <w:tabs>
          <w:tab w:val="clear" w:pos="1440"/>
          <w:tab w:val="num" w:pos="0"/>
        </w:tabs>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Rodzice, którzy nie uczestniczą w większości dni otwartych i zebrań z rodzicami, którzy </w:t>
      </w:r>
      <w:r w:rsidR="00B52482" w:rsidRPr="00A60554">
        <w:rPr>
          <w:rFonts w:ascii="Arial" w:hAnsi="Arial" w:cs="Arial"/>
          <w:sz w:val="20"/>
          <w:szCs w:val="20"/>
        </w:rPr>
        <w:br/>
      </w:r>
      <w:r w:rsidRPr="00A60554">
        <w:rPr>
          <w:rFonts w:ascii="Arial" w:hAnsi="Arial" w:cs="Arial"/>
          <w:sz w:val="20"/>
          <w:szCs w:val="20"/>
        </w:rPr>
        <w:t>nie kontaktują się z wychowawcą klasy i nauczycielami prowadzącymi zajęcia edukacyjne sprawiające uczniowi poważniejsze trudności, nie mogą w tym kwestionuj</w:t>
      </w:r>
      <w:r w:rsidR="008B3C8D" w:rsidRPr="00A60554">
        <w:rPr>
          <w:rFonts w:ascii="Arial" w:hAnsi="Arial" w:cs="Arial"/>
          <w:sz w:val="20"/>
          <w:szCs w:val="20"/>
        </w:rPr>
        <w:t xml:space="preserve">ąc ocenę, powoływać się na brak </w:t>
      </w:r>
      <w:r w:rsidRPr="00A60554">
        <w:rPr>
          <w:rFonts w:ascii="Arial" w:hAnsi="Arial" w:cs="Arial"/>
          <w:sz w:val="20"/>
          <w:szCs w:val="20"/>
        </w:rPr>
        <w:t xml:space="preserve">informacji o </w:t>
      </w:r>
      <w:r w:rsidR="008B3C8D" w:rsidRPr="00A60554">
        <w:rPr>
          <w:rFonts w:ascii="Arial" w:hAnsi="Arial" w:cs="Arial"/>
          <w:sz w:val="20"/>
          <w:szCs w:val="20"/>
        </w:rPr>
        <w:t xml:space="preserve">postępach w nauce dziecka oraz </w:t>
      </w:r>
      <w:r w:rsidRPr="00A60554">
        <w:rPr>
          <w:rFonts w:ascii="Arial" w:hAnsi="Arial" w:cs="Arial"/>
          <w:sz w:val="20"/>
          <w:szCs w:val="20"/>
        </w:rPr>
        <w:t>o przewidywanych dla niego ocenach okresowych lub rocznych.</w:t>
      </w:r>
    </w:p>
    <w:p w:rsidR="00CE4200" w:rsidRPr="00A60554" w:rsidRDefault="00D470EA" w:rsidP="00A60554">
      <w:pPr>
        <w:pStyle w:val="Akapitzlist"/>
        <w:numPr>
          <w:ilvl w:val="2"/>
          <w:numId w:val="217"/>
        </w:numPr>
        <w:tabs>
          <w:tab w:val="clear" w:pos="1440"/>
          <w:tab w:val="num" w:pos="0"/>
        </w:tabs>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Zmiany wprowadza się w trybie wprowadzania zmian w Statucie Szkoły Podstawowej</w:t>
      </w:r>
      <w:r w:rsidR="00B52482" w:rsidRPr="00A60554">
        <w:rPr>
          <w:rFonts w:ascii="Arial" w:hAnsi="Arial" w:cs="Arial"/>
          <w:sz w:val="20"/>
          <w:szCs w:val="20"/>
        </w:rPr>
        <w:br/>
      </w:r>
      <w:r w:rsidRPr="00A60554">
        <w:rPr>
          <w:rFonts w:ascii="Arial" w:hAnsi="Arial" w:cs="Arial"/>
          <w:sz w:val="20"/>
          <w:szCs w:val="20"/>
        </w:rPr>
        <w:t>im. ks. Jana Twardowskiego w Chwiramie</w:t>
      </w:r>
    </w:p>
    <w:p w:rsidR="000400F2" w:rsidRPr="00A60554" w:rsidRDefault="000400F2" w:rsidP="00A60554">
      <w:pPr>
        <w:pStyle w:val="Akapitzlist"/>
        <w:spacing w:after="0" w:line="360" w:lineRule="auto"/>
        <w:ind w:left="0"/>
        <w:contextualSpacing w:val="0"/>
        <w:jc w:val="both"/>
        <w:rPr>
          <w:rFonts w:ascii="Arial" w:hAnsi="Arial" w:cs="Arial"/>
          <w:sz w:val="20"/>
          <w:szCs w:val="20"/>
        </w:rPr>
      </w:pPr>
    </w:p>
    <w:p w:rsidR="000400F2" w:rsidRPr="00C6705C" w:rsidRDefault="00CB6AE9" w:rsidP="00A60554">
      <w:pPr>
        <w:autoSpaceDE w:val="0"/>
        <w:autoSpaceDN w:val="0"/>
        <w:adjustRightInd w:val="0"/>
        <w:spacing w:after="0" w:line="360" w:lineRule="auto"/>
        <w:jc w:val="both"/>
        <w:rPr>
          <w:rFonts w:ascii="Arial" w:hAnsi="Arial" w:cs="Arial"/>
          <w:b/>
          <w:bCs/>
          <w:sz w:val="20"/>
          <w:szCs w:val="20"/>
        </w:rPr>
      </w:pPr>
      <w:r w:rsidRPr="00C6705C">
        <w:rPr>
          <w:rFonts w:ascii="Arial" w:hAnsi="Arial" w:cs="Arial"/>
          <w:b/>
          <w:bCs/>
          <w:sz w:val="20"/>
          <w:szCs w:val="20"/>
        </w:rPr>
        <w:t>§ 14</w:t>
      </w:r>
      <w:r w:rsidR="007937FA" w:rsidRPr="00C6705C">
        <w:rPr>
          <w:rFonts w:ascii="Arial" w:hAnsi="Arial" w:cs="Arial"/>
          <w:b/>
          <w:bCs/>
          <w:sz w:val="20"/>
          <w:szCs w:val="20"/>
        </w:rPr>
        <w:t>2</w:t>
      </w:r>
    </w:p>
    <w:p w:rsidR="00C261A6" w:rsidRPr="00C6705C" w:rsidRDefault="00C261A6" w:rsidP="00A60554">
      <w:pPr>
        <w:autoSpaceDE w:val="0"/>
        <w:autoSpaceDN w:val="0"/>
        <w:adjustRightInd w:val="0"/>
        <w:spacing w:after="0" w:line="360" w:lineRule="auto"/>
        <w:jc w:val="both"/>
        <w:rPr>
          <w:rFonts w:ascii="Arial" w:hAnsi="Arial" w:cs="Arial"/>
          <w:b/>
          <w:sz w:val="20"/>
          <w:szCs w:val="20"/>
        </w:rPr>
      </w:pPr>
      <w:r w:rsidRPr="00C6705C">
        <w:rPr>
          <w:rFonts w:ascii="Arial" w:hAnsi="Arial" w:cs="Arial"/>
          <w:b/>
          <w:sz w:val="20"/>
          <w:szCs w:val="20"/>
        </w:rPr>
        <w:t>Każdy uczeń</w:t>
      </w:r>
      <w:r w:rsidR="00F05463" w:rsidRPr="00C6705C">
        <w:rPr>
          <w:rFonts w:ascii="Arial" w:hAnsi="Arial" w:cs="Arial"/>
          <w:b/>
          <w:sz w:val="20"/>
          <w:szCs w:val="20"/>
        </w:rPr>
        <w:t xml:space="preserve"> </w:t>
      </w:r>
      <w:r w:rsidRPr="00C6705C">
        <w:rPr>
          <w:rFonts w:ascii="Arial" w:hAnsi="Arial" w:cs="Arial"/>
          <w:b/>
          <w:sz w:val="20"/>
          <w:szCs w:val="20"/>
        </w:rPr>
        <w:t>klas dotychczasowego gimnazjum</w:t>
      </w:r>
      <w:r w:rsidR="00F05463" w:rsidRPr="00C6705C">
        <w:rPr>
          <w:rFonts w:ascii="Arial" w:hAnsi="Arial" w:cs="Arial"/>
          <w:b/>
          <w:sz w:val="20"/>
          <w:szCs w:val="20"/>
        </w:rPr>
        <w:t xml:space="preserve"> </w:t>
      </w:r>
      <w:r w:rsidRPr="00C6705C">
        <w:rPr>
          <w:rFonts w:ascii="Arial" w:hAnsi="Arial" w:cs="Arial"/>
          <w:b/>
          <w:bCs/>
          <w:sz w:val="20"/>
          <w:szCs w:val="20"/>
        </w:rPr>
        <w:t xml:space="preserve">ma prawo </w:t>
      </w:r>
      <w:r w:rsidRPr="00C6705C">
        <w:rPr>
          <w:rFonts w:ascii="Arial" w:hAnsi="Arial" w:cs="Arial"/>
          <w:b/>
          <w:sz w:val="20"/>
          <w:szCs w:val="20"/>
        </w:rPr>
        <w:t>do:</w:t>
      </w:r>
    </w:p>
    <w:p w:rsidR="00C261A6" w:rsidRPr="00A60554" w:rsidRDefault="00C261A6" w:rsidP="00A60554">
      <w:pPr>
        <w:pStyle w:val="Akapitzlist"/>
        <w:numPr>
          <w:ilvl w:val="0"/>
          <w:numId w:val="296"/>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opieki zarówno podczas lekcji, jak i </w:t>
      </w:r>
      <w:r w:rsidR="00B52482" w:rsidRPr="00A60554">
        <w:rPr>
          <w:rFonts w:ascii="Arial" w:hAnsi="Arial" w:cs="Arial"/>
          <w:sz w:val="20"/>
          <w:szCs w:val="20"/>
        </w:rPr>
        <w:t>podczas przerw międzylekcyjnych,</w:t>
      </w:r>
    </w:p>
    <w:p w:rsidR="00C261A6" w:rsidRPr="00A60554" w:rsidRDefault="00C261A6" w:rsidP="00A60554">
      <w:pPr>
        <w:pStyle w:val="Akapitzlist"/>
        <w:numPr>
          <w:ilvl w:val="0"/>
          <w:numId w:val="296"/>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maksymalnie efektywnego wykorzystania czasu spędzanego w</w:t>
      </w:r>
      <w:r w:rsidR="00F05463" w:rsidRPr="00A60554">
        <w:rPr>
          <w:rFonts w:ascii="Arial" w:hAnsi="Arial" w:cs="Arial"/>
          <w:sz w:val="20"/>
          <w:szCs w:val="20"/>
        </w:rPr>
        <w:t xml:space="preserve"> </w:t>
      </w:r>
      <w:r w:rsidR="00B52482" w:rsidRPr="00A60554">
        <w:rPr>
          <w:rFonts w:ascii="Arial" w:hAnsi="Arial" w:cs="Arial"/>
          <w:sz w:val="20"/>
          <w:szCs w:val="20"/>
        </w:rPr>
        <w:t>szkole,</w:t>
      </w:r>
    </w:p>
    <w:p w:rsidR="00C261A6" w:rsidRPr="00A60554" w:rsidRDefault="00C261A6" w:rsidP="00A60554">
      <w:pPr>
        <w:pStyle w:val="Akapitzlist"/>
        <w:numPr>
          <w:ilvl w:val="0"/>
          <w:numId w:val="296"/>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indywidualnych konsulta</w:t>
      </w:r>
      <w:r w:rsidR="00B52482" w:rsidRPr="00A60554">
        <w:rPr>
          <w:rFonts w:ascii="Arial" w:hAnsi="Arial" w:cs="Arial"/>
          <w:sz w:val="20"/>
          <w:szCs w:val="20"/>
        </w:rPr>
        <w:t>cji ze wszystkimi nauczycielami,</w:t>
      </w:r>
    </w:p>
    <w:p w:rsidR="00C261A6" w:rsidRPr="00A60554" w:rsidRDefault="00C261A6" w:rsidP="00A60554">
      <w:pPr>
        <w:pStyle w:val="Akapitzlist"/>
        <w:numPr>
          <w:ilvl w:val="0"/>
          <w:numId w:val="296"/>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pomocy w przygotowaniu do konk</w:t>
      </w:r>
      <w:r w:rsidR="00B52482" w:rsidRPr="00A60554">
        <w:rPr>
          <w:rFonts w:ascii="Arial" w:hAnsi="Arial" w:cs="Arial"/>
          <w:sz w:val="20"/>
          <w:szCs w:val="20"/>
        </w:rPr>
        <w:t>ursów i olimpiad przedmiotowych,</w:t>
      </w:r>
    </w:p>
    <w:p w:rsidR="00C261A6" w:rsidRPr="00A60554" w:rsidRDefault="00C261A6" w:rsidP="00A60554">
      <w:pPr>
        <w:pStyle w:val="Akapitzlist"/>
        <w:numPr>
          <w:ilvl w:val="0"/>
          <w:numId w:val="296"/>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zapoznania się z programem nauczania, zakrese</w:t>
      </w:r>
      <w:r w:rsidR="00B52482" w:rsidRPr="00A60554">
        <w:rPr>
          <w:rFonts w:ascii="Arial" w:hAnsi="Arial" w:cs="Arial"/>
          <w:sz w:val="20"/>
          <w:szCs w:val="20"/>
        </w:rPr>
        <w:t>m wymagań na poszczególne oceny,</w:t>
      </w:r>
    </w:p>
    <w:p w:rsidR="00C261A6" w:rsidRPr="00A60554" w:rsidRDefault="00C261A6" w:rsidP="00A60554">
      <w:pPr>
        <w:pStyle w:val="Akapitzlist"/>
        <w:numPr>
          <w:ilvl w:val="0"/>
          <w:numId w:val="296"/>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jawnej i umotywowanej oceny p</w:t>
      </w:r>
      <w:r w:rsidR="00B52482" w:rsidRPr="00A60554">
        <w:rPr>
          <w:rFonts w:ascii="Arial" w:hAnsi="Arial" w:cs="Arial"/>
          <w:sz w:val="20"/>
          <w:szCs w:val="20"/>
        </w:rPr>
        <w:t>ostępów w nauce i zachowaniu,</w:t>
      </w:r>
    </w:p>
    <w:p w:rsidR="00C261A6" w:rsidRPr="00A60554" w:rsidRDefault="00C261A6" w:rsidP="00A60554">
      <w:pPr>
        <w:pStyle w:val="Akapitzlist"/>
        <w:numPr>
          <w:ilvl w:val="0"/>
          <w:numId w:val="296"/>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życzliwego, podmiotowego traktowania ze strony wszystkich</w:t>
      </w:r>
      <w:r w:rsidR="00B52482" w:rsidRPr="00A60554">
        <w:rPr>
          <w:rFonts w:ascii="Arial" w:hAnsi="Arial" w:cs="Arial"/>
          <w:sz w:val="20"/>
          <w:szCs w:val="20"/>
        </w:rPr>
        <w:t xml:space="preserve"> członków społeczności szkolnej,</w:t>
      </w:r>
    </w:p>
    <w:p w:rsidR="00C261A6" w:rsidRPr="00A60554" w:rsidRDefault="00C261A6" w:rsidP="00A60554">
      <w:pPr>
        <w:pStyle w:val="Akapitzlist"/>
        <w:numPr>
          <w:ilvl w:val="0"/>
          <w:numId w:val="296"/>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udziału w konkursach, olimpiadach, przeglądach i zawodach zgodnie ze swoimi </w:t>
      </w:r>
      <w:r w:rsidR="00B52482" w:rsidRPr="00A60554">
        <w:rPr>
          <w:rFonts w:ascii="Arial" w:hAnsi="Arial" w:cs="Arial"/>
          <w:sz w:val="20"/>
          <w:szCs w:val="20"/>
        </w:rPr>
        <w:t>możliwościami i umiejętnościami,</w:t>
      </w:r>
    </w:p>
    <w:p w:rsidR="00C261A6" w:rsidRPr="00A60554" w:rsidRDefault="00C261A6" w:rsidP="00A60554">
      <w:pPr>
        <w:pStyle w:val="Akapitzlist"/>
        <w:numPr>
          <w:ilvl w:val="0"/>
          <w:numId w:val="296"/>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realizacji programu wychowawczo-profilaktycznego</w:t>
      </w:r>
      <w:r w:rsidR="00F05463" w:rsidRPr="00A60554">
        <w:rPr>
          <w:rFonts w:ascii="Arial" w:hAnsi="Arial" w:cs="Arial"/>
          <w:sz w:val="20"/>
          <w:szCs w:val="20"/>
        </w:rPr>
        <w:t xml:space="preserve"> </w:t>
      </w:r>
      <w:r w:rsidRPr="00A60554">
        <w:rPr>
          <w:rFonts w:ascii="Arial" w:hAnsi="Arial" w:cs="Arial"/>
          <w:sz w:val="20"/>
          <w:szCs w:val="20"/>
        </w:rPr>
        <w:t>opra</w:t>
      </w:r>
      <w:r w:rsidR="00B52482" w:rsidRPr="00A60554">
        <w:rPr>
          <w:rFonts w:ascii="Arial" w:hAnsi="Arial" w:cs="Arial"/>
          <w:sz w:val="20"/>
          <w:szCs w:val="20"/>
        </w:rPr>
        <w:t>cowanego przez wychowawcę klasy,</w:t>
      </w:r>
    </w:p>
    <w:p w:rsidR="00C261A6" w:rsidRPr="00A60554" w:rsidRDefault="00C261A6" w:rsidP="00A60554">
      <w:pPr>
        <w:pStyle w:val="Akapitzlist"/>
        <w:numPr>
          <w:ilvl w:val="0"/>
          <w:numId w:val="296"/>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indywidualnego programu lub nauki, po spełnieniu wymagań okr</w:t>
      </w:r>
      <w:r w:rsidR="00B52482" w:rsidRPr="00A60554">
        <w:rPr>
          <w:rFonts w:ascii="Arial" w:hAnsi="Arial" w:cs="Arial"/>
          <w:sz w:val="20"/>
          <w:szCs w:val="20"/>
        </w:rPr>
        <w:t>eślonych w odrębnych przepisach,</w:t>
      </w:r>
    </w:p>
    <w:p w:rsidR="00C261A6" w:rsidRPr="00A60554" w:rsidRDefault="00C261A6" w:rsidP="00A60554">
      <w:pPr>
        <w:pStyle w:val="Akapitzlist"/>
        <w:numPr>
          <w:ilvl w:val="0"/>
          <w:numId w:val="296"/>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korzystania z poradnictwa psychologiczne</w:t>
      </w:r>
      <w:r w:rsidR="00B52482" w:rsidRPr="00A60554">
        <w:rPr>
          <w:rFonts w:ascii="Arial" w:hAnsi="Arial" w:cs="Arial"/>
          <w:sz w:val="20"/>
          <w:szCs w:val="20"/>
        </w:rPr>
        <w:t>go, pedagogicznego i zawodowego,</w:t>
      </w:r>
    </w:p>
    <w:p w:rsidR="00C261A6" w:rsidRPr="00A60554" w:rsidRDefault="00C261A6" w:rsidP="00A60554">
      <w:pPr>
        <w:pStyle w:val="Akapitzlist"/>
        <w:numPr>
          <w:ilvl w:val="0"/>
          <w:numId w:val="296"/>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korzystania z bazy szkoły podczas zajęć lekcyjnych i pozalekcyjnych według zasad okr</w:t>
      </w:r>
      <w:r w:rsidR="00B52482" w:rsidRPr="00A60554">
        <w:rPr>
          <w:rFonts w:ascii="Arial" w:hAnsi="Arial" w:cs="Arial"/>
          <w:sz w:val="20"/>
          <w:szCs w:val="20"/>
        </w:rPr>
        <w:t>eślonych przez dyrektora szkoły,</w:t>
      </w:r>
    </w:p>
    <w:p w:rsidR="00C261A6" w:rsidRPr="00A60554" w:rsidRDefault="00C261A6" w:rsidP="00A60554">
      <w:pPr>
        <w:pStyle w:val="Akapitzlist"/>
        <w:numPr>
          <w:ilvl w:val="0"/>
          <w:numId w:val="296"/>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wpływania na życie</w:t>
      </w:r>
      <w:r w:rsidR="00F05463" w:rsidRPr="00A60554">
        <w:rPr>
          <w:rFonts w:ascii="Arial" w:hAnsi="Arial" w:cs="Arial"/>
          <w:sz w:val="20"/>
          <w:szCs w:val="20"/>
        </w:rPr>
        <w:t xml:space="preserve"> </w:t>
      </w:r>
      <w:r w:rsidRPr="00A60554">
        <w:rPr>
          <w:rFonts w:ascii="Arial" w:hAnsi="Arial" w:cs="Arial"/>
          <w:sz w:val="20"/>
          <w:szCs w:val="20"/>
        </w:rPr>
        <w:t>szkolne poprzez działa</w:t>
      </w:r>
      <w:r w:rsidR="00B52482" w:rsidRPr="00A60554">
        <w:rPr>
          <w:rFonts w:ascii="Arial" w:hAnsi="Arial" w:cs="Arial"/>
          <w:sz w:val="20"/>
          <w:szCs w:val="20"/>
        </w:rPr>
        <w:t>lność w samorządzie uczniowskim,</w:t>
      </w:r>
    </w:p>
    <w:p w:rsidR="00C261A6" w:rsidRPr="00A60554" w:rsidRDefault="00C261A6" w:rsidP="00A60554">
      <w:pPr>
        <w:pStyle w:val="Akapitzlist"/>
        <w:numPr>
          <w:ilvl w:val="0"/>
          <w:numId w:val="296"/>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zwracania się do dyrektora szkoły, wychowawcy klasy i nauczycieli w sprawach osobistych oraz oczekiwania</w:t>
      </w:r>
      <w:r w:rsidR="00B52482" w:rsidRPr="00A60554">
        <w:rPr>
          <w:rFonts w:ascii="Arial" w:hAnsi="Arial" w:cs="Arial"/>
          <w:sz w:val="20"/>
          <w:szCs w:val="20"/>
        </w:rPr>
        <w:t xml:space="preserve"> pomocy, odpowiedzi i wyjaśnień,</w:t>
      </w:r>
    </w:p>
    <w:p w:rsidR="00C261A6" w:rsidRPr="00A60554" w:rsidRDefault="00C261A6" w:rsidP="00A60554">
      <w:pPr>
        <w:pStyle w:val="Akapitzlist"/>
        <w:numPr>
          <w:ilvl w:val="0"/>
          <w:numId w:val="296"/>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swobodnego wyrażania swoich myśli i przekonań, jeżel</w:t>
      </w:r>
      <w:r w:rsidR="00B52482" w:rsidRPr="00A60554">
        <w:rPr>
          <w:rFonts w:ascii="Arial" w:hAnsi="Arial" w:cs="Arial"/>
          <w:sz w:val="20"/>
          <w:szCs w:val="20"/>
        </w:rPr>
        <w:t>i nie naruszają one praw innych,</w:t>
      </w:r>
    </w:p>
    <w:p w:rsidR="00C261A6" w:rsidRPr="00A60554" w:rsidRDefault="00C261A6" w:rsidP="00A60554">
      <w:pPr>
        <w:pStyle w:val="Akapitzlist"/>
        <w:numPr>
          <w:ilvl w:val="0"/>
          <w:numId w:val="296"/>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wypoczynku podczas przerw świątecznych i ferii szkolnych bez koniec</w:t>
      </w:r>
      <w:r w:rsidR="00B52482" w:rsidRPr="00A60554">
        <w:rPr>
          <w:rFonts w:ascii="Arial" w:hAnsi="Arial" w:cs="Arial"/>
          <w:sz w:val="20"/>
          <w:szCs w:val="20"/>
        </w:rPr>
        <w:t>zności odrabiania pracy domowej,</w:t>
      </w:r>
    </w:p>
    <w:p w:rsidR="00C261A6" w:rsidRPr="00A60554" w:rsidRDefault="00C261A6" w:rsidP="00A60554">
      <w:pPr>
        <w:pStyle w:val="Akapitzlist"/>
        <w:numPr>
          <w:ilvl w:val="0"/>
          <w:numId w:val="296"/>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być wybieranym i brać udział w wyborach do samorządu uczniowskiego.</w:t>
      </w:r>
    </w:p>
    <w:p w:rsidR="00C261A6" w:rsidRPr="00C6705C" w:rsidRDefault="0045180D" w:rsidP="00A60554">
      <w:pPr>
        <w:autoSpaceDE w:val="0"/>
        <w:autoSpaceDN w:val="0"/>
        <w:adjustRightInd w:val="0"/>
        <w:spacing w:after="0" w:line="360" w:lineRule="auto"/>
        <w:jc w:val="both"/>
        <w:rPr>
          <w:rFonts w:ascii="Arial" w:hAnsi="Arial" w:cs="Arial"/>
          <w:b/>
          <w:bCs/>
          <w:sz w:val="20"/>
          <w:szCs w:val="20"/>
        </w:rPr>
      </w:pPr>
      <w:r w:rsidRPr="00C6705C">
        <w:rPr>
          <w:rFonts w:ascii="Arial" w:hAnsi="Arial" w:cs="Arial"/>
          <w:b/>
          <w:bCs/>
          <w:sz w:val="20"/>
          <w:szCs w:val="20"/>
        </w:rPr>
        <w:lastRenderedPageBreak/>
        <w:t>§ 14</w:t>
      </w:r>
      <w:r w:rsidR="007937FA" w:rsidRPr="00C6705C">
        <w:rPr>
          <w:rFonts w:ascii="Arial" w:hAnsi="Arial" w:cs="Arial"/>
          <w:b/>
          <w:bCs/>
          <w:sz w:val="20"/>
          <w:szCs w:val="20"/>
        </w:rPr>
        <w:t>3</w:t>
      </w:r>
    </w:p>
    <w:p w:rsidR="00C261A6" w:rsidRPr="00C6705C" w:rsidRDefault="00C261A6" w:rsidP="00A60554">
      <w:pPr>
        <w:autoSpaceDE w:val="0"/>
        <w:autoSpaceDN w:val="0"/>
        <w:adjustRightInd w:val="0"/>
        <w:spacing w:after="0" w:line="360" w:lineRule="auto"/>
        <w:jc w:val="both"/>
        <w:rPr>
          <w:rFonts w:ascii="Arial" w:hAnsi="Arial" w:cs="Arial"/>
          <w:b/>
          <w:sz w:val="20"/>
          <w:szCs w:val="20"/>
        </w:rPr>
      </w:pPr>
      <w:r w:rsidRPr="00C6705C">
        <w:rPr>
          <w:rFonts w:ascii="Arial" w:hAnsi="Arial" w:cs="Arial"/>
          <w:b/>
          <w:sz w:val="20"/>
          <w:szCs w:val="20"/>
        </w:rPr>
        <w:t xml:space="preserve">Każdy uczeń klas dotychczasowego gimnazjum </w:t>
      </w:r>
      <w:r w:rsidRPr="00C6705C">
        <w:rPr>
          <w:rFonts w:ascii="Arial" w:hAnsi="Arial" w:cs="Arial"/>
          <w:b/>
          <w:bCs/>
          <w:sz w:val="20"/>
          <w:szCs w:val="20"/>
        </w:rPr>
        <w:t>ma obowiązek</w:t>
      </w:r>
      <w:r w:rsidRPr="00C6705C">
        <w:rPr>
          <w:rFonts w:ascii="Arial" w:hAnsi="Arial" w:cs="Arial"/>
          <w:b/>
          <w:sz w:val="20"/>
          <w:szCs w:val="20"/>
        </w:rPr>
        <w:t>:</w:t>
      </w:r>
    </w:p>
    <w:p w:rsidR="00C261A6" w:rsidRPr="00A60554" w:rsidRDefault="00C261A6" w:rsidP="00A60554">
      <w:pPr>
        <w:numPr>
          <w:ilvl w:val="0"/>
          <w:numId w:val="4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przestrzegania p</w:t>
      </w:r>
      <w:r w:rsidR="00B52482" w:rsidRPr="00A60554">
        <w:rPr>
          <w:rFonts w:ascii="Arial" w:hAnsi="Arial" w:cs="Arial"/>
          <w:sz w:val="20"/>
          <w:szCs w:val="20"/>
        </w:rPr>
        <w:t>ostanowień zawartych w statucie,</w:t>
      </w:r>
    </w:p>
    <w:p w:rsidR="00C261A6" w:rsidRPr="00A60554" w:rsidRDefault="00C261A6" w:rsidP="00A60554">
      <w:pPr>
        <w:numPr>
          <w:ilvl w:val="0"/>
          <w:numId w:val="4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godnego, kulturalnego zachowania się w</w:t>
      </w:r>
      <w:r w:rsidR="00F05463" w:rsidRPr="00A60554">
        <w:rPr>
          <w:rFonts w:ascii="Arial" w:hAnsi="Arial" w:cs="Arial"/>
          <w:sz w:val="20"/>
          <w:szCs w:val="20"/>
        </w:rPr>
        <w:t xml:space="preserve"> </w:t>
      </w:r>
      <w:r w:rsidR="00B52482" w:rsidRPr="00A60554">
        <w:rPr>
          <w:rFonts w:ascii="Arial" w:hAnsi="Arial" w:cs="Arial"/>
          <w:sz w:val="20"/>
          <w:szCs w:val="20"/>
        </w:rPr>
        <w:t>szkole i poza nią,</w:t>
      </w:r>
    </w:p>
    <w:p w:rsidR="00C261A6" w:rsidRPr="00A60554" w:rsidRDefault="00C261A6" w:rsidP="00A60554">
      <w:pPr>
        <w:numPr>
          <w:ilvl w:val="0"/>
          <w:numId w:val="4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systematycznego przygotowywania się do zajęć szkolnych, uczestniczenia </w:t>
      </w:r>
      <w:r w:rsidR="00B52482" w:rsidRPr="00A60554">
        <w:rPr>
          <w:rFonts w:ascii="Arial" w:hAnsi="Arial" w:cs="Arial"/>
          <w:sz w:val="20"/>
          <w:szCs w:val="20"/>
        </w:rPr>
        <w:br/>
      </w:r>
      <w:r w:rsidRPr="00A60554">
        <w:rPr>
          <w:rFonts w:ascii="Arial" w:hAnsi="Arial" w:cs="Arial"/>
          <w:sz w:val="20"/>
          <w:szCs w:val="20"/>
        </w:rPr>
        <w:t>w obowiązkowych i w</w:t>
      </w:r>
      <w:r w:rsidR="00B52482" w:rsidRPr="00A60554">
        <w:rPr>
          <w:rFonts w:ascii="Arial" w:hAnsi="Arial" w:cs="Arial"/>
          <w:sz w:val="20"/>
          <w:szCs w:val="20"/>
        </w:rPr>
        <w:t>ybranych przez siebie zajęciach,</w:t>
      </w:r>
    </w:p>
    <w:p w:rsidR="00C261A6" w:rsidRPr="00A60554" w:rsidRDefault="00C261A6" w:rsidP="00A60554">
      <w:pPr>
        <w:numPr>
          <w:ilvl w:val="0"/>
          <w:numId w:val="4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bezwzględnego podporządkowania się zaleceniom dyrektora szkoły, wicedyrektora, nauczycieli oraz ust</w:t>
      </w:r>
      <w:r w:rsidR="00B52482" w:rsidRPr="00A60554">
        <w:rPr>
          <w:rFonts w:ascii="Arial" w:hAnsi="Arial" w:cs="Arial"/>
          <w:sz w:val="20"/>
          <w:szCs w:val="20"/>
        </w:rPr>
        <w:t>aleniom samorządu uczniowskiego,</w:t>
      </w:r>
    </w:p>
    <w:p w:rsidR="00C261A6" w:rsidRPr="00A60554" w:rsidRDefault="00C261A6" w:rsidP="00A60554">
      <w:pPr>
        <w:numPr>
          <w:ilvl w:val="0"/>
          <w:numId w:val="4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przestrzegania zasad kultury i współżycia społecznego, w tym:</w:t>
      </w:r>
    </w:p>
    <w:p w:rsidR="00C261A6" w:rsidRPr="00A60554" w:rsidRDefault="00C261A6" w:rsidP="00A60554">
      <w:pPr>
        <w:numPr>
          <w:ilvl w:val="0"/>
          <w:numId w:val="41"/>
        </w:numPr>
        <w:autoSpaceDE w:val="0"/>
        <w:autoSpaceDN w:val="0"/>
        <w:adjustRightInd w:val="0"/>
        <w:spacing w:after="0" w:line="360" w:lineRule="auto"/>
        <w:ind w:left="993" w:hanging="284"/>
        <w:jc w:val="both"/>
        <w:rPr>
          <w:rFonts w:ascii="Arial" w:hAnsi="Arial" w:cs="Arial"/>
          <w:sz w:val="20"/>
          <w:szCs w:val="20"/>
        </w:rPr>
      </w:pPr>
      <w:r w:rsidRPr="00A60554">
        <w:rPr>
          <w:rFonts w:ascii="Arial" w:hAnsi="Arial" w:cs="Arial"/>
          <w:sz w:val="20"/>
          <w:szCs w:val="20"/>
        </w:rPr>
        <w:t>okazywa</w:t>
      </w:r>
      <w:r w:rsidR="00B52482" w:rsidRPr="00A60554">
        <w:rPr>
          <w:rFonts w:ascii="Arial" w:hAnsi="Arial" w:cs="Arial"/>
          <w:sz w:val="20"/>
          <w:szCs w:val="20"/>
        </w:rPr>
        <w:t>nia szacunku dorosłym i kolegom,</w:t>
      </w:r>
    </w:p>
    <w:p w:rsidR="00C261A6" w:rsidRPr="00A60554" w:rsidRDefault="00C261A6" w:rsidP="00A60554">
      <w:pPr>
        <w:numPr>
          <w:ilvl w:val="0"/>
          <w:numId w:val="41"/>
        </w:numPr>
        <w:autoSpaceDE w:val="0"/>
        <w:autoSpaceDN w:val="0"/>
        <w:adjustRightInd w:val="0"/>
        <w:spacing w:after="0" w:line="360" w:lineRule="auto"/>
        <w:ind w:left="993" w:hanging="284"/>
        <w:jc w:val="both"/>
        <w:rPr>
          <w:rFonts w:ascii="Arial" w:hAnsi="Arial" w:cs="Arial"/>
          <w:sz w:val="20"/>
          <w:szCs w:val="20"/>
        </w:rPr>
      </w:pPr>
      <w:r w:rsidRPr="00A60554">
        <w:rPr>
          <w:rFonts w:ascii="Arial" w:hAnsi="Arial" w:cs="Arial"/>
          <w:sz w:val="20"/>
          <w:szCs w:val="20"/>
        </w:rPr>
        <w:t>szanowania godności osobistej, po</w:t>
      </w:r>
      <w:r w:rsidR="00B52482" w:rsidRPr="00A60554">
        <w:rPr>
          <w:rFonts w:ascii="Arial" w:hAnsi="Arial" w:cs="Arial"/>
          <w:sz w:val="20"/>
          <w:szCs w:val="20"/>
        </w:rPr>
        <w:t>glądów i przekonań innych ludzi,</w:t>
      </w:r>
    </w:p>
    <w:p w:rsidR="00C261A6" w:rsidRPr="00A60554" w:rsidRDefault="00C261A6" w:rsidP="00A60554">
      <w:pPr>
        <w:numPr>
          <w:ilvl w:val="0"/>
          <w:numId w:val="41"/>
        </w:numPr>
        <w:autoSpaceDE w:val="0"/>
        <w:autoSpaceDN w:val="0"/>
        <w:adjustRightInd w:val="0"/>
        <w:spacing w:after="0" w:line="360" w:lineRule="auto"/>
        <w:ind w:left="993" w:hanging="284"/>
        <w:jc w:val="both"/>
        <w:rPr>
          <w:rFonts w:ascii="Arial" w:hAnsi="Arial" w:cs="Arial"/>
          <w:sz w:val="20"/>
          <w:szCs w:val="20"/>
        </w:rPr>
      </w:pPr>
      <w:r w:rsidRPr="00A60554">
        <w:rPr>
          <w:rFonts w:ascii="Arial" w:hAnsi="Arial" w:cs="Arial"/>
          <w:sz w:val="20"/>
          <w:szCs w:val="20"/>
        </w:rPr>
        <w:t>przeciwstawiania się prze</w:t>
      </w:r>
      <w:r w:rsidR="00B52482" w:rsidRPr="00A60554">
        <w:rPr>
          <w:rFonts w:ascii="Arial" w:hAnsi="Arial" w:cs="Arial"/>
          <w:sz w:val="20"/>
          <w:szCs w:val="20"/>
        </w:rPr>
        <w:t>jawom brutalności i wulgarności.</w:t>
      </w:r>
    </w:p>
    <w:p w:rsidR="00C261A6" w:rsidRPr="00A60554" w:rsidRDefault="00C261A6" w:rsidP="00A60554">
      <w:pPr>
        <w:numPr>
          <w:ilvl w:val="0"/>
          <w:numId w:val="4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troszczenia się o mienie</w:t>
      </w:r>
      <w:r w:rsidR="00B52482" w:rsidRPr="00A60554">
        <w:rPr>
          <w:rFonts w:ascii="Arial" w:hAnsi="Arial" w:cs="Arial"/>
          <w:sz w:val="20"/>
          <w:szCs w:val="20"/>
        </w:rPr>
        <w:t xml:space="preserve"> szkoły i jej estetyczny wygląd,</w:t>
      </w:r>
    </w:p>
    <w:p w:rsidR="00C261A6" w:rsidRPr="00A60554" w:rsidRDefault="00C261A6" w:rsidP="00A60554">
      <w:pPr>
        <w:numPr>
          <w:ilvl w:val="0"/>
          <w:numId w:val="4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przychodzenia do szkoły przynajmniej na 10 minut przed rozpoczęciem swoje</w:t>
      </w:r>
      <w:r w:rsidR="00B52482" w:rsidRPr="00A60554">
        <w:rPr>
          <w:rFonts w:ascii="Arial" w:hAnsi="Arial" w:cs="Arial"/>
          <w:sz w:val="20"/>
          <w:szCs w:val="20"/>
        </w:rPr>
        <w:t>j pierwszej lekcji w danym dniu,</w:t>
      </w:r>
    </w:p>
    <w:p w:rsidR="00C261A6" w:rsidRPr="00A60554" w:rsidRDefault="00C261A6" w:rsidP="00A60554">
      <w:pPr>
        <w:numPr>
          <w:ilvl w:val="0"/>
          <w:numId w:val="4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punktualnego przycho</w:t>
      </w:r>
      <w:r w:rsidR="00B52482" w:rsidRPr="00A60554">
        <w:rPr>
          <w:rFonts w:ascii="Arial" w:hAnsi="Arial" w:cs="Arial"/>
          <w:sz w:val="20"/>
          <w:szCs w:val="20"/>
        </w:rPr>
        <w:t>dzenia na lekcje i inne zajęcia,</w:t>
      </w:r>
    </w:p>
    <w:p w:rsidR="00C261A6" w:rsidRPr="00A60554" w:rsidRDefault="00C261A6" w:rsidP="00A60554">
      <w:pPr>
        <w:numPr>
          <w:ilvl w:val="0"/>
          <w:numId w:val="4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usprawiedliwiania nieobecności według zasad o</w:t>
      </w:r>
      <w:r w:rsidR="0040552A" w:rsidRPr="00A60554">
        <w:rPr>
          <w:rFonts w:ascii="Arial" w:hAnsi="Arial" w:cs="Arial"/>
          <w:sz w:val="20"/>
          <w:szCs w:val="20"/>
        </w:rPr>
        <w:t>kreślonych w § 10</w:t>
      </w:r>
      <w:r w:rsidR="0045180D" w:rsidRPr="00A60554">
        <w:rPr>
          <w:rFonts w:ascii="Arial" w:hAnsi="Arial" w:cs="Arial"/>
          <w:sz w:val="20"/>
          <w:szCs w:val="20"/>
        </w:rPr>
        <w:t>5</w:t>
      </w:r>
      <w:r w:rsidR="00B52482" w:rsidRPr="00A60554">
        <w:rPr>
          <w:rFonts w:ascii="Arial" w:hAnsi="Arial" w:cs="Arial"/>
          <w:sz w:val="20"/>
          <w:szCs w:val="20"/>
        </w:rPr>
        <w:t xml:space="preserve"> niniejszego statutu,</w:t>
      </w:r>
    </w:p>
    <w:p w:rsidR="00C261A6" w:rsidRPr="00A60554" w:rsidRDefault="00C261A6" w:rsidP="00A60554">
      <w:pPr>
        <w:numPr>
          <w:ilvl w:val="0"/>
          <w:numId w:val="4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uczęszczania na zajęcia w estetycznym stroju; strój galowy obowiązuje uczniów podczas uroczystości szkolnyc</w:t>
      </w:r>
      <w:r w:rsidR="00947E7E">
        <w:rPr>
          <w:rFonts w:ascii="Arial" w:hAnsi="Arial" w:cs="Arial"/>
          <w:sz w:val="20"/>
          <w:szCs w:val="20"/>
        </w:rPr>
        <w:t>h, egzaminów</w:t>
      </w:r>
      <w:r w:rsidRPr="00A60554">
        <w:rPr>
          <w:rFonts w:ascii="Arial" w:hAnsi="Arial" w:cs="Arial"/>
          <w:sz w:val="20"/>
          <w:szCs w:val="20"/>
        </w:rPr>
        <w:t>, rep</w:t>
      </w:r>
      <w:r w:rsidR="00B52482" w:rsidRPr="00A60554">
        <w:rPr>
          <w:rFonts w:ascii="Arial" w:hAnsi="Arial" w:cs="Arial"/>
          <w:sz w:val="20"/>
          <w:szCs w:val="20"/>
        </w:rPr>
        <w:t>rezentowania szkoły na zewnątrz,</w:t>
      </w:r>
    </w:p>
    <w:p w:rsidR="00C261A6" w:rsidRPr="00A60554" w:rsidRDefault="00C261A6" w:rsidP="00A60554">
      <w:pPr>
        <w:numPr>
          <w:ilvl w:val="0"/>
          <w:numId w:val="4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uczestniczenia w imprezach i uroczystościach szkolnych i klasowych, udział traktowany jest na równi z uczestnict</w:t>
      </w:r>
      <w:r w:rsidR="00B52482" w:rsidRPr="00A60554">
        <w:rPr>
          <w:rFonts w:ascii="Arial" w:hAnsi="Arial" w:cs="Arial"/>
          <w:sz w:val="20"/>
          <w:szCs w:val="20"/>
        </w:rPr>
        <w:t>wem na zajęciach szkolnych,</w:t>
      </w:r>
    </w:p>
    <w:p w:rsidR="00C261A6" w:rsidRPr="00A60554" w:rsidRDefault="00C261A6" w:rsidP="00A60554">
      <w:pPr>
        <w:numPr>
          <w:ilvl w:val="0"/>
          <w:numId w:val="4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dbania o zabezpieczenie mienia osobistego w </w:t>
      </w:r>
      <w:r w:rsidR="00B52482" w:rsidRPr="00A60554">
        <w:rPr>
          <w:rFonts w:ascii="Arial" w:hAnsi="Arial" w:cs="Arial"/>
          <w:sz w:val="20"/>
          <w:szCs w:val="20"/>
        </w:rPr>
        <w:t>szkole, w tym w szatni szkolnej,</w:t>
      </w:r>
    </w:p>
    <w:p w:rsidR="00C261A6" w:rsidRPr="00A60554" w:rsidRDefault="00C261A6" w:rsidP="00A60554">
      <w:pPr>
        <w:numPr>
          <w:ilvl w:val="0"/>
          <w:numId w:val="4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stwarzać </w:t>
      </w:r>
      <w:r w:rsidR="00B52482" w:rsidRPr="00A60554">
        <w:rPr>
          <w:rFonts w:ascii="Arial" w:hAnsi="Arial" w:cs="Arial"/>
          <w:sz w:val="20"/>
          <w:szCs w:val="20"/>
        </w:rPr>
        <w:t>atmosferę wzajemnej życzliwości,</w:t>
      </w:r>
    </w:p>
    <w:p w:rsidR="00C261A6" w:rsidRPr="00A60554" w:rsidRDefault="00C261A6" w:rsidP="00A60554">
      <w:pPr>
        <w:numPr>
          <w:ilvl w:val="0"/>
          <w:numId w:val="4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dbać o zdrowie, bezpieczeństwo swoje i kolegów, wystrzegać się wszelkich szkodliwych nałogów: nie palić tytoniu, nie pić alkoholu, nie używać ś</w:t>
      </w:r>
      <w:r w:rsidR="00B52482" w:rsidRPr="00A60554">
        <w:rPr>
          <w:rFonts w:ascii="Arial" w:hAnsi="Arial" w:cs="Arial"/>
          <w:sz w:val="20"/>
          <w:szCs w:val="20"/>
        </w:rPr>
        <w:t>rodków odurzających i dopalaczy,</w:t>
      </w:r>
    </w:p>
    <w:p w:rsidR="00C261A6" w:rsidRPr="00A60554" w:rsidRDefault="00C261A6" w:rsidP="00A60554">
      <w:pPr>
        <w:numPr>
          <w:ilvl w:val="0"/>
          <w:numId w:val="4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pomagać kolegom w nauce, a w szczególności tym, którzy mają trudności powstałe </w:t>
      </w:r>
      <w:r w:rsidR="00B52482" w:rsidRPr="00A60554">
        <w:rPr>
          <w:rFonts w:ascii="Arial" w:hAnsi="Arial" w:cs="Arial"/>
          <w:sz w:val="20"/>
          <w:szCs w:val="20"/>
        </w:rPr>
        <w:br/>
        <w:t>z przyczyn od nich niezależnych,</w:t>
      </w:r>
    </w:p>
    <w:p w:rsidR="00C261A6" w:rsidRPr="00A60554" w:rsidRDefault="00C261A6" w:rsidP="00A60554">
      <w:pPr>
        <w:numPr>
          <w:ilvl w:val="0"/>
          <w:numId w:val="4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przestrzegać zasad higieny osobistej, dbać o estetykę ubioru oraz indywidualnie dobranej fryzury.</w:t>
      </w:r>
    </w:p>
    <w:p w:rsidR="00C0134A" w:rsidRPr="00A60554" w:rsidRDefault="00C0134A" w:rsidP="00A60554">
      <w:pPr>
        <w:autoSpaceDE w:val="0"/>
        <w:autoSpaceDN w:val="0"/>
        <w:adjustRightInd w:val="0"/>
        <w:spacing w:after="0" w:line="360" w:lineRule="auto"/>
        <w:jc w:val="both"/>
        <w:rPr>
          <w:rFonts w:ascii="Arial" w:hAnsi="Arial" w:cs="Arial"/>
          <w:bCs/>
          <w:sz w:val="20"/>
          <w:szCs w:val="20"/>
        </w:rPr>
      </w:pPr>
    </w:p>
    <w:p w:rsidR="00C261A6" w:rsidRPr="00C6705C" w:rsidRDefault="0045180D" w:rsidP="00A60554">
      <w:pPr>
        <w:autoSpaceDE w:val="0"/>
        <w:autoSpaceDN w:val="0"/>
        <w:adjustRightInd w:val="0"/>
        <w:spacing w:after="0" w:line="360" w:lineRule="auto"/>
        <w:jc w:val="both"/>
        <w:rPr>
          <w:rFonts w:ascii="Arial" w:hAnsi="Arial" w:cs="Arial"/>
          <w:b/>
          <w:sz w:val="20"/>
          <w:szCs w:val="20"/>
        </w:rPr>
      </w:pPr>
      <w:r w:rsidRPr="00C6705C">
        <w:rPr>
          <w:rFonts w:ascii="Arial" w:hAnsi="Arial" w:cs="Arial"/>
          <w:b/>
          <w:bCs/>
          <w:sz w:val="20"/>
          <w:szCs w:val="20"/>
        </w:rPr>
        <w:t>§ 14</w:t>
      </w:r>
      <w:r w:rsidR="007937FA" w:rsidRPr="00C6705C">
        <w:rPr>
          <w:rFonts w:ascii="Arial" w:hAnsi="Arial" w:cs="Arial"/>
          <w:b/>
          <w:bCs/>
          <w:sz w:val="20"/>
          <w:szCs w:val="20"/>
        </w:rPr>
        <w:t>4</w:t>
      </w:r>
    </w:p>
    <w:p w:rsidR="00C261A6" w:rsidRPr="00C6705C" w:rsidRDefault="00C261A6" w:rsidP="00A60554">
      <w:pPr>
        <w:autoSpaceDE w:val="0"/>
        <w:autoSpaceDN w:val="0"/>
        <w:adjustRightInd w:val="0"/>
        <w:spacing w:after="0" w:line="360" w:lineRule="auto"/>
        <w:jc w:val="both"/>
        <w:rPr>
          <w:rFonts w:ascii="Arial" w:hAnsi="Arial" w:cs="Arial"/>
          <w:b/>
          <w:bCs/>
          <w:sz w:val="20"/>
          <w:szCs w:val="20"/>
        </w:rPr>
      </w:pPr>
      <w:r w:rsidRPr="00C6705C">
        <w:rPr>
          <w:rFonts w:ascii="Arial" w:hAnsi="Arial" w:cs="Arial"/>
          <w:b/>
          <w:bCs/>
          <w:sz w:val="20"/>
          <w:szCs w:val="20"/>
        </w:rPr>
        <w:t>Uczniowi nie wolno:</w:t>
      </w:r>
    </w:p>
    <w:p w:rsidR="00C261A6" w:rsidRPr="00A60554" w:rsidRDefault="00C261A6" w:rsidP="00A60554">
      <w:pPr>
        <w:numPr>
          <w:ilvl w:val="0"/>
          <w:numId w:val="42"/>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przebywać w</w:t>
      </w:r>
      <w:r w:rsidR="00F05463" w:rsidRPr="00A60554">
        <w:rPr>
          <w:rFonts w:ascii="Arial" w:hAnsi="Arial" w:cs="Arial"/>
          <w:sz w:val="20"/>
          <w:szCs w:val="20"/>
        </w:rPr>
        <w:t xml:space="preserve"> </w:t>
      </w:r>
      <w:r w:rsidRPr="00A60554">
        <w:rPr>
          <w:rFonts w:ascii="Arial" w:hAnsi="Arial" w:cs="Arial"/>
          <w:sz w:val="20"/>
          <w:szCs w:val="20"/>
        </w:rPr>
        <w:t>szkole pod wpływem alkoholu, narkotyków, dopalaczy i inny</w:t>
      </w:r>
      <w:r w:rsidR="00B52482" w:rsidRPr="00A60554">
        <w:rPr>
          <w:rFonts w:ascii="Arial" w:hAnsi="Arial" w:cs="Arial"/>
          <w:sz w:val="20"/>
          <w:szCs w:val="20"/>
        </w:rPr>
        <w:t xml:space="preserve">ch środków </w:t>
      </w:r>
      <w:r w:rsidR="00B52482" w:rsidRPr="00A60554">
        <w:rPr>
          <w:rFonts w:ascii="Arial" w:hAnsi="Arial" w:cs="Arial"/>
          <w:sz w:val="20"/>
          <w:szCs w:val="20"/>
        </w:rPr>
        <w:br/>
        <w:t>o podobnym działaniu,</w:t>
      </w:r>
    </w:p>
    <w:p w:rsidR="00C261A6" w:rsidRPr="00A60554" w:rsidRDefault="00C261A6" w:rsidP="00A60554">
      <w:pPr>
        <w:numPr>
          <w:ilvl w:val="0"/>
          <w:numId w:val="42"/>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wnosić na teren szkoły alkoholu, narkotyków i inny</w:t>
      </w:r>
      <w:r w:rsidR="00B52482" w:rsidRPr="00A60554">
        <w:rPr>
          <w:rFonts w:ascii="Arial" w:hAnsi="Arial" w:cs="Arial"/>
          <w:sz w:val="20"/>
          <w:szCs w:val="20"/>
        </w:rPr>
        <w:t>ch środków o podobnym działaniu,</w:t>
      </w:r>
    </w:p>
    <w:p w:rsidR="00C261A6" w:rsidRPr="00A60554" w:rsidRDefault="00C261A6" w:rsidP="00A60554">
      <w:pPr>
        <w:numPr>
          <w:ilvl w:val="0"/>
          <w:numId w:val="42"/>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wnosić na teren szkoły przedmiotów i substancj</w:t>
      </w:r>
      <w:r w:rsidR="00B52482" w:rsidRPr="00A60554">
        <w:rPr>
          <w:rFonts w:ascii="Arial" w:hAnsi="Arial" w:cs="Arial"/>
          <w:sz w:val="20"/>
          <w:szCs w:val="20"/>
        </w:rPr>
        <w:t>i zagrażających zdrowiu i życiu,</w:t>
      </w:r>
    </w:p>
    <w:p w:rsidR="00C261A6" w:rsidRPr="00A60554" w:rsidRDefault="00C261A6" w:rsidP="00A60554">
      <w:pPr>
        <w:numPr>
          <w:ilvl w:val="0"/>
          <w:numId w:val="42"/>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wychodzić poza teren szkoły w</w:t>
      </w:r>
      <w:r w:rsidR="00B52482" w:rsidRPr="00A60554">
        <w:rPr>
          <w:rFonts w:ascii="Arial" w:hAnsi="Arial" w:cs="Arial"/>
          <w:sz w:val="20"/>
          <w:szCs w:val="20"/>
        </w:rPr>
        <w:t xml:space="preserve"> czasie trwania planowych zajęć,</w:t>
      </w:r>
    </w:p>
    <w:p w:rsidR="00C261A6" w:rsidRPr="00A60554" w:rsidRDefault="00947E7E" w:rsidP="00A60554">
      <w:pPr>
        <w:numPr>
          <w:ilvl w:val="0"/>
          <w:numId w:val="42"/>
        </w:numPr>
        <w:autoSpaceDE w:val="0"/>
        <w:autoSpaceDN w:val="0"/>
        <w:adjustRightInd w:val="0"/>
        <w:spacing w:after="0" w:line="360" w:lineRule="auto"/>
        <w:ind w:left="851" w:hanging="425"/>
        <w:jc w:val="both"/>
        <w:rPr>
          <w:rFonts w:ascii="Arial" w:hAnsi="Arial" w:cs="Arial"/>
          <w:sz w:val="20"/>
          <w:szCs w:val="20"/>
        </w:rPr>
      </w:pPr>
      <w:r>
        <w:rPr>
          <w:rFonts w:ascii="Arial" w:hAnsi="Arial" w:cs="Arial"/>
          <w:sz w:val="20"/>
          <w:szCs w:val="20"/>
        </w:rPr>
        <w:lastRenderedPageBreak/>
        <w:t xml:space="preserve">spożywać posiłków w </w:t>
      </w:r>
      <w:r w:rsidR="00C261A6" w:rsidRPr="00A60554">
        <w:rPr>
          <w:rFonts w:ascii="Arial" w:hAnsi="Arial" w:cs="Arial"/>
          <w:sz w:val="20"/>
          <w:szCs w:val="20"/>
        </w:rPr>
        <w:t>czasie zajęć dydakt</w:t>
      </w:r>
      <w:r w:rsidR="00B52482" w:rsidRPr="00A60554">
        <w:rPr>
          <w:rFonts w:ascii="Arial" w:hAnsi="Arial" w:cs="Arial"/>
          <w:sz w:val="20"/>
          <w:szCs w:val="20"/>
        </w:rPr>
        <w:t>ycznych</w:t>
      </w:r>
      <w:r>
        <w:rPr>
          <w:rFonts w:ascii="Arial" w:hAnsi="Arial" w:cs="Arial"/>
          <w:sz w:val="20"/>
          <w:szCs w:val="20"/>
        </w:rPr>
        <w:t>, egzaminów próbnych</w:t>
      </w:r>
      <w:r w:rsidR="00B52482" w:rsidRPr="00A60554">
        <w:rPr>
          <w:rFonts w:ascii="Arial" w:hAnsi="Arial" w:cs="Arial"/>
          <w:sz w:val="20"/>
          <w:szCs w:val="20"/>
        </w:rPr>
        <w:t xml:space="preserve"> i egzaminu zewnętrznego,</w:t>
      </w:r>
    </w:p>
    <w:p w:rsidR="00C261A6" w:rsidRPr="00A60554" w:rsidRDefault="00C261A6" w:rsidP="00A60554">
      <w:pPr>
        <w:numPr>
          <w:ilvl w:val="0"/>
          <w:numId w:val="42"/>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rejestrować przy pomocy urządzeń technicznych obrazów i dźwięków bez </w:t>
      </w:r>
      <w:r w:rsidR="00B52482" w:rsidRPr="00A60554">
        <w:rPr>
          <w:rFonts w:ascii="Arial" w:hAnsi="Arial" w:cs="Arial"/>
          <w:sz w:val="20"/>
          <w:szCs w:val="20"/>
        </w:rPr>
        <w:t>wiedzy i zgody zainteresowanych,</w:t>
      </w:r>
    </w:p>
    <w:p w:rsidR="00C261A6" w:rsidRPr="00A60554" w:rsidRDefault="00C261A6" w:rsidP="00A60554">
      <w:pPr>
        <w:numPr>
          <w:ilvl w:val="0"/>
          <w:numId w:val="42"/>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używać podczas zajęć edukacyjnych telefonów komórkowych. </w:t>
      </w:r>
      <w:r w:rsidR="00B52482" w:rsidRPr="00A60554">
        <w:rPr>
          <w:rFonts w:ascii="Arial" w:hAnsi="Arial" w:cs="Arial"/>
          <w:sz w:val="20"/>
          <w:szCs w:val="20"/>
        </w:rPr>
        <w:t xml:space="preserve">W sytuacjach nagłych informacje </w:t>
      </w:r>
      <w:r w:rsidRPr="00A60554">
        <w:rPr>
          <w:rFonts w:ascii="Arial" w:hAnsi="Arial" w:cs="Arial"/>
          <w:sz w:val="20"/>
          <w:szCs w:val="20"/>
        </w:rPr>
        <w:t>przekazywane są za pośrednictwem sekretariatu</w:t>
      </w:r>
      <w:r w:rsidR="00F05463" w:rsidRPr="00A60554">
        <w:rPr>
          <w:rFonts w:ascii="Arial" w:hAnsi="Arial" w:cs="Arial"/>
          <w:sz w:val="20"/>
          <w:szCs w:val="20"/>
        </w:rPr>
        <w:t xml:space="preserve"> </w:t>
      </w:r>
      <w:r w:rsidR="00B52482" w:rsidRPr="00A60554">
        <w:rPr>
          <w:rFonts w:ascii="Arial" w:hAnsi="Arial" w:cs="Arial"/>
          <w:sz w:val="20"/>
          <w:szCs w:val="20"/>
        </w:rPr>
        <w:t>szkoły,</w:t>
      </w:r>
    </w:p>
    <w:p w:rsidR="00C261A6" w:rsidRPr="00A60554" w:rsidRDefault="00C261A6" w:rsidP="00A60554">
      <w:pPr>
        <w:numPr>
          <w:ilvl w:val="0"/>
          <w:numId w:val="42"/>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zapraszać obcych osób do Szkoły.</w:t>
      </w:r>
    </w:p>
    <w:p w:rsidR="007D3ECB" w:rsidRPr="00A60554" w:rsidRDefault="007D3ECB" w:rsidP="00A60554">
      <w:pPr>
        <w:autoSpaceDE w:val="0"/>
        <w:autoSpaceDN w:val="0"/>
        <w:adjustRightInd w:val="0"/>
        <w:spacing w:after="0" w:line="360" w:lineRule="auto"/>
        <w:jc w:val="both"/>
        <w:rPr>
          <w:rFonts w:ascii="Arial" w:hAnsi="Arial" w:cs="Arial"/>
          <w:bCs/>
          <w:sz w:val="20"/>
          <w:szCs w:val="20"/>
        </w:rPr>
      </w:pPr>
    </w:p>
    <w:p w:rsidR="00C261A6" w:rsidRPr="00C6705C" w:rsidRDefault="009605C7" w:rsidP="00A60554">
      <w:pPr>
        <w:autoSpaceDE w:val="0"/>
        <w:autoSpaceDN w:val="0"/>
        <w:adjustRightInd w:val="0"/>
        <w:spacing w:after="0" w:line="360" w:lineRule="auto"/>
        <w:jc w:val="both"/>
        <w:rPr>
          <w:rFonts w:ascii="Arial" w:hAnsi="Arial" w:cs="Arial"/>
          <w:b/>
          <w:sz w:val="20"/>
          <w:szCs w:val="20"/>
        </w:rPr>
      </w:pPr>
      <w:r w:rsidRPr="00C6705C">
        <w:rPr>
          <w:rFonts w:ascii="Arial" w:hAnsi="Arial" w:cs="Arial"/>
          <w:b/>
          <w:bCs/>
          <w:sz w:val="20"/>
          <w:szCs w:val="20"/>
        </w:rPr>
        <w:t>§ 14</w:t>
      </w:r>
      <w:r w:rsidR="007937FA" w:rsidRPr="00C6705C">
        <w:rPr>
          <w:rFonts w:ascii="Arial" w:hAnsi="Arial" w:cs="Arial"/>
          <w:b/>
          <w:bCs/>
          <w:sz w:val="20"/>
          <w:szCs w:val="20"/>
        </w:rPr>
        <w:t>5</w:t>
      </w:r>
    </w:p>
    <w:p w:rsidR="00C261A6" w:rsidRPr="00A60554" w:rsidRDefault="00C261A6" w:rsidP="00A60554">
      <w:pPr>
        <w:numPr>
          <w:ilvl w:val="0"/>
          <w:numId w:val="43"/>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Wszyscy uczniowie klas dotychczasowego gimnazjum odpowiadają za st</w:t>
      </w:r>
      <w:r w:rsidR="00592BA6" w:rsidRPr="00A60554">
        <w:rPr>
          <w:rFonts w:ascii="Arial" w:hAnsi="Arial" w:cs="Arial"/>
          <w:sz w:val="20"/>
          <w:szCs w:val="20"/>
        </w:rPr>
        <w:t>an dóbr materialnych zgromadzonych</w:t>
      </w:r>
      <w:r w:rsidRPr="00A60554">
        <w:rPr>
          <w:rFonts w:ascii="Arial" w:hAnsi="Arial" w:cs="Arial"/>
          <w:sz w:val="20"/>
          <w:szCs w:val="20"/>
        </w:rPr>
        <w:t xml:space="preserve"> w</w:t>
      </w:r>
      <w:r w:rsidR="00F05463" w:rsidRPr="00A60554">
        <w:rPr>
          <w:rFonts w:ascii="Arial" w:hAnsi="Arial" w:cs="Arial"/>
          <w:sz w:val="20"/>
          <w:szCs w:val="20"/>
        </w:rPr>
        <w:t xml:space="preserve"> </w:t>
      </w:r>
      <w:r w:rsidRPr="00A60554">
        <w:rPr>
          <w:rFonts w:ascii="Arial" w:hAnsi="Arial" w:cs="Arial"/>
          <w:sz w:val="20"/>
          <w:szCs w:val="20"/>
        </w:rPr>
        <w:t xml:space="preserve">szkole. </w:t>
      </w:r>
    </w:p>
    <w:p w:rsidR="00C261A6" w:rsidRPr="00A60554" w:rsidRDefault="00C261A6" w:rsidP="00A60554">
      <w:pPr>
        <w:numPr>
          <w:ilvl w:val="0"/>
          <w:numId w:val="43"/>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W przypadku ich zniszczenia każdy uczeń ponosi koszty materialnej naprawy.</w:t>
      </w:r>
    </w:p>
    <w:p w:rsidR="00C261A6" w:rsidRPr="00A60554" w:rsidRDefault="00C261A6" w:rsidP="00A60554">
      <w:pPr>
        <w:numPr>
          <w:ilvl w:val="0"/>
          <w:numId w:val="43"/>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Uczeń i jego rodzice odpowiadają materialnie za świadomie wyrządzone przez ucznia szkody.</w:t>
      </w:r>
    </w:p>
    <w:p w:rsidR="007D3ECB" w:rsidRPr="00A60554" w:rsidRDefault="007D3ECB" w:rsidP="00A60554">
      <w:pPr>
        <w:autoSpaceDE w:val="0"/>
        <w:autoSpaceDN w:val="0"/>
        <w:adjustRightInd w:val="0"/>
        <w:spacing w:after="0" w:line="360" w:lineRule="auto"/>
        <w:jc w:val="both"/>
        <w:rPr>
          <w:rFonts w:ascii="Arial" w:hAnsi="Arial" w:cs="Arial"/>
          <w:sz w:val="20"/>
          <w:szCs w:val="20"/>
        </w:rPr>
      </w:pPr>
    </w:p>
    <w:p w:rsidR="00C261A6" w:rsidRPr="00C6705C" w:rsidRDefault="008B3C8D" w:rsidP="00A60554">
      <w:pPr>
        <w:autoSpaceDE w:val="0"/>
        <w:autoSpaceDN w:val="0"/>
        <w:adjustRightInd w:val="0"/>
        <w:spacing w:after="0" w:line="360" w:lineRule="auto"/>
        <w:jc w:val="both"/>
        <w:rPr>
          <w:rFonts w:ascii="Arial" w:hAnsi="Arial" w:cs="Arial"/>
          <w:b/>
          <w:sz w:val="20"/>
          <w:szCs w:val="20"/>
        </w:rPr>
      </w:pPr>
      <w:r w:rsidRPr="00C6705C">
        <w:rPr>
          <w:rFonts w:ascii="Arial" w:hAnsi="Arial" w:cs="Arial"/>
          <w:b/>
          <w:bCs/>
          <w:sz w:val="20"/>
          <w:szCs w:val="20"/>
        </w:rPr>
        <w:t>§ 14</w:t>
      </w:r>
      <w:r w:rsidR="007937FA" w:rsidRPr="00C6705C">
        <w:rPr>
          <w:rFonts w:ascii="Arial" w:hAnsi="Arial" w:cs="Arial"/>
          <w:b/>
          <w:bCs/>
          <w:sz w:val="20"/>
          <w:szCs w:val="20"/>
        </w:rPr>
        <w:t>6</w:t>
      </w:r>
    </w:p>
    <w:p w:rsidR="00C261A6" w:rsidRPr="00A60554" w:rsidRDefault="00C261A6" w:rsidP="00A60554">
      <w:pPr>
        <w:numPr>
          <w:ilvl w:val="0"/>
          <w:numId w:val="44"/>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Usprawiedliwiona nieobecność ucznia może być spowodowana chorobą lub ważną przyczyną losową.</w:t>
      </w:r>
    </w:p>
    <w:p w:rsidR="00C261A6" w:rsidRPr="00A60554" w:rsidRDefault="00C261A6" w:rsidP="00A60554">
      <w:pPr>
        <w:numPr>
          <w:ilvl w:val="0"/>
          <w:numId w:val="44"/>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 xml:space="preserve">Uczeń nie ma prawa samowolnie opuszczać zajęć dydaktycznych w czasie trwania </w:t>
      </w:r>
      <w:r w:rsidR="00B52482" w:rsidRPr="00A60554">
        <w:rPr>
          <w:rFonts w:ascii="Arial" w:hAnsi="Arial" w:cs="Arial"/>
          <w:sz w:val="20"/>
          <w:szCs w:val="20"/>
        </w:rPr>
        <w:br/>
      </w:r>
      <w:r w:rsidRPr="00A60554">
        <w:rPr>
          <w:rFonts w:ascii="Arial" w:hAnsi="Arial" w:cs="Arial"/>
          <w:sz w:val="20"/>
          <w:szCs w:val="20"/>
        </w:rPr>
        <w:t>oraz samowolnie oddalać się z terenu</w:t>
      </w:r>
      <w:r w:rsidR="00F05463" w:rsidRPr="00A60554">
        <w:rPr>
          <w:rFonts w:ascii="Arial" w:hAnsi="Arial" w:cs="Arial"/>
          <w:sz w:val="20"/>
          <w:szCs w:val="20"/>
        </w:rPr>
        <w:t xml:space="preserve"> </w:t>
      </w:r>
      <w:r w:rsidRPr="00A60554">
        <w:rPr>
          <w:rFonts w:ascii="Arial" w:hAnsi="Arial" w:cs="Arial"/>
          <w:sz w:val="20"/>
          <w:szCs w:val="20"/>
        </w:rPr>
        <w:t>szkoły.</w:t>
      </w:r>
    </w:p>
    <w:p w:rsidR="00C261A6" w:rsidRPr="00A60554" w:rsidRDefault="00C261A6" w:rsidP="00A60554">
      <w:pPr>
        <w:numPr>
          <w:ilvl w:val="0"/>
          <w:numId w:val="44"/>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Zwolnienia (tylko z przyczyn istotnych/losowych) z zajęć lekcyjnych udziela wychowawca klasy</w:t>
      </w:r>
      <w:r w:rsidR="00592BA6" w:rsidRPr="00A60554">
        <w:rPr>
          <w:rFonts w:ascii="Arial" w:hAnsi="Arial" w:cs="Arial"/>
          <w:sz w:val="20"/>
          <w:szCs w:val="20"/>
        </w:rPr>
        <w:t xml:space="preserve"> na prośbę rodzica. W przypadku </w:t>
      </w:r>
      <w:r w:rsidRPr="00A60554">
        <w:rPr>
          <w:rFonts w:ascii="Arial" w:hAnsi="Arial" w:cs="Arial"/>
          <w:sz w:val="20"/>
          <w:szCs w:val="20"/>
        </w:rPr>
        <w:t>nieobecności</w:t>
      </w:r>
      <w:r w:rsidR="00592BA6" w:rsidRPr="00A60554">
        <w:rPr>
          <w:rFonts w:ascii="Arial" w:hAnsi="Arial" w:cs="Arial"/>
          <w:sz w:val="20"/>
          <w:szCs w:val="20"/>
        </w:rPr>
        <w:t xml:space="preserve"> wychowawcy</w:t>
      </w:r>
      <w:r w:rsidRPr="00A60554">
        <w:rPr>
          <w:rFonts w:ascii="Arial" w:hAnsi="Arial" w:cs="Arial"/>
          <w:sz w:val="20"/>
          <w:szCs w:val="20"/>
        </w:rPr>
        <w:t xml:space="preserve"> uczeń zobowiązany jest uzyskać zgodę </w:t>
      </w:r>
      <w:r w:rsidR="00592BA6" w:rsidRPr="00A60554">
        <w:rPr>
          <w:rFonts w:ascii="Arial" w:hAnsi="Arial" w:cs="Arial"/>
          <w:sz w:val="20"/>
          <w:szCs w:val="20"/>
        </w:rPr>
        <w:t>dyrektora szkoły na prośbę rodzica.</w:t>
      </w:r>
    </w:p>
    <w:p w:rsidR="00C261A6" w:rsidRPr="00A60554" w:rsidRDefault="00C261A6" w:rsidP="00A60554">
      <w:pPr>
        <w:numPr>
          <w:ilvl w:val="0"/>
          <w:numId w:val="44"/>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W przypadku nieobecności uczniów na zajęciach szkolnych usprawiedliwienia dokonuje wychowawca klasy na podstawie oświadczenia rodziców, informującego o przyczynie nieobecności.</w:t>
      </w:r>
    </w:p>
    <w:p w:rsidR="00C261A6" w:rsidRPr="00A60554" w:rsidRDefault="00C261A6" w:rsidP="00A60554">
      <w:pPr>
        <w:numPr>
          <w:ilvl w:val="0"/>
          <w:numId w:val="44"/>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 xml:space="preserve">Uczeń zobowiązany jest przedłożyć wychowawcy usprawiedliwienie swojej nieobecności </w:t>
      </w:r>
      <w:r w:rsidR="00C022F4" w:rsidRPr="00A60554">
        <w:rPr>
          <w:rFonts w:ascii="Arial" w:hAnsi="Arial" w:cs="Arial"/>
          <w:sz w:val="20"/>
          <w:szCs w:val="20"/>
        </w:rPr>
        <w:br/>
      </w:r>
      <w:r w:rsidRPr="00A60554">
        <w:rPr>
          <w:rFonts w:ascii="Arial" w:hAnsi="Arial" w:cs="Arial"/>
          <w:sz w:val="20"/>
          <w:szCs w:val="20"/>
        </w:rPr>
        <w:t>w</w:t>
      </w:r>
      <w:r w:rsidR="00F05463" w:rsidRPr="00A60554">
        <w:rPr>
          <w:rFonts w:ascii="Arial" w:hAnsi="Arial" w:cs="Arial"/>
          <w:sz w:val="20"/>
          <w:szCs w:val="20"/>
        </w:rPr>
        <w:t xml:space="preserve"> </w:t>
      </w:r>
      <w:r w:rsidRPr="00A60554">
        <w:rPr>
          <w:rFonts w:ascii="Arial" w:hAnsi="Arial" w:cs="Arial"/>
          <w:sz w:val="20"/>
          <w:szCs w:val="20"/>
        </w:rPr>
        <w:t>szkole</w:t>
      </w:r>
      <w:r w:rsidR="00F05463" w:rsidRPr="00A60554">
        <w:rPr>
          <w:rFonts w:ascii="Arial" w:hAnsi="Arial" w:cs="Arial"/>
          <w:sz w:val="20"/>
          <w:szCs w:val="20"/>
        </w:rPr>
        <w:t xml:space="preserve"> </w:t>
      </w:r>
      <w:r w:rsidR="00592BA6" w:rsidRPr="00A60554">
        <w:rPr>
          <w:rFonts w:ascii="Arial" w:hAnsi="Arial" w:cs="Arial"/>
          <w:sz w:val="20"/>
          <w:szCs w:val="20"/>
        </w:rPr>
        <w:t xml:space="preserve">do </w:t>
      </w:r>
      <w:r w:rsidR="00A805BC" w:rsidRPr="00A60554">
        <w:rPr>
          <w:rFonts w:ascii="Arial" w:hAnsi="Arial" w:cs="Arial"/>
          <w:sz w:val="20"/>
          <w:szCs w:val="20"/>
        </w:rPr>
        <w:t>piątego</w:t>
      </w:r>
      <w:r w:rsidR="00592BA6" w:rsidRPr="00A60554">
        <w:rPr>
          <w:rFonts w:ascii="Arial" w:hAnsi="Arial" w:cs="Arial"/>
          <w:sz w:val="20"/>
          <w:szCs w:val="20"/>
        </w:rPr>
        <w:t xml:space="preserve"> </w:t>
      </w:r>
      <w:r w:rsidRPr="00A60554">
        <w:rPr>
          <w:rFonts w:ascii="Arial" w:hAnsi="Arial" w:cs="Arial"/>
          <w:sz w:val="20"/>
          <w:szCs w:val="20"/>
        </w:rPr>
        <w:t xml:space="preserve"> dnia obecności w szkole po okresie obejmującym dni (godziny) opuszczonych zajęć edukacyjnych.</w:t>
      </w:r>
    </w:p>
    <w:p w:rsidR="00C261A6" w:rsidRPr="00A60554" w:rsidRDefault="00C261A6" w:rsidP="00A60554">
      <w:pPr>
        <w:numPr>
          <w:ilvl w:val="0"/>
          <w:numId w:val="44"/>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Usprawiedliwienia dostarczone po terminie, o którym mowa w ust.5, nie będą uwzględniane.</w:t>
      </w:r>
    </w:p>
    <w:p w:rsidR="00C261A6" w:rsidRPr="00A60554" w:rsidRDefault="00C261A6" w:rsidP="00A60554">
      <w:pPr>
        <w:numPr>
          <w:ilvl w:val="0"/>
          <w:numId w:val="44"/>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 xml:space="preserve">Wychowawca klasy ma prawo zwolnić ucznia z części zajęć w danym dniu tylko i wyłącznie </w:t>
      </w:r>
      <w:r w:rsidR="00C022F4" w:rsidRPr="00A60554">
        <w:rPr>
          <w:rFonts w:ascii="Arial" w:hAnsi="Arial" w:cs="Arial"/>
          <w:sz w:val="20"/>
          <w:szCs w:val="20"/>
        </w:rPr>
        <w:br/>
      </w:r>
      <w:r w:rsidRPr="00A60554">
        <w:rPr>
          <w:rFonts w:ascii="Arial" w:hAnsi="Arial" w:cs="Arial"/>
          <w:sz w:val="20"/>
          <w:szCs w:val="20"/>
        </w:rPr>
        <w:t>na podstawie umotywowanego pisemnego wniosku rodziców.</w:t>
      </w:r>
    </w:p>
    <w:p w:rsidR="00C261A6" w:rsidRPr="00A60554" w:rsidRDefault="00C261A6" w:rsidP="00A60554">
      <w:pPr>
        <w:numPr>
          <w:ilvl w:val="0"/>
          <w:numId w:val="44"/>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 xml:space="preserve">Wychowawca ma prawo zwolnić ucznia z części zajęć w danym dniu w sytuacjach nagłych (losowych) na telefoniczną prośbę rodzica. W takiej sytuacji, uczeń dostarcza wychowawcy klasy pisemny wniosek rodziców o usprawiedliwienie nieobecności w pierwszym dniu po powrocie </w:t>
      </w:r>
      <w:r w:rsidR="00C022F4" w:rsidRPr="00A60554">
        <w:rPr>
          <w:rFonts w:ascii="Arial" w:hAnsi="Arial" w:cs="Arial"/>
          <w:sz w:val="20"/>
          <w:szCs w:val="20"/>
        </w:rPr>
        <w:br/>
      </w:r>
      <w:r w:rsidRPr="00A60554">
        <w:rPr>
          <w:rFonts w:ascii="Arial" w:hAnsi="Arial" w:cs="Arial"/>
          <w:sz w:val="20"/>
          <w:szCs w:val="20"/>
        </w:rPr>
        <w:t>do</w:t>
      </w:r>
      <w:r w:rsidR="00F05463" w:rsidRPr="00A60554">
        <w:rPr>
          <w:rFonts w:ascii="Arial" w:hAnsi="Arial" w:cs="Arial"/>
          <w:sz w:val="20"/>
          <w:szCs w:val="20"/>
        </w:rPr>
        <w:t xml:space="preserve"> </w:t>
      </w:r>
      <w:r w:rsidRPr="00A60554">
        <w:rPr>
          <w:rFonts w:ascii="Arial" w:hAnsi="Arial" w:cs="Arial"/>
          <w:sz w:val="20"/>
          <w:szCs w:val="20"/>
        </w:rPr>
        <w:t>szkoły.</w:t>
      </w:r>
    </w:p>
    <w:p w:rsidR="00C261A6" w:rsidRPr="00A60554" w:rsidRDefault="00C261A6" w:rsidP="00A60554">
      <w:pPr>
        <w:numPr>
          <w:ilvl w:val="0"/>
          <w:numId w:val="44"/>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Każdorazowe zorganizowane wyjście uczniów w czasie trwania zajęć dydaktycznych (pod opieką nauczyciela) wymaga uzyskania zgody dyrektora lub wicedyrektora.</w:t>
      </w:r>
    </w:p>
    <w:p w:rsidR="00C261A6" w:rsidRPr="00A60554" w:rsidRDefault="00C261A6" w:rsidP="00A60554">
      <w:pPr>
        <w:numPr>
          <w:ilvl w:val="0"/>
          <w:numId w:val="44"/>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lastRenderedPageBreak/>
        <w:t>Obowiązkiem wychowawcy jest miesięczne rozliczenie fre</w:t>
      </w:r>
      <w:r w:rsidR="00822058" w:rsidRPr="00A60554">
        <w:rPr>
          <w:rFonts w:ascii="Arial" w:hAnsi="Arial" w:cs="Arial"/>
          <w:sz w:val="20"/>
          <w:szCs w:val="20"/>
        </w:rPr>
        <w:t xml:space="preserve">kwencji swoich wychowanków </w:t>
      </w:r>
      <w:r w:rsidR="00C022F4" w:rsidRPr="00A60554">
        <w:rPr>
          <w:rFonts w:ascii="Arial" w:hAnsi="Arial" w:cs="Arial"/>
          <w:sz w:val="20"/>
          <w:szCs w:val="20"/>
        </w:rPr>
        <w:br/>
      </w:r>
      <w:r w:rsidR="00822058" w:rsidRPr="00A60554">
        <w:rPr>
          <w:rFonts w:ascii="Arial" w:hAnsi="Arial" w:cs="Arial"/>
          <w:sz w:val="20"/>
          <w:szCs w:val="20"/>
        </w:rPr>
        <w:t>(do 10</w:t>
      </w:r>
      <w:r w:rsidRPr="00A60554">
        <w:rPr>
          <w:rFonts w:ascii="Arial" w:hAnsi="Arial" w:cs="Arial"/>
          <w:sz w:val="20"/>
          <w:szCs w:val="20"/>
        </w:rPr>
        <w:t xml:space="preserve"> dnia kolejnego miesiąca).</w:t>
      </w:r>
    </w:p>
    <w:p w:rsidR="00C261A6" w:rsidRPr="00A60554" w:rsidRDefault="00C261A6" w:rsidP="00A60554">
      <w:pPr>
        <w:numPr>
          <w:ilvl w:val="0"/>
          <w:numId w:val="44"/>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Wychowawca klasy gromadzi wnioski rodziców o usprawiedliwienie nieobecności u</w:t>
      </w:r>
      <w:r w:rsidR="00822058" w:rsidRPr="00A60554">
        <w:rPr>
          <w:rFonts w:ascii="Arial" w:hAnsi="Arial" w:cs="Arial"/>
          <w:sz w:val="20"/>
          <w:szCs w:val="20"/>
        </w:rPr>
        <w:t>czniów.</w:t>
      </w:r>
    </w:p>
    <w:p w:rsidR="00C261A6" w:rsidRPr="00A60554" w:rsidRDefault="00C261A6" w:rsidP="00A60554">
      <w:pPr>
        <w:numPr>
          <w:ilvl w:val="0"/>
          <w:numId w:val="44"/>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Dyrektor</w:t>
      </w:r>
      <w:r w:rsidR="00F05463" w:rsidRPr="00A60554">
        <w:rPr>
          <w:rFonts w:ascii="Arial" w:hAnsi="Arial" w:cs="Arial"/>
          <w:sz w:val="20"/>
          <w:szCs w:val="20"/>
        </w:rPr>
        <w:t xml:space="preserve"> </w:t>
      </w:r>
      <w:r w:rsidRPr="00A60554">
        <w:rPr>
          <w:rFonts w:ascii="Arial" w:hAnsi="Arial" w:cs="Arial"/>
          <w:sz w:val="20"/>
          <w:szCs w:val="20"/>
        </w:rPr>
        <w:t xml:space="preserve">Szkoły zawiadamia sąd rodzinny, jeżeli uczeń systematycznie nie uczestniczy </w:t>
      </w:r>
      <w:r w:rsidR="00C022F4" w:rsidRPr="00A60554">
        <w:rPr>
          <w:rFonts w:ascii="Arial" w:hAnsi="Arial" w:cs="Arial"/>
          <w:sz w:val="20"/>
          <w:szCs w:val="20"/>
        </w:rPr>
        <w:br/>
      </w:r>
      <w:r w:rsidRPr="00A60554">
        <w:rPr>
          <w:rFonts w:ascii="Arial" w:hAnsi="Arial" w:cs="Arial"/>
          <w:sz w:val="20"/>
          <w:szCs w:val="20"/>
        </w:rPr>
        <w:t>w zajęciach szkolnych, uchybiając obowiązkowi szkolnemu.</w:t>
      </w:r>
    </w:p>
    <w:p w:rsidR="007D3ECB" w:rsidRPr="00A60554" w:rsidRDefault="007D3ECB" w:rsidP="00A60554">
      <w:pPr>
        <w:autoSpaceDE w:val="0"/>
        <w:autoSpaceDN w:val="0"/>
        <w:adjustRightInd w:val="0"/>
        <w:spacing w:after="0" w:line="360" w:lineRule="auto"/>
        <w:jc w:val="both"/>
        <w:rPr>
          <w:rFonts w:ascii="Arial" w:hAnsi="Arial" w:cs="Arial"/>
          <w:bCs/>
          <w:sz w:val="20"/>
          <w:szCs w:val="20"/>
        </w:rPr>
      </w:pPr>
    </w:p>
    <w:p w:rsidR="00C261A6" w:rsidRPr="00C6705C" w:rsidRDefault="008B3C8D" w:rsidP="00A60554">
      <w:pPr>
        <w:autoSpaceDE w:val="0"/>
        <w:autoSpaceDN w:val="0"/>
        <w:adjustRightInd w:val="0"/>
        <w:spacing w:after="0" w:line="360" w:lineRule="auto"/>
        <w:jc w:val="both"/>
        <w:rPr>
          <w:rFonts w:ascii="Arial" w:hAnsi="Arial" w:cs="Arial"/>
          <w:b/>
          <w:sz w:val="20"/>
          <w:szCs w:val="20"/>
        </w:rPr>
      </w:pPr>
      <w:r w:rsidRPr="00C6705C">
        <w:rPr>
          <w:rFonts w:ascii="Arial" w:hAnsi="Arial" w:cs="Arial"/>
          <w:b/>
          <w:bCs/>
          <w:sz w:val="20"/>
          <w:szCs w:val="20"/>
        </w:rPr>
        <w:t>§ 14</w:t>
      </w:r>
      <w:r w:rsidR="007937FA" w:rsidRPr="00C6705C">
        <w:rPr>
          <w:rFonts w:ascii="Arial" w:hAnsi="Arial" w:cs="Arial"/>
          <w:b/>
          <w:bCs/>
          <w:sz w:val="20"/>
          <w:szCs w:val="20"/>
        </w:rPr>
        <w:t>7</w:t>
      </w:r>
    </w:p>
    <w:p w:rsidR="00C261A6" w:rsidRPr="00A60554" w:rsidRDefault="00C261A6" w:rsidP="00A60554">
      <w:pPr>
        <w:numPr>
          <w:ilvl w:val="0"/>
          <w:numId w:val="4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W celu zapewnienia bezpieczeństwa, ochrony przed przemocą, uzależnieniami oraz innymi przejawami patologii społecznej uczniom klas dotychczasowego gimnazjum</w:t>
      </w:r>
      <w:r w:rsidR="00F05463" w:rsidRPr="00A60554">
        <w:rPr>
          <w:rFonts w:ascii="Arial" w:hAnsi="Arial" w:cs="Arial"/>
          <w:sz w:val="20"/>
          <w:szCs w:val="20"/>
        </w:rPr>
        <w:t xml:space="preserve"> </w:t>
      </w:r>
      <w:r w:rsidRPr="00A60554">
        <w:rPr>
          <w:rFonts w:ascii="Arial" w:hAnsi="Arial" w:cs="Arial"/>
          <w:sz w:val="20"/>
          <w:szCs w:val="20"/>
        </w:rPr>
        <w:t>w obiekcie szkolnym, nadzór nad tym, kto wchodzi na teren</w:t>
      </w:r>
      <w:r w:rsidR="00F05463" w:rsidRPr="00A60554">
        <w:rPr>
          <w:rFonts w:ascii="Arial" w:hAnsi="Arial" w:cs="Arial"/>
          <w:sz w:val="20"/>
          <w:szCs w:val="20"/>
        </w:rPr>
        <w:t xml:space="preserve"> </w:t>
      </w:r>
      <w:r w:rsidRPr="00A60554">
        <w:rPr>
          <w:rFonts w:ascii="Arial" w:hAnsi="Arial" w:cs="Arial"/>
          <w:sz w:val="20"/>
          <w:szCs w:val="20"/>
        </w:rPr>
        <w:t>sprawują pracownicy obsługi oraz dyżurujący nauczyciele.</w:t>
      </w:r>
      <w:r w:rsidRPr="00A60554">
        <w:rPr>
          <w:rFonts w:ascii="Arial" w:hAnsi="Arial" w:cs="Arial"/>
          <w:sz w:val="20"/>
          <w:szCs w:val="20"/>
        </w:rPr>
        <w:br/>
        <w:t>Wszyscy uczniowie mają obowiązek dostosowania się do poleceń nauczycieli dyżurnych oraz pracowników obsługi</w:t>
      </w:r>
      <w:r w:rsidR="00F05463" w:rsidRPr="00A60554">
        <w:rPr>
          <w:rFonts w:ascii="Arial" w:hAnsi="Arial" w:cs="Arial"/>
          <w:sz w:val="20"/>
          <w:szCs w:val="20"/>
        </w:rPr>
        <w:t xml:space="preserve"> </w:t>
      </w:r>
      <w:r w:rsidRPr="00A60554">
        <w:rPr>
          <w:rFonts w:ascii="Arial" w:hAnsi="Arial" w:cs="Arial"/>
          <w:sz w:val="20"/>
          <w:szCs w:val="20"/>
        </w:rPr>
        <w:t>szkoły podczas wchodzenia do budynku, korzystania z szatni</w:t>
      </w:r>
      <w:r w:rsidR="00822058" w:rsidRPr="00A60554">
        <w:rPr>
          <w:rFonts w:ascii="Arial" w:hAnsi="Arial" w:cs="Arial"/>
          <w:sz w:val="20"/>
          <w:szCs w:val="20"/>
        </w:rPr>
        <w:t xml:space="preserve"> i szafek</w:t>
      </w:r>
      <w:r w:rsidRPr="00A60554">
        <w:rPr>
          <w:rFonts w:ascii="Arial" w:hAnsi="Arial" w:cs="Arial"/>
          <w:sz w:val="20"/>
          <w:szCs w:val="20"/>
        </w:rPr>
        <w:t>, przerw międzylekcyjnych.</w:t>
      </w:r>
    </w:p>
    <w:p w:rsidR="00C261A6" w:rsidRPr="00A60554" w:rsidRDefault="00C261A6" w:rsidP="00A60554">
      <w:pPr>
        <w:numPr>
          <w:ilvl w:val="0"/>
          <w:numId w:val="4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Szkoła zapewnia uczniom opiekę pedagogiczną oraz pełne bezpieczeństwo w czasie organizowanych przez nauczycieli zajęć na terenie Szkoły oraz poza jej terenem w trakcie wycieczek:</w:t>
      </w:r>
    </w:p>
    <w:p w:rsidR="00C261A6" w:rsidRPr="00A60554" w:rsidRDefault="00C261A6" w:rsidP="00A60554">
      <w:pPr>
        <w:numPr>
          <w:ilvl w:val="0"/>
          <w:numId w:val="46"/>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podczas zajęć obowiązkowych, nadobowiązkowych i pozalekcyjnych za bezpieczeństwo uczniów odpowiada nauczyciel prowadzący zajęcia. Zobowiązany jest on również </w:t>
      </w:r>
      <w:r w:rsidR="00C022F4" w:rsidRPr="00A60554">
        <w:rPr>
          <w:rFonts w:ascii="Arial" w:hAnsi="Arial" w:cs="Arial"/>
          <w:sz w:val="20"/>
          <w:szCs w:val="20"/>
        </w:rPr>
        <w:br/>
      </w:r>
      <w:r w:rsidRPr="00A60554">
        <w:rPr>
          <w:rFonts w:ascii="Arial" w:hAnsi="Arial" w:cs="Arial"/>
          <w:sz w:val="20"/>
          <w:szCs w:val="20"/>
        </w:rPr>
        <w:t>do niezwłocznego poinformowania</w:t>
      </w:r>
      <w:r w:rsidR="00F05463" w:rsidRPr="00A60554">
        <w:rPr>
          <w:rFonts w:ascii="Arial" w:hAnsi="Arial" w:cs="Arial"/>
          <w:sz w:val="20"/>
          <w:szCs w:val="20"/>
        </w:rPr>
        <w:t xml:space="preserve"> </w:t>
      </w:r>
      <w:r w:rsidRPr="00A60554">
        <w:rPr>
          <w:rFonts w:ascii="Arial" w:hAnsi="Arial" w:cs="Arial"/>
          <w:sz w:val="20"/>
          <w:szCs w:val="20"/>
        </w:rPr>
        <w:t>dyrektora szkoły o każdym wypadku, mającym miejsce podczas zajęć;</w:t>
      </w:r>
    </w:p>
    <w:p w:rsidR="00C261A6" w:rsidRPr="00A60554" w:rsidRDefault="00C261A6" w:rsidP="00A60554">
      <w:pPr>
        <w:numPr>
          <w:ilvl w:val="0"/>
          <w:numId w:val="46"/>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podczas przerwy dyżur na korytarza</w:t>
      </w:r>
      <w:r w:rsidR="00822058" w:rsidRPr="00A60554">
        <w:rPr>
          <w:rFonts w:ascii="Arial" w:hAnsi="Arial" w:cs="Arial"/>
          <w:sz w:val="20"/>
          <w:szCs w:val="20"/>
        </w:rPr>
        <w:t>ch pełnią wyznaczeni nauczyciele</w:t>
      </w:r>
      <w:r w:rsidRPr="00A60554">
        <w:rPr>
          <w:rFonts w:ascii="Arial" w:hAnsi="Arial" w:cs="Arial"/>
          <w:sz w:val="20"/>
          <w:szCs w:val="20"/>
        </w:rPr>
        <w:t xml:space="preserve"> zgodnie </w:t>
      </w:r>
      <w:r w:rsidR="00C022F4" w:rsidRPr="00A60554">
        <w:rPr>
          <w:rFonts w:ascii="Arial" w:hAnsi="Arial" w:cs="Arial"/>
          <w:sz w:val="20"/>
          <w:szCs w:val="20"/>
        </w:rPr>
        <w:br/>
      </w:r>
      <w:r w:rsidRPr="00A60554">
        <w:rPr>
          <w:rFonts w:ascii="Arial" w:hAnsi="Arial" w:cs="Arial"/>
          <w:sz w:val="20"/>
          <w:szCs w:val="20"/>
        </w:rPr>
        <w:t>z harmonogramem dyżurów;</w:t>
      </w:r>
    </w:p>
    <w:p w:rsidR="00C261A6" w:rsidRPr="00A60554" w:rsidRDefault="00C261A6" w:rsidP="00A60554">
      <w:pPr>
        <w:numPr>
          <w:ilvl w:val="0"/>
          <w:numId w:val="46"/>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podczas zajęć poza terenem szkoły pełną odpowiedzialność za zdrowie i bezpieczeństwo uczniów ponosi nauczyciel prowadzący zajęcia, a podczas wycieczek szkolnych</w:t>
      </w:r>
      <w:r w:rsidR="00F05463" w:rsidRPr="00A60554">
        <w:rPr>
          <w:rFonts w:ascii="Arial" w:hAnsi="Arial" w:cs="Arial"/>
          <w:sz w:val="20"/>
          <w:szCs w:val="20"/>
        </w:rPr>
        <w:t xml:space="preserve"> – </w:t>
      </w:r>
      <w:r w:rsidRPr="00A60554">
        <w:rPr>
          <w:rFonts w:ascii="Arial" w:hAnsi="Arial" w:cs="Arial"/>
          <w:sz w:val="20"/>
          <w:szCs w:val="20"/>
        </w:rPr>
        <w:t>kierownik wycieczki wraz z opiekunami.</w:t>
      </w:r>
    </w:p>
    <w:p w:rsidR="00C261A6" w:rsidRPr="00A60554" w:rsidRDefault="00C261A6" w:rsidP="00A60554">
      <w:pPr>
        <w:numPr>
          <w:ilvl w:val="0"/>
          <w:numId w:val="4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W miejscach o zwiększonym ryzyku wypadku – sala gimnastyczna, pracownie: informatyki, fizyki, chemii i inne, opiekun pracowni lub inny pracownik odpowiedzialny za prowadzenie zajęć, opracowuje regulamin pracowni (stanowiska pracy) i na początku roku zapoznaje z nim uczniów.</w:t>
      </w:r>
    </w:p>
    <w:p w:rsidR="00C261A6" w:rsidRPr="00A60554" w:rsidRDefault="00C261A6" w:rsidP="00A60554">
      <w:pPr>
        <w:numPr>
          <w:ilvl w:val="0"/>
          <w:numId w:val="4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Budynek</w:t>
      </w:r>
      <w:r w:rsidR="00F05463" w:rsidRPr="00A60554">
        <w:rPr>
          <w:rFonts w:ascii="Arial" w:hAnsi="Arial" w:cs="Arial"/>
          <w:sz w:val="20"/>
          <w:szCs w:val="20"/>
        </w:rPr>
        <w:t xml:space="preserve"> </w:t>
      </w:r>
      <w:r w:rsidRPr="00A60554">
        <w:rPr>
          <w:rFonts w:ascii="Arial" w:hAnsi="Arial" w:cs="Arial"/>
          <w:sz w:val="20"/>
          <w:szCs w:val="20"/>
        </w:rPr>
        <w:t>szkoły jest monitorowany całodobowo.</w:t>
      </w:r>
    </w:p>
    <w:p w:rsidR="00C261A6" w:rsidRPr="00A60554" w:rsidRDefault="00C261A6" w:rsidP="00A60554">
      <w:pPr>
        <w:numPr>
          <w:ilvl w:val="0"/>
          <w:numId w:val="4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Szkoła n</w:t>
      </w:r>
      <w:r w:rsidR="00822058" w:rsidRPr="00A60554">
        <w:rPr>
          <w:rFonts w:ascii="Arial" w:hAnsi="Arial" w:cs="Arial"/>
          <w:sz w:val="20"/>
          <w:szCs w:val="20"/>
        </w:rPr>
        <w:t>a stałe współpracuje z Policją oraz</w:t>
      </w:r>
      <w:r w:rsidRPr="00A60554">
        <w:rPr>
          <w:rFonts w:ascii="Arial" w:hAnsi="Arial" w:cs="Arial"/>
          <w:sz w:val="20"/>
          <w:szCs w:val="20"/>
        </w:rPr>
        <w:t xml:space="preserve"> Strażą </w:t>
      </w:r>
      <w:r w:rsidR="00822058" w:rsidRPr="00A60554">
        <w:rPr>
          <w:rFonts w:ascii="Arial" w:hAnsi="Arial" w:cs="Arial"/>
          <w:sz w:val="20"/>
          <w:szCs w:val="20"/>
        </w:rPr>
        <w:t xml:space="preserve">Gminną i </w:t>
      </w:r>
      <w:r w:rsidRPr="00A60554">
        <w:rPr>
          <w:rFonts w:ascii="Arial" w:hAnsi="Arial" w:cs="Arial"/>
          <w:sz w:val="20"/>
          <w:szCs w:val="20"/>
        </w:rPr>
        <w:t>Miejską.</w:t>
      </w:r>
    </w:p>
    <w:p w:rsidR="00C261A6" w:rsidRPr="00A60554" w:rsidRDefault="00C261A6" w:rsidP="00A60554">
      <w:pPr>
        <w:numPr>
          <w:ilvl w:val="0"/>
          <w:numId w:val="4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Uczn</w:t>
      </w:r>
      <w:r w:rsidR="00175B03" w:rsidRPr="00A60554">
        <w:rPr>
          <w:rFonts w:ascii="Arial" w:hAnsi="Arial" w:cs="Arial"/>
          <w:sz w:val="20"/>
          <w:szCs w:val="20"/>
        </w:rPr>
        <w:t>ia może zwolnić z danej lekcji d</w:t>
      </w:r>
      <w:r w:rsidRPr="00A60554">
        <w:rPr>
          <w:rFonts w:ascii="Arial" w:hAnsi="Arial" w:cs="Arial"/>
          <w:sz w:val="20"/>
          <w:szCs w:val="20"/>
        </w:rPr>
        <w:t>yrektor</w:t>
      </w:r>
      <w:r w:rsidR="00175B03" w:rsidRPr="00A60554">
        <w:rPr>
          <w:rFonts w:ascii="Arial" w:hAnsi="Arial" w:cs="Arial"/>
          <w:sz w:val="20"/>
          <w:szCs w:val="20"/>
        </w:rPr>
        <w:t xml:space="preserve"> s</w:t>
      </w:r>
      <w:r w:rsidRPr="00A60554">
        <w:rPr>
          <w:rFonts w:ascii="Arial" w:hAnsi="Arial" w:cs="Arial"/>
          <w:sz w:val="20"/>
          <w:szCs w:val="20"/>
        </w:rPr>
        <w:t>zkoły, wychowawca klasy lub nauczyciel danych zajęć edukacyjnych – na pisemny wniosek</w:t>
      </w:r>
      <w:r w:rsidR="00822058" w:rsidRPr="00A60554">
        <w:rPr>
          <w:rFonts w:ascii="Arial" w:hAnsi="Arial" w:cs="Arial"/>
          <w:sz w:val="20"/>
          <w:szCs w:val="20"/>
        </w:rPr>
        <w:t xml:space="preserve"> rodziców</w:t>
      </w:r>
      <w:r w:rsidRPr="00A60554">
        <w:rPr>
          <w:rFonts w:ascii="Arial" w:hAnsi="Arial" w:cs="Arial"/>
          <w:sz w:val="20"/>
          <w:szCs w:val="20"/>
        </w:rPr>
        <w:t>.</w:t>
      </w:r>
    </w:p>
    <w:p w:rsidR="00C261A6" w:rsidRPr="00A60554" w:rsidRDefault="00C261A6" w:rsidP="00A60554">
      <w:pPr>
        <w:numPr>
          <w:ilvl w:val="0"/>
          <w:numId w:val="4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 xml:space="preserve">Opuszczanie miejsca pracy przez nauczyciela (wyjście w trakcie zajęć) jest możliwe </w:t>
      </w:r>
      <w:r w:rsidR="00C022F4" w:rsidRPr="00A60554">
        <w:rPr>
          <w:rFonts w:ascii="Arial" w:hAnsi="Arial" w:cs="Arial"/>
          <w:sz w:val="20"/>
          <w:szCs w:val="20"/>
        </w:rPr>
        <w:br/>
      </w:r>
      <w:r w:rsidRPr="00A60554">
        <w:rPr>
          <w:rFonts w:ascii="Arial" w:hAnsi="Arial" w:cs="Arial"/>
          <w:sz w:val="20"/>
          <w:szCs w:val="20"/>
        </w:rPr>
        <w:t>pod warunkiem, że Dyrektor</w:t>
      </w:r>
      <w:r w:rsidR="00F05463" w:rsidRPr="00A60554">
        <w:rPr>
          <w:rFonts w:ascii="Arial" w:hAnsi="Arial" w:cs="Arial"/>
          <w:sz w:val="20"/>
          <w:szCs w:val="20"/>
        </w:rPr>
        <w:t xml:space="preserve"> </w:t>
      </w:r>
      <w:r w:rsidRPr="00A60554">
        <w:rPr>
          <w:rFonts w:ascii="Arial" w:hAnsi="Arial" w:cs="Arial"/>
          <w:sz w:val="20"/>
          <w:szCs w:val="20"/>
        </w:rPr>
        <w:t xml:space="preserve">Szkoły wyrazi na to zgodę, a opiekę nad klasą przejmuje </w:t>
      </w:r>
      <w:r w:rsidR="00C022F4" w:rsidRPr="00A60554">
        <w:rPr>
          <w:rFonts w:ascii="Arial" w:hAnsi="Arial" w:cs="Arial"/>
          <w:sz w:val="20"/>
          <w:szCs w:val="20"/>
        </w:rPr>
        <w:br/>
      </w:r>
      <w:r w:rsidRPr="00A60554">
        <w:rPr>
          <w:rFonts w:ascii="Arial" w:hAnsi="Arial" w:cs="Arial"/>
          <w:sz w:val="20"/>
          <w:szCs w:val="20"/>
        </w:rPr>
        <w:t>inny nauczyciel</w:t>
      </w:r>
      <w:r w:rsidR="00F05463" w:rsidRPr="00A60554">
        <w:rPr>
          <w:rFonts w:ascii="Arial" w:hAnsi="Arial" w:cs="Arial"/>
          <w:sz w:val="20"/>
          <w:szCs w:val="20"/>
        </w:rPr>
        <w:t xml:space="preserve"> </w:t>
      </w:r>
      <w:r w:rsidRPr="00A60554">
        <w:rPr>
          <w:rFonts w:ascii="Arial" w:hAnsi="Arial" w:cs="Arial"/>
          <w:sz w:val="20"/>
          <w:szCs w:val="20"/>
        </w:rPr>
        <w:t>Szkoły.</w:t>
      </w:r>
    </w:p>
    <w:p w:rsidR="00C261A6" w:rsidRPr="00A60554" w:rsidRDefault="00C261A6" w:rsidP="00A60554">
      <w:pPr>
        <w:numPr>
          <w:ilvl w:val="0"/>
          <w:numId w:val="4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W razie zaistnienia wypadku uczniowskiego, nauczyciel, który jest je</w:t>
      </w:r>
      <w:r w:rsidR="00822058" w:rsidRPr="00A60554">
        <w:rPr>
          <w:rFonts w:ascii="Arial" w:hAnsi="Arial" w:cs="Arial"/>
          <w:sz w:val="20"/>
          <w:szCs w:val="20"/>
        </w:rPr>
        <w:t xml:space="preserve">go świadkiem, zawiadamia </w:t>
      </w:r>
      <w:r w:rsidR="00175B03" w:rsidRPr="00A60554">
        <w:rPr>
          <w:rFonts w:ascii="Arial" w:hAnsi="Arial" w:cs="Arial"/>
          <w:sz w:val="20"/>
          <w:szCs w:val="20"/>
        </w:rPr>
        <w:t>d</w:t>
      </w:r>
      <w:r w:rsidRPr="00A60554">
        <w:rPr>
          <w:rFonts w:ascii="Arial" w:hAnsi="Arial" w:cs="Arial"/>
          <w:sz w:val="20"/>
          <w:szCs w:val="20"/>
        </w:rPr>
        <w:t>yrektora</w:t>
      </w:r>
      <w:r w:rsidR="00175B03" w:rsidRPr="00A60554">
        <w:rPr>
          <w:rFonts w:ascii="Arial" w:hAnsi="Arial" w:cs="Arial"/>
          <w:sz w:val="20"/>
          <w:szCs w:val="20"/>
        </w:rPr>
        <w:t xml:space="preserve"> s</w:t>
      </w:r>
      <w:r w:rsidRPr="00A60554">
        <w:rPr>
          <w:rFonts w:ascii="Arial" w:hAnsi="Arial" w:cs="Arial"/>
          <w:sz w:val="20"/>
          <w:szCs w:val="20"/>
        </w:rPr>
        <w:t>zkoły.</w:t>
      </w:r>
    </w:p>
    <w:p w:rsidR="00C261A6" w:rsidRPr="00A60554" w:rsidRDefault="00C261A6" w:rsidP="00A60554">
      <w:pPr>
        <w:numPr>
          <w:ilvl w:val="0"/>
          <w:numId w:val="45"/>
        </w:numPr>
        <w:autoSpaceDE w:val="0"/>
        <w:autoSpaceDN w:val="0"/>
        <w:adjustRightInd w:val="0"/>
        <w:spacing w:after="0" w:line="360" w:lineRule="auto"/>
        <w:ind w:left="426" w:hanging="284"/>
        <w:jc w:val="both"/>
        <w:rPr>
          <w:rFonts w:ascii="Arial" w:hAnsi="Arial" w:cs="Arial"/>
          <w:sz w:val="20"/>
          <w:szCs w:val="20"/>
        </w:rPr>
      </w:pPr>
      <w:r w:rsidRPr="00340D43">
        <w:rPr>
          <w:rFonts w:ascii="Arial" w:hAnsi="Arial" w:cs="Arial"/>
          <w:sz w:val="20"/>
          <w:szCs w:val="20"/>
        </w:rPr>
        <w:lastRenderedPageBreak/>
        <w:t>Dyrektor</w:t>
      </w:r>
      <w:r w:rsidR="00F05463" w:rsidRPr="00340D43">
        <w:rPr>
          <w:rFonts w:ascii="Arial" w:hAnsi="Arial" w:cs="Arial"/>
          <w:sz w:val="20"/>
          <w:szCs w:val="20"/>
        </w:rPr>
        <w:t xml:space="preserve"> </w:t>
      </w:r>
      <w:r w:rsidR="00175B03" w:rsidRPr="00340D43">
        <w:rPr>
          <w:rFonts w:ascii="Arial" w:hAnsi="Arial" w:cs="Arial"/>
          <w:sz w:val="20"/>
          <w:szCs w:val="20"/>
        </w:rPr>
        <w:t>s</w:t>
      </w:r>
      <w:r w:rsidRPr="00340D43">
        <w:rPr>
          <w:rFonts w:ascii="Arial" w:hAnsi="Arial" w:cs="Arial"/>
          <w:sz w:val="20"/>
          <w:szCs w:val="20"/>
        </w:rPr>
        <w:t>zkoły</w:t>
      </w:r>
      <w:r w:rsidRPr="00A60554">
        <w:rPr>
          <w:rFonts w:ascii="Arial" w:hAnsi="Arial" w:cs="Arial"/>
          <w:sz w:val="20"/>
          <w:szCs w:val="20"/>
        </w:rPr>
        <w:t xml:space="preserve"> powiadamia o wypadku zaistniałym na terenie </w:t>
      </w:r>
      <w:r w:rsidR="00175B03" w:rsidRPr="00A60554">
        <w:rPr>
          <w:rFonts w:ascii="Arial" w:hAnsi="Arial" w:cs="Arial"/>
          <w:sz w:val="20"/>
          <w:szCs w:val="20"/>
        </w:rPr>
        <w:t>s</w:t>
      </w:r>
      <w:r w:rsidRPr="00A60554">
        <w:rPr>
          <w:rFonts w:ascii="Arial" w:hAnsi="Arial" w:cs="Arial"/>
          <w:sz w:val="20"/>
          <w:szCs w:val="20"/>
        </w:rPr>
        <w:t>zkoły pogoto</w:t>
      </w:r>
      <w:r w:rsidR="00822058" w:rsidRPr="00A60554">
        <w:rPr>
          <w:rFonts w:ascii="Arial" w:hAnsi="Arial" w:cs="Arial"/>
          <w:sz w:val="20"/>
          <w:szCs w:val="20"/>
        </w:rPr>
        <w:t>wie ratunkowe</w:t>
      </w:r>
      <w:r w:rsidRPr="00A60554">
        <w:rPr>
          <w:rFonts w:ascii="Arial" w:hAnsi="Arial" w:cs="Arial"/>
          <w:sz w:val="20"/>
          <w:szCs w:val="20"/>
        </w:rPr>
        <w:t>, rodziców oraz organ prowadzący.</w:t>
      </w:r>
    </w:p>
    <w:p w:rsidR="00C261A6" w:rsidRPr="00A60554" w:rsidRDefault="00C261A6" w:rsidP="00A60554">
      <w:pPr>
        <w:numPr>
          <w:ilvl w:val="0"/>
          <w:numId w:val="4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O wypadku śmiertelnym, ciężkim lub zbiorowym powiadamia się prokuratora i właściwego kuratora oświaty, a o wypadku w wyniku zatrucia – Państwowego Terenowego Inspektora Sanitarnego.</w:t>
      </w:r>
    </w:p>
    <w:p w:rsidR="007D3ECB" w:rsidRPr="00A60554" w:rsidRDefault="007D3ECB" w:rsidP="00A60554">
      <w:pPr>
        <w:autoSpaceDE w:val="0"/>
        <w:autoSpaceDN w:val="0"/>
        <w:adjustRightInd w:val="0"/>
        <w:spacing w:after="0" w:line="360" w:lineRule="auto"/>
        <w:jc w:val="both"/>
        <w:rPr>
          <w:rFonts w:ascii="Arial" w:hAnsi="Arial" w:cs="Arial"/>
          <w:bCs/>
          <w:sz w:val="20"/>
          <w:szCs w:val="20"/>
        </w:rPr>
      </w:pPr>
    </w:p>
    <w:p w:rsidR="00C261A6" w:rsidRPr="00C6705C" w:rsidRDefault="008B3C8D" w:rsidP="00A60554">
      <w:pPr>
        <w:autoSpaceDE w:val="0"/>
        <w:autoSpaceDN w:val="0"/>
        <w:adjustRightInd w:val="0"/>
        <w:spacing w:after="0" w:line="360" w:lineRule="auto"/>
        <w:jc w:val="both"/>
        <w:rPr>
          <w:rFonts w:ascii="Arial" w:hAnsi="Arial" w:cs="Arial"/>
          <w:b/>
          <w:sz w:val="20"/>
          <w:szCs w:val="20"/>
        </w:rPr>
      </w:pPr>
      <w:r w:rsidRPr="00C6705C">
        <w:rPr>
          <w:rFonts w:ascii="Arial" w:hAnsi="Arial" w:cs="Arial"/>
          <w:b/>
          <w:bCs/>
          <w:sz w:val="20"/>
          <w:szCs w:val="20"/>
        </w:rPr>
        <w:t>§ 14</w:t>
      </w:r>
      <w:r w:rsidR="007937FA" w:rsidRPr="00C6705C">
        <w:rPr>
          <w:rFonts w:ascii="Arial" w:hAnsi="Arial" w:cs="Arial"/>
          <w:b/>
          <w:bCs/>
          <w:sz w:val="20"/>
          <w:szCs w:val="20"/>
        </w:rPr>
        <w:t>8</w:t>
      </w:r>
    </w:p>
    <w:p w:rsidR="00C261A6" w:rsidRPr="00A60554" w:rsidRDefault="00C261A6" w:rsidP="00A60554">
      <w:pPr>
        <w:numPr>
          <w:ilvl w:val="0"/>
          <w:numId w:val="47"/>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W przypadku uzyskania informacji, że uczeń używa alkoholu lub innych środków w celu wprowadzenia się w stan odurzenia, uprawia nierząd, bądź przejawia inne zachowania świadczące o demoralizacji, nauczyciel powinien podjąć następujące kroki:</w:t>
      </w:r>
    </w:p>
    <w:p w:rsidR="00C261A6" w:rsidRPr="00A60554" w:rsidRDefault="00C261A6" w:rsidP="00A60554">
      <w:pPr>
        <w:numPr>
          <w:ilvl w:val="0"/>
          <w:numId w:val="4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przekazać uzysk</w:t>
      </w:r>
      <w:r w:rsidR="00C022F4" w:rsidRPr="00A60554">
        <w:rPr>
          <w:rFonts w:ascii="Arial" w:hAnsi="Arial" w:cs="Arial"/>
          <w:sz w:val="20"/>
          <w:szCs w:val="20"/>
        </w:rPr>
        <w:t>aną informację wychowawcy klasy,</w:t>
      </w:r>
    </w:p>
    <w:p w:rsidR="00C261A6" w:rsidRPr="00A60554" w:rsidRDefault="00C261A6" w:rsidP="00A60554">
      <w:pPr>
        <w:numPr>
          <w:ilvl w:val="0"/>
          <w:numId w:val="4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wychowawca informuje o zagrożeniach pedagoga/ psycholo</w:t>
      </w:r>
      <w:r w:rsidR="00C022F4" w:rsidRPr="00A60554">
        <w:rPr>
          <w:rFonts w:ascii="Arial" w:hAnsi="Arial" w:cs="Arial"/>
          <w:sz w:val="20"/>
          <w:szCs w:val="20"/>
        </w:rPr>
        <w:t>ga szkolnego i dyrektora szkoły,</w:t>
      </w:r>
    </w:p>
    <w:p w:rsidR="00C261A6" w:rsidRPr="00A60554" w:rsidRDefault="00C261A6" w:rsidP="00A60554">
      <w:pPr>
        <w:numPr>
          <w:ilvl w:val="0"/>
          <w:numId w:val="4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wychowawca przekazuje rodzicom uzyskane informacje</w:t>
      </w:r>
      <w:r w:rsidR="00502751" w:rsidRPr="00A60554">
        <w:rPr>
          <w:rFonts w:ascii="Arial" w:hAnsi="Arial" w:cs="Arial"/>
          <w:sz w:val="20"/>
          <w:szCs w:val="20"/>
        </w:rPr>
        <w:t xml:space="preserve"> w</w:t>
      </w:r>
      <w:r w:rsidRPr="00A60554">
        <w:rPr>
          <w:rFonts w:ascii="Arial" w:hAnsi="Arial" w:cs="Arial"/>
          <w:sz w:val="20"/>
          <w:szCs w:val="20"/>
        </w:rPr>
        <w:t xml:space="preserve"> obecności ucznia. W przypadku potwierdzenia informacji, zobowiązuje ucznia do zaniechania negatywnego postępowania, rodziców zaś bezwzględnie do szczególnego nadzoru nad dzieckiem. </w:t>
      </w:r>
    </w:p>
    <w:p w:rsidR="00C261A6" w:rsidRPr="00A60554" w:rsidRDefault="00C261A6" w:rsidP="00A60554">
      <w:pPr>
        <w:numPr>
          <w:ilvl w:val="0"/>
          <w:numId w:val="47"/>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W toku interwencji profilaktycznej nauczyciel może zaproponować rodzicom skierowanie dziecka do specjalistycznej placówki oraz udział dziecka w programie terapeutycznym.</w:t>
      </w:r>
    </w:p>
    <w:p w:rsidR="00C261A6" w:rsidRPr="00A60554" w:rsidRDefault="00C261A6" w:rsidP="00A60554">
      <w:pPr>
        <w:numPr>
          <w:ilvl w:val="0"/>
          <w:numId w:val="47"/>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W przypadku, gdy r</w:t>
      </w:r>
      <w:r w:rsidR="00E30A9F" w:rsidRPr="00A60554">
        <w:rPr>
          <w:rFonts w:ascii="Arial" w:hAnsi="Arial" w:cs="Arial"/>
          <w:sz w:val="20"/>
          <w:szCs w:val="20"/>
        </w:rPr>
        <w:t>odzice odmawiają współpracy</w:t>
      </w:r>
      <w:r w:rsidRPr="00A60554">
        <w:rPr>
          <w:rFonts w:ascii="Arial" w:hAnsi="Arial" w:cs="Arial"/>
          <w:sz w:val="20"/>
          <w:szCs w:val="20"/>
        </w:rPr>
        <w:t xml:space="preserve"> dyrektor</w:t>
      </w:r>
      <w:r w:rsidR="00F05463" w:rsidRPr="00A60554">
        <w:rPr>
          <w:rFonts w:ascii="Arial" w:hAnsi="Arial" w:cs="Arial"/>
          <w:sz w:val="20"/>
          <w:szCs w:val="20"/>
        </w:rPr>
        <w:t xml:space="preserve"> </w:t>
      </w:r>
      <w:r w:rsidRPr="00A60554">
        <w:rPr>
          <w:rFonts w:ascii="Arial" w:hAnsi="Arial" w:cs="Arial"/>
          <w:sz w:val="20"/>
          <w:szCs w:val="20"/>
        </w:rPr>
        <w:t>szkoły</w:t>
      </w:r>
      <w:r w:rsidR="00F05463" w:rsidRPr="00A60554">
        <w:rPr>
          <w:rFonts w:ascii="Arial" w:hAnsi="Arial" w:cs="Arial"/>
          <w:sz w:val="20"/>
          <w:szCs w:val="20"/>
        </w:rPr>
        <w:t xml:space="preserve"> </w:t>
      </w:r>
      <w:r w:rsidRPr="00A60554">
        <w:rPr>
          <w:rFonts w:ascii="Arial" w:hAnsi="Arial" w:cs="Arial"/>
          <w:sz w:val="20"/>
          <w:szCs w:val="20"/>
        </w:rPr>
        <w:t xml:space="preserve">pisemnie powiadamia </w:t>
      </w:r>
      <w:r w:rsidR="00C022F4" w:rsidRPr="00A60554">
        <w:rPr>
          <w:rFonts w:ascii="Arial" w:hAnsi="Arial" w:cs="Arial"/>
          <w:sz w:val="20"/>
          <w:szCs w:val="20"/>
        </w:rPr>
        <w:br/>
      </w:r>
      <w:r w:rsidRPr="00A60554">
        <w:rPr>
          <w:rFonts w:ascii="Arial" w:hAnsi="Arial" w:cs="Arial"/>
          <w:sz w:val="20"/>
          <w:szCs w:val="20"/>
        </w:rPr>
        <w:t xml:space="preserve">o zaistniałej sytuacji sąd rodzinny oraz Policję. </w:t>
      </w:r>
    </w:p>
    <w:p w:rsidR="00C261A6" w:rsidRPr="00A60554" w:rsidRDefault="00C261A6" w:rsidP="00A60554">
      <w:pPr>
        <w:numPr>
          <w:ilvl w:val="0"/>
          <w:numId w:val="47"/>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W przypadku, gdy</w:t>
      </w:r>
      <w:r w:rsidR="00F05463" w:rsidRPr="00A60554">
        <w:rPr>
          <w:rFonts w:ascii="Arial" w:hAnsi="Arial" w:cs="Arial"/>
          <w:sz w:val="20"/>
          <w:szCs w:val="20"/>
        </w:rPr>
        <w:t xml:space="preserve"> </w:t>
      </w:r>
      <w:r w:rsidRPr="00A60554">
        <w:rPr>
          <w:rFonts w:ascii="Arial" w:hAnsi="Arial" w:cs="Arial"/>
          <w:sz w:val="20"/>
          <w:szCs w:val="20"/>
        </w:rPr>
        <w:t xml:space="preserve">szkoła wykorzysta wszystkie dostępne jej środki oddziaływań wychowawczych, a ich zastosowanie nie przyniesie oczekiwanych rezultatów, dyrektor szkoły powiadamia sąd rodzinny lub Policję. </w:t>
      </w:r>
    </w:p>
    <w:p w:rsidR="00C261A6" w:rsidRDefault="00C261A6" w:rsidP="00A60554">
      <w:pPr>
        <w:numPr>
          <w:ilvl w:val="0"/>
          <w:numId w:val="47"/>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 xml:space="preserve">W przypadku uzyskania informacji o popełnieniu przez ucznia, który ukończył 17 lat, przestępstwa ściganego z urzędu lub jego udziału w działalności grup przestępczych, zgodnie </w:t>
      </w:r>
      <w:r w:rsidR="00C022F4" w:rsidRPr="00A60554">
        <w:rPr>
          <w:rFonts w:ascii="Arial" w:hAnsi="Arial" w:cs="Arial"/>
          <w:sz w:val="20"/>
          <w:szCs w:val="20"/>
        </w:rPr>
        <w:br/>
      </w:r>
      <w:r w:rsidRPr="00A60554">
        <w:rPr>
          <w:rFonts w:ascii="Arial" w:hAnsi="Arial" w:cs="Arial"/>
          <w:sz w:val="20"/>
          <w:szCs w:val="20"/>
        </w:rPr>
        <w:t>z przepisami Kodeksu postępowania karnego, dyrektor szkoły niezwłocznie zawiadamia o tym prokuraturę lub Policję.</w:t>
      </w:r>
    </w:p>
    <w:p w:rsidR="00110A6C" w:rsidRPr="00A60554" w:rsidRDefault="00110A6C" w:rsidP="00110A6C">
      <w:pPr>
        <w:autoSpaceDE w:val="0"/>
        <w:autoSpaceDN w:val="0"/>
        <w:adjustRightInd w:val="0"/>
        <w:spacing w:after="0" w:line="360" w:lineRule="auto"/>
        <w:ind w:left="426"/>
        <w:jc w:val="both"/>
        <w:rPr>
          <w:rFonts w:ascii="Arial" w:hAnsi="Arial" w:cs="Arial"/>
          <w:sz w:val="20"/>
          <w:szCs w:val="20"/>
        </w:rPr>
      </w:pPr>
    </w:p>
    <w:p w:rsidR="00C261A6" w:rsidRPr="00C6705C" w:rsidRDefault="00623AB6" w:rsidP="00A60554">
      <w:pPr>
        <w:autoSpaceDE w:val="0"/>
        <w:autoSpaceDN w:val="0"/>
        <w:adjustRightInd w:val="0"/>
        <w:spacing w:after="0" w:line="360" w:lineRule="auto"/>
        <w:jc w:val="both"/>
        <w:rPr>
          <w:rFonts w:ascii="Arial" w:hAnsi="Arial" w:cs="Arial"/>
          <w:b/>
          <w:sz w:val="20"/>
          <w:szCs w:val="20"/>
        </w:rPr>
      </w:pPr>
      <w:r w:rsidRPr="00C6705C">
        <w:rPr>
          <w:rFonts w:ascii="Arial" w:hAnsi="Arial" w:cs="Arial"/>
          <w:b/>
          <w:bCs/>
          <w:sz w:val="20"/>
          <w:szCs w:val="20"/>
        </w:rPr>
        <w:t>§ 1</w:t>
      </w:r>
      <w:r w:rsidR="007937FA" w:rsidRPr="00C6705C">
        <w:rPr>
          <w:rFonts w:ascii="Arial" w:hAnsi="Arial" w:cs="Arial"/>
          <w:b/>
          <w:bCs/>
          <w:sz w:val="20"/>
          <w:szCs w:val="20"/>
        </w:rPr>
        <w:t>49</w:t>
      </w:r>
    </w:p>
    <w:p w:rsidR="00C261A6" w:rsidRPr="00A60554" w:rsidRDefault="00C261A6" w:rsidP="00A60554">
      <w:pPr>
        <w:numPr>
          <w:ilvl w:val="0"/>
          <w:numId w:val="49"/>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W przypadku, gdy nauczyciel podejrzewa, że na terenie</w:t>
      </w:r>
      <w:r w:rsidR="00F05463" w:rsidRPr="00A60554">
        <w:rPr>
          <w:rFonts w:ascii="Arial" w:hAnsi="Arial" w:cs="Arial"/>
          <w:sz w:val="20"/>
          <w:szCs w:val="20"/>
        </w:rPr>
        <w:t xml:space="preserve"> </w:t>
      </w:r>
      <w:r w:rsidRPr="00A60554">
        <w:rPr>
          <w:rFonts w:ascii="Arial" w:hAnsi="Arial" w:cs="Arial"/>
          <w:sz w:val="20"/>
          <w:szCs w:val="20"/>
        </w:rPr>
        <w:t>szkoły znajduje się uczeń będący</w:t>
      </w:r>
      <w:r w:rsidR="00C022F4" w:rsidRPr="00A60554">
        <w:rPr>
          <w:rFonts w:ascii="Arial" w:hAnsi="Arial" w:cs="Arial"/>
          <w:sz w:val="20"/>
          <w:szCs w:val="20"/>
        </w:rPr>
        <w:br/>
      </w:r>
      <w:r w:rsidRPr="00A60554">
        <w:rPr>
          <w:rFonts w:ascii="Arial" w:hAnsi="Arial" w:cs="Arial"/>
          <w:sz w:val="20"/>
          <w:szCs w:val="20"/>
        </w:rPr>
        <w:t>pod wpływem alkoholu lub narkotyków podejmuje niezwłocznie następujące działania:</w:t>
      </w:r>
    </w:p>
    <w:p w:rsidR="00C261A6" w:rsidRPr="00A60554" w:rsidRDefault="00C261A6" w:rsidP="00A60554">
      <w:pPr>
        <w:numPr>
          <w:ilvl w:val="0"/>
          <w:numId w:val="5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powiadamia o swoich pr</w:t>
      </w:r>
      <w:r w:rsidR="00C022F4" w:rsidRPr="00A60554">
        <w:rPr>
          <w:rFonts w:ascii="Arial" w:hAnsi="Arial" w:cs="Arial"/>
          <w:sz w:val="20"/>
          <w:szCs w:val="20"/>
        </w:rPr>
        <w:t>zypuszczeniach wychowawcę klasy,</w:t>
      </w:r>
    </w:p>
    <w:p w:rsidR="00C261A6" w:rsidRPr="00A60554" w:rsidRDefault="008B225D" w:rsidP="00A60554">
      <w:pPr>
        <w:numPr>
          <w:ilvl w:val="0"/>
          <w:numId w:val="5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wychowawca </w:t>
      </w:r>
      <w:r w:rsidR="00C261A6" w:rsidRPr="00A60554">
        <w:rPr>
          <w:rFonts w:ascii="Arial" w:hAnsi="Arial" w:cs="Arial"/>
          <w:sz w:val="20"/>
          <w:szCs w:val="20"/>
        </w:rPr>
        <w:t xml:space="preserve">odizolowuje ucznia od reszty klasy, ale ze względów bezpieczeństwa </w:t>
      </w:r>
      <w:r w:rsidR="00C022F4" w:rsidRPr="00A60554">
        <w:rPr>
          <w:rFonts w:ascii="Arial" w:hAnsi="Arial" w:cs="Arial"/>
          <w:sz w:val="20"/>
          <w:szCs w:val="20"/>
        </w:rPr>
        <w:br/>
      </w:r>
      <w:r w:rsidR="00C261A6" w:rsidRPr="00A60554">
        <w:rPr>
          <w:rFonts w:ascii="Arial" w:hAnsi="Arial" w:cs="Arial"/>
          <w:sz w:val="20"/>
          <w:szCs w:val="20"/>
        </w:rPr>
        <w:t>nie pozostawia go samego; stwarza warunki, w których nie będzie z</w:t>
      </w:r>
      <w:r w:rsidR="00C022F4" w:rsidRPr="00A60554">
        <w:rPr>
          <w:rFonts w:ascii="Arial" w:hAnsi="Arial" w:cs="Arial"/>
          <w:sz w:val="20"/>
          <w:szCs w:val="20"/>
        </w:rPr>
        <w:t xml:space="preserve">agrożone jego życie </w:t>
      </w:r>
      <w:r w:rsidR="00C022F4" w:rsidRPr="00A60554">
        <w:rPr>
          <w:rFonts w:ascii="Arial" w:hAnsi="Arial" w:cs="Arial"/>
          <w:sz w:val="20"/>
          <w:szCs w:val="20"/>
        </w:rPr>
        <w:br/>
        <w:t>ani zdrowie,</w:t>
      </w:r>
    </w:p>
    <w:p w:rsidR="008B225D" w:rsidRPr="00A60554" w:rsidRDefault="008B225D" w:rsidP="00A60554">
      <w:pPr>
        <w:numPr>
          <w:ilvl w:val="0"/>
          <w:numId w:val="5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wychowawca powiadamia dyr</w:t>
      </w:r>
      <w:r w:rsidR="00C022F4" w:rsidRPr="00A60554">
        <w:rPr>
          <w:rFonts w:ascii="Arial" w:hAnsi="Arial" w:cs="Arial"/>
          <w:sz w:val="20"/>
          <w:szCs w:val="20"/>
        </w:rPr>
        <w:t>ektora szkoły i rodziców ucznia,</w:t>
      </w:r>
    </w:p>
    <w:p w:rsidR="00C261A6" w:rsidRPr="00A60554" w:rsidRDefault="008B225D" w:rsidP="00A60554">
      <w:pPr>
        <w:numPr>
          <w:ilvl w:val="0"/>
          <w:numId w:val="50"/>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dyr</w:t>
      </w:r>
      <w:r w:rsidR="00C022F4" w:rsidRPr="00A60554">
        <w:rPr>
          <w:rFonts w:ascii="Arial" w:hAnsi="Arial" w:cs="Arial"/>
          <w:sz w:val="20"/>
          <w:szCs w:val="20"/>
        </w:rPr>
        <w:t>ektor szkoły powiadamia policję.</w:t>
      </w:r>
    </w:p>
    <w:p w:rsidR="00C261A6" w:rsidRPr="00A60554" w:rsidRDefault="00C261A6" w:rsidP="00A60554">
      <w:pPr>
        <w:numPr>
          <w:ilvl w:val="0"/>
          <w:numId w:val="49"/>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W przypadku, gdy nauczyciel znajduje na terenie szkoły substancję przypominającą wyglądem narkotyk powinien podjąć następujące kroki:</w:t>
      </w:r>
    </w:p>
    <w:p w:rsidR="008B225D" w:rsidRPr="00A60554" w:rsidRDefault="00C261A6" w:rsidP="00A60554">
      <w:pPr>
        <w:numPr>
          <w:ilvl w:val="0"/>
          <w:numId w:val="51"/>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lastRenderedPageBreak/>
        <w:t xml:space="preserve">zabezpieczyć substancję przed dostępem do niej osób niepowołanych oraz ewentualnym </w:t>
      </w:r>
      <w:r w:rsidR="00C022F4" w:rsidRPr="00A60554">
        <w:rPr>
          <w:rFonts w:ascii="Arial" w:hAnsi="Arial" w:cs="Arial"/>
          <w:sz w:val="20"/>
          <w:szCs w:val="20"/>
        </w:rPr>
        <w:br/>
      </w:r>
      <w:r w:rsidRPr="00A60554">
        <w:rPr>
          <w:rFonts w:ascii="Arial" w:hAnsi="Arial" w:cs="Arial"/>
          <w:sz w:val="20"/>
          <w:szCs w:val="20"/>
        </w:rPr>
        <w:t>jej zniszczeniem do czasu przyjazdu Policji, próbuje (o ile to jest możliwe w zakresie działań pedagogicznych) ustalić, do ko</w:t>
      </w:r>
      <w:r w:rsidR="00C022F4" w:rsidRPr="00A60554">
        <w:rPr>
          <w:rFonts w:ascii="Arial" w:hAnsi="Arial" w:cs="Arial"/>
          <w:sz w:val="20"/>
          <w:szCs w:val="20"/>
        </w:rPr>
        <w:t>go znaleziona substancja należy,</w:t>
      </w:r>
    </w:p>
    <w:p w:rsidR="00C261A6" w:rsidRPr="00A60554" w:rsidRDefault="00C261A6" w:rsidP="00A60554">
      <w:pPr>
        <w:numPr>
          <w:ilvl w:val="0"/>
          <w:numId w:val="51"/>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powiadamia o zaistniałym zdarzeniu dyrektora Szkoły</w:t>
      </w:r>
      <w:r w:rsidR="008B225D" w:rsidRPr="00A60554">
        <w:rPr>
          <w:rFonts w:ascii="Arial" w:hAnsi="Arial" w:cs="Arial"/>
          <w:sz w:val="20"/>
          <w:szCs w:val="20"/>
        </w:rPr>
        <w:t xml:space="preserve"> a dyrektor szkoły</w:t>
      </w:r>
      <w:r w:rsidR="00F05463" w:rsidRPr="00A60554">
        <w:rPr>
          <w:rFonts w:ascii="Arial" w:hAnsi="Arial" w:cs="Arial"/>
          <w:sz w:val="20"/>
          <w:szCs w:val="20"/>
        </w:rPr>
        <w:t xml:space="preserve"> </w:t>
      </w:r>
      <w:r w:rsidR="00C022F4" w:rsidRPr="00A60554">
        <w:rPr>
          <w:rFonts w:ascii="Arial" w:hAnsi="Arial" w:cs="Arial"/>
          <w:sz w:val="20"/>
          <w:szCs w:val="20"/>
        </w:rPr>
        <w:t xml:space="preserve"> wzywa Policję.</w:t>
      </w:r>
    </w:p>
    <w:p w:rsidR="00C261A6" w:rsidRPr="00A60554" w:rsidRDefault="00C261A6" w:rsidP="00A60554">
      <w:pPr>
        <w:numPr>
          <w:ilvl w:val="0"/>
          <w:numId w:val="49"/>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W przypadku, gdy nauczyciel podejrzewa, że uczeń posiada przy sobie substancję przypominającą narkotyk podejmuje następujące działania:</w:t>
      </w:r>
    </w:p>
    <w:p w:rsidR="00C261A6" w:rsidRPr="00A60554" w:rsidRDefault="00C261A6" w:rsidP="00A60554">
      <w:pPr>
        <w:numPr>
          <w:ilvl w:val="0"/>
          <w:numId w:val="52"/>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w obecności innej osoby ma prawo żądać, aby uczeń przekazał mu tę substancję, pokazał zawartość torby szkolnej oraz kieszeni (we własnej odzieży), ew. innych przedmiotów budzących podejrzenie, co do ich związku z poszukiwaną substancją. Nauczyciel nie ma prawa samodzielnie wykonać czynności przeszukania odzieży ani teczki ucznia</w:t>
      </w:r>
      <w:r w:rsidR="00F05463" w:rsidRPr="00A60554">
        <w:rPr>
          <w:rFonts w:ascii="Arial" w:hAnsi="Arial" w:cs="Arial"/>
          <w:sz w:val="20"/>
          <w:szCs w:val="20"/>
        </w:rPr>
        <w:t xml:space="preserve"> – </w:t>
      </w:r>
      <w:r w:rsidRPr="00A60554">
        <w:rPr>
          <w:rFonts w:ascii="Arial" w:hAnsi="Arial" w:cs="Arial"/>
          <w:sz w:val="20"/>
          <w:szCs w:val="20"/>
        </w:rPr>
        <w:t>jest to czynność za</w:t>
      </w:r>
      <w:r w:rsidR="00C022F4" w:rsidRPr="00A60554">
        <w:rPr>
          <w:rFonts w:ascii="Arial" w:hAnsi="Arial" w:cs="Arial"/>
          <w:sz w:val="20"/>
          <w:szCs w:val="20"/>
        </w:rPr>
        <w:t>strzeżona wyłącznie dla Policji,</w:t>
      </w:r>
    </w:p>
    <w:p w:rsidR="00C261A6" w:rsidRPr="00A60554" w:rsidRDefault="00C261A6" w:rsidP="00A60554">
      <w:pPr>
        <w:numPr>
          <w:ilvl w:val="0"/>
          <w:numId w:val="52"/>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o swoich spostrzeżeniach powiadamia dyrekt</w:t>
      </w:r>
      <w:r w:rsidR="00C022F4" w:rsidRPr="00A60554">
        <w:rPr>
          <w:rFonts w:ascii="Arial" w:hAnsi="Arial" w:cs="Arial"/>
          <w:sz w:val="20"/>
          <w:szCs w:val="20"/>
        </w:rPr>
        <w:t>ora szkoły oraz rodziców ucznia,</w:t>
      </w:r>
    </w:p>
    <w:p w:rsidR="00C261A6" w:rsidRPr="00A60554" w:rsidRDefault="008B225D" w:rsidP="00A60554">
      <w:pPr>
        <w:numPr>
          <w:ilvl w:val="0"/>
          <w:numId w:val="52"/>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dyrektor szkoły powiadamia policję i przekazuje substancję do ekspertyzy.</w:t>
      </w:r>
    </w:p>
    <w:p w:rsidR="007D3ECB" w:rsidRPr="00A60554" w:rsidRDefault="007D3ECB" w:rsidP="00A60554">
      <w:pPr>
        <w:autoSpaceDE w:val="0"/>
        <w:autoSpaceDN w:val="0"/>
        <w:adjustRightInd w:val="0"/>
        <w:spacing w:after="0" w:line="360" w:lineRule="auto"/>
        <w:jc w:val="both"/>
        <w:rPr>
          <w:rFonts w:ascii="Arial" w:hAnsi="Arial" w:cs="Arial"/>
          <w:bCs/>
          <w:sz w:val="20"/>
          <w:szCs w:val="20"/>
        </w:rPr>
      </w:pPr>
    </w:p>
    <w:p w:rsidR="00C261A6" w:rsidRPr="00C6705C" w:rsidRDefault="00EB4C35" w:rsidP="00A60554">
      <w:pPr>
        <w:autoSpaceDE w:val="0"/>
        <w:autoSpaceDN w:val="0"/>
        <w:adjustRightInd w:val="0"/>
        <w:spacing w:after="0" w:line="360" w:lineRule="auto"/>
        <w:jc w:val="both"/>
        <w:rPr>
          <w:rFonts w:ascii="Arial" w:hAnsi="Arial" w:cs="Arial"/>
          <w:b/>
          <w:sz w:val="20"/>
          <w:szCs w:val="20"/>
        </w:rPr>
      </w:pPr>
      <w:r w:rsidRPr="00C6705C">
        <w:rPr>
          <w:rFonts w:ascii="Arial" w:hAnsi="Arial" w:cs="Arial"/>
          <w:b/>
          <w:bCs/>
          <w:sz w:val="20"/>
          <w:szCs w:val="20"/>
        </w:rPr>
        <w:t>§ 15</w:t>
      </w:r>
      <w:r w:rsidR="00DE6DD0" w:rsidRPr="00C6705C">
        <w:rPr>
          <w:rFonts w:ascii="Arial" w:hAnsi="Arial" w:cs="Arial"/>
          <w:b/>
          <w:bCs/>
          <w:sz w:val="20"/>
          <w:szCs w:val="20"/>
        </w:rPr>
        <w:t>0</w:t>
      </w:r>
    </w:p>
    <w:p w:rsidR="00C261A6" w:rsidRPr="00A60554" w:rsidRDefault="00175B03" w:rsidP="00A60554">
      <w:pPr>
        <w:numPr>
          <w:ilvl w:val="0"/>
          <w:numId w:val="53"/>
        </w:numPr>
        <w:autoSpaceDE w:val="0"/>
        <w:autoSpaceDN w:val="0"/>
        <w:adjustRightInd w:val="0"/>
        <w:spacing w:after="0" w:line="360" w:lineRule="auto"/>
        <w:ind w:left="426" w:hanging="284"/>
        <w:jc w:val="both"/>
        <w:rPr>
          <w:rFonts w:ascii="Arial" w:hAnsi="Arial" w:cs="Arial"/>
          <w:sz w:val="20"/>
          <w:szCs w:val="20"/>
        </w:rPr>
      </w:pPr>
      <w:r w:rsidRPr="00340D43">
        <w:rPr>
          <w:rFonts w:ascii="Arial" w:hAnsi="Arial" w:cs="Arial"/>
          <w:sz w:val="20"/>
          <w:szCs w:val="20"/>
        </w:rPr>
        <w:t>Dyrektor s</w:t>
      </w:r>
      <w:r w:rsidR="00C261A6" w:rsidRPr="00340D43">
        <w:rPr>
          <w:rFonts w:ascii="Arial" w:hAnsi="Arial" w:cs="Arial"/>
          <w:sz w:val="20"/>
          <w:szCs w:val="20"/>
        </w:rPr>
        <w:t>zkoły,</w:t>
      </w:r>
      <w:r w:rsidR="00C261A6" w:rsidRPr="00A60554">
        <w:rPr>
          <w:rFonts w:ascii="Arial" w:hAnsi="Arial" w:cs="Arial"/>
          <w:sz w:val="20"/>
          <w:szCs w:val="20"/>
        </w:rPr>
        <w:t xml:space="preserve"> nauczyciele i pracownicy</w:t>
      </w:r>
      <w:r w:rsidR="00F05463" w:rsidRPr="00A60554">
        <w:rPr>
          <w:rFonts w:ascii="Arial" w:hAnsi="Arial" w:cs="Arial"/>
          <w:sz w:val="20"/>
          <w:szCs w:val="20"/>
        </w:rPr>
        <w:t xml:space="preserve"> </w:t>
      </w:r>
      <w:r w:rsidR="00C261A6" w:rsidRPr="00A60554">
        <w:rPr>
          <w:rFonts w:ascii="Arial" w:hAnsi="Arial" w:cs="Arial"/>
          <w:sz w:val="20"/>
          <w:szCs w:val="20"/>
        </w:rPr>
        <w:t>szkoły są odpowiedzialni za bezpieczeństwo i zdrowie uczniów klas dotychczasowego gimnazjum w czasie ich pobytu w szkole</w:t>
      </w:r>
      <w:r w:rsidR="00F05463" w:rsidRPr="00A60554">
        <w:rPr>
          <w:rFonts w:ascii="Arial" w:hAnsi="Arial" w:cs="Arial"/>
          <w:sz w:val="20"/>
          <w:szCs w:val="20"/>
        </w:rPr>
        <w:t xml:space="preserve"> </w:t>
      </w:r>
      <w:r w:rsidR="00C261A6" w:rsidRPr="00A60554">
        <w:rPr>
          <w:rFonts w:ascii="Arial" w:hAnsi="Arial" w:cs="Arial"/>
          <w:sz w:val="20"/>
          <w:szCs w:val="20"/>
        </w:rPr>
        <w:t>oraz w czasie zajęć organizowanych poza szkołą.</w:t>
      </w:r>
    </w:p>
    <w:p w:rsidR="00C261A6" w:rsidRPr="00A60554" w:rsidRDefault="00C261A6" w:rsidP="00A60554">
      <w:pPr>
        <w:numPr>
          <w:ilvl w:val="0"/>
          <w:numId w:val="53"/>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Sprawowanie opieki nad uczniami przebywającymi w</w:t>
      </w:r>
      <w:r w:rsidR="00F05463" w:rsidRPr="00A60554">
        <w:rPr>
          <w:rFonts w:ascii="Arial" w:hAnsi="Arial" w:cs="Arial"/>
          <w:sz w:val="20"/>
          <w:szCs w:val="20"/>
        </w:rPr>
        <w:t xml:space="preserve"> </w:t>
      </w:r>
      <w:r w:rsidRPr="00A60554">
        <w:rPr>
          <w:rFonts w:ascii="Arial" w:hAnsi="Arial" w:cs="Arial"/>
          <w:sz w:val="20"/>
          <w:szCs w:val="20"/>
        </w:rPr>
        <w:t>szkole oraz podczas zajęć obowiązkowych</w:t>
      </w:r>
      <w:r w:rsidR="00C022F4" w:rsidRPr="00A60554">
        <w:rPr>
          <w:rFonts w:ascii="Arial" w:hAnsi="Arial" w:cs="Arial"/>
          <w:sz w:val="20"/>
          <w:szCs w:val="20"/>
        </w:rPr>
        <w:br/>
      </w:r>
      <w:r w:rsidRPr="00A60554">
        <w:rPr>
          <w:rFonts w:ascii="Arial" w:hAnsi="Arial" w:cs="Arial"/>
          <w:sz w:val="20"/>
          <w:szCs w:val="20"/>
        </w:rPr>
        <w:t>i nadobowiązkowych realizowane jest poprzez:</w:t>
      </w:r>
    </w:p>
    <w:p w:rsidR="00C261A6" w:rsidRPr="00A60554" w:rsidRDefault="00C261A6" w:rsidP="00A60554">
      <w:pPr>
        <w:numPr>
          <w:ilvl w:val="0"/>
          <w:numId w:val="5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systematyczne kontrolowanie obecności uczniów na każdej lekcji i zajęciach dodatkowych, reagowanie na spóźnienia</w:t>
      </w:r>
      <w:r w:rsidR="00C022F4" w:rsidRPr="00A60554">
        <w:rPr>
          <w:rFonts w:ascii="Arial" w:hAnsi="Arial" w:cs="Arial"/>
          <w:sz w:val="20"/>
          <w:szCs w:val="20"/>
        </w:rPr>
        <w:t>, ucieczki z lekcji,</w:t>
      </w:r>
    </w:p>
    <w:p w:rsidR="00C261A6" w:rsidRPr="00A60554" w:rsidRDefault="00C261A6" w:rsidP="00A60554">
      <w:pPr>
        <w:numPr>
          <w:ilvl w:val="0"/>
          <w:numId w:val="5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systematyczne sprawdzanie obecności uczniów zobowiązanych do przebywania w świetlicy</w:t>
      </w:r>
      <w:r w:rsidRPr="00A60554">
        <w:rPr>
          <w:rFonts w:ascii="Arial" w:hAnsi="Arial" w:cs="Arial"/>
          <w:sz w:val="20"/>
          <w:szCs w:val="20"/>
        </w:rPr>
        <w:br/>
        <w:t>i egzekwowanie prze</w:t>
      </w:r>
      <w:r w:rsidR="00C022F4" w:rsidRPr="00A60554">
        <w:rPr>
          <w:rFonts w:ascii="Arial" w:hAnsi="Arial" w:cs="Arial"/>
          <w:sz w:val="20"/>
          <w:szCs w:val="20"/>
        </w:rPr>
        <w:t>strzegania regulaminu świetlicy,</w:t>
      </w:r>
    </w:p>
    <w:p w:rsidR="00C261A6" w:rsidRPr="00A60554" w:rsidRDefault="00C261A6" w:rsidP="00A60554">
      <w:pPr>
        <w:numPr>
          <w:ilvl w:val="0"/>
          <w:numId w:val="5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uświadomienie uczniom zagrożenia i podawan</w:t>
      </w:r>
      <w:r w:rsidR="00C022F4" w:rsidRPr="00A60554">
        <w:rPr>
          <w:rFonts w:ascii="Arial" w:hAnsi="Arial" w:cs="Arial"/>
          <w:sz w:val="20"/>
          <w:szCs w:val="20"/>
        </w:rPr>
        <w:t>ie sposobów przeciwdziałania im,</w:t>
      </w:r>
    </w:p>
    <w:p w:rsidR="00C261A6" w:rsidRPr="00A60554" w:rsidRDefault="00C261A6" w:rsidP="00A60554">
      <w:pPr>
        <w:numPr>
          <w:ilvl w:val="0"/>
          <w:numId w:val="5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sprawdzanie warunków bezpieczeństwa w miejscach, gdzie prowadzone są zajęcia (dostrzeżone zagrożenie usunąć </w:t>
      </w:r>
      <w:r w:rsidR="00C022F4" w:rsidRPr="00A60554">
        <w:rPr>
          <w:rFonts w:ascii="Arial" w:hAnsi="Arial" w:cs="Arial"/>
          <w:sz w:val="20"/>
          <w:szCs w:val="20"/>
        </w:rPr>
        <w:t>lub zgłosić dyrektorowi szkoły),</w:t>
      </w:r>
    </w:p>
    <w:p w:rsidR="00C261A6" w:rsidRPr="00A60554" w:rsidRDefault="00C261A6" w:rsidP="00A60554">
      <w:pPr>
        <w:numPr>
          <w:ilvl w:val="0"/>
          <w:numId w:val="5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reagowanie na wszelkie dostrzeżone sytuacje lub zachowania uczniów stanowiące za</w:t>
      </w:r>
      <w:r w:rsidR="00C022F4" w:rsidRPr="00A60554">
        <w:rPr>
          <w:rFonts w:ascii="Arial" w:hAnsi="Arial" w:cs="Arial"/>
          <w:sz w:val="20"/>
          <w:szCs w:val="20"/>
        </w:rPr>
        <w:t>grożenie bezpieczeństwa uczniów,</w:t>
      </w:r>
    </w:p>
    <w:p w:rsidR="00C261A6" w:rsidRPr="00A60554" w:rsidRDefault="00C261A6" w:rsidP="00A60554">
      <w:pPr>
        <w:numPr>
          <w:ilvl w:val="0"/>
          <w:numId w:val="5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zwracanie uwagi na osoby postronne</w:t>
      </w:r>
      <w:r w:rsidR="00C022F4" w:rsidRPr="00A60554">
        <w:rPr>
          <w:rFonts w:ascii="Arial" w:hAnsi="Arial" w:cs="Arial"/>
          <w:sz w:val="20"/>
          <w:szCs w:val="20"/>
        </w:rPr>
        <w:t xml:space="preserve"> przebywające na terenie szkoły,</w:t>
      </w:r>
    </w:p>
    <w:p w:rsidR="00C261A6" w:rsidRPr="00A60554" w:rsidRDefault="00C261A6" w:rsidP="00A60554">
      <w:pPr>
        <w:numPr>
          <w:ilvl w:val="0"/>
          <w:numId w:val="54"/>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niezwłocznie zawiadamianie dyrektora</w:t>
      </w:r>
      <w:r w:rsidR="00F05463" w:rsidRPr="00A60554">
        <w:rPr>
          <w:rFonts w:ascii="Arial" w:hAnsi="Arial" w:cs="Arial"/>
          <w:sz w:val="20"/>
          <w:szCs w:val="20"/>
        </w:rPr>
        <w:t xml:space="preserve"> </w:t>
      </w:r>
      <w:r w:rsidRPr="00A60554">
        <w:rPr>
          <w:rFonts w:ascii="Arial" w:hAnsi="Arial" w:cs="Arial"/>
          <w:sz w:val="20"/>
          <w:szCs w:val="20"/>
        </w:rPr>
        <w:t>szkoły o wszelkich dostrzeżonych zdarzeniach, noszących znamiona przestępstwa lub stanowiących zagrożenie dla zdrowia lub życia uczniów.</w:t>
      </w:r>
    </w:p>
    <w:p w:rsidR="00C261A6" w:rsidRPr="00A60554" w:rsidRDefault="00C261A6" w:rsidP="00A60554">
      <w:pPr>
        <w:numPr>
          <w:ilvl w:val="0"/>
          <w:numId w:val="53"/>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 xml:space="preserve">W razie wypadku </w:t>
      </w:r>
      <w:r w:rsidR="008B225D" w:rsidRPr="00A60554">
        <w:rPr>
          <w:rFonts w:ascii="Arial" w:hAnsi="Arial" w:cs="Arial"/>
          <w:sz w:val="20"/>
          <w:szCs w:val="20"/>
        </w:rPr>
        <w:t xml:space="preserve">przeszkolony </w:t>
      </w:r>
      <w:r w:rsidRPr="00A60554">
        <w:rPr>
          <w:rFonts w:ascii="Arial" w:hAnsi="Arial" w:cs="Arial"/>
          <w:sz w:val="20"/>
          <w:szCs w:val="20"/>
        </w:rPr>
        <w:t>pracownik</w:t>
      </w:r>
      <w:r w:rsidR="00F05463" w:rsidRPr="00A60554">
        <w:rPr>
          <w:rFonts w:ascii="Arial" w:hAnsi="Arial" w:cs="Arial"/>
          <w:sz w:val="20"/>
          <w:szCs w:val="20"/>
        </w:rPr>
        <w:t xml:space="preserve"> </w:t>
      </w:r>
      <w:r w:rsidRPr="00A60554">
        <w:rPr>
          <w:rFonts w:ascii="Arial" w:hAnsi="Arial" w:cs="Arial"/>
          <w:sz w:val="20"/>
          <w:szCs w:val="20"/>
        </w:rPr>
        <w:t>szkoły udziela pierwszej pomocy przedmedy</w:t>
      </w:r>
      <w:r w:rsidR="008B225D" w:rsidRPr="00A60554">
        <w:rPr>
          <w:rFonts w:ascii="Arial" w:hAnsi="Arial" w:cs="Arial"/>
          <w:sz w:val="20"/>
          <w:szCs w:val="20"/>
        </w:rPr>
        <w:t xml:space="preserve">cznej, </w:t>
      </w:r>
      <w:r w:rsidRPr="00A60554">
        <w:rPr>
          <w:rFonts w:ascii="Arial" w:hAnsi="Arial" w:cs="Arial"/>
          <w:sz w:val="20"/>
          <w:szCs w:val="20"/>
        </w:rPr>
        <w:t>wzywa pogotowie ratunkowe. Każdy wypadek odnotowuje się w Rejestrze wypadków.</w:t>
      </w:r>
    </w:p>
    <w:p w:rsidR="00C261A6" w:rsidRPr="00A60554" w:rsidRDefault="00C261A6" w:rsidP="00A60554">
      <w:pPr>
        <w:numPr>
          <w:ilvl w:val="0"/>
          <w:numId w:val="53"/>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Jeżeli stan zagrożenia powstanie lub ujawni się w czasie zajęć</w:t>
      </w:r>
      <w:r w:rsidR="00F05463" w:rsidRPr="00A60554">
        <w:rPr>
          <w:rFonts w:ascii="Arial" w:hAnsi="Arial" w:cs="Arial"/>
          <w:sz w:val="20"/>
          <w:szCs w:val="20"/>
        </w:rPr>
        <w:t xml:space="preserve"> – </w:t>
      </w:r>
      <w:r w:rsidRPr="00A60554">
        <w:rPr>
          <w:rFonts w:ascii="Arial" w:hAnsi="Arial" w:cs="Arial"/>
          <w:sz w:val="20"/>
          <w:szCs w:val="20"/>
        </w:rPr>
        <w:t xml:space="preserve">niezwłocznie się je przerywa </w:t>
      </w:r>
      <w:r w:rsidR="00C022F4" w:rsidRPr="00A60554">
        <w:rPr>
          <w:rFonts w:ascii="Arial" w:hAnsi="Arial" w:cs="Arial"/>
          <w:sz w:val="20"/>
          <w:szCs w:val="20"/>
        </w:rPr>
        <w:br/>
      </w:r>
      <w:r w:rsidRPr="00A60554">
        <w:rPr>
          <w:rFonts w:ascii="Arial" w:hAnsi="Arial" w:cs="Arial"/>
          <w:sz w:val="20"/>
          <w:szCs w:val="20"/>
        </w:rPr>
        <w:t>i wyprowadza się z zagrożonych miejsc osoby powierzone opiece szkoły.</w:t>
      </w:r>
    </w:p>
    <w:p w:rsidR="00C261A6" w:rsidRPr="00A60554" w:rsidRDefault="00C261A6" w:rsidP="00A60554">
      <w:pPr>
        <w:numPr>
          <w:ilvl w:val="0"/>
          <w:numId w:val="53"/>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lastRenderedPageBreak/>
        <w:t>Pomieszczenia szkoły, w szczególności pokój naucz</w:t>
      </w:r>
      <w:r w:rsidR="00362369" w:rsidRPr="00A60554">
        <w:rPr>
          <w:rFonts w:ascii="Arial" w:hAnsi="Arial" w:cs="Arial"/>
          <w:sz w:val="20"/>
          <w:szCs w:val="20"/>
        </w:rPr>
        <w:t>ycielski, sekretariat</w:t>
      </w:r>
      <w:r w:rsidRPr="00A60554">
        <w:rPr>
          <w:rFonts w:ascii="Arial" w:hAnsi="Arial" w:cs="Arial"/>
          <w:sz w:val="20"/>
          <w:szCs w:val="20"/>
        </w:rPr>
        <w:t>, pokój nauczycieli wychowania fizycznego, wyposaża się w apteczki zaopatrzone w środki niezbędne do udzielania pierwszej pomocy i instrukcję o zasadach udzielania tej pomocy.</w:t>
      </w:r>
    </w:p>
    <w:p w:rsidR="00C261A6" w:rsidRPr="00A60554" w:rsidRDefault="00C261A6" w:rsidP="00A60554">
      <w:pPr>
        <w:numPr>
          <w:ilvl w:val="0"/>
          <w:numId w:val="53"/>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Nauczyciele, w szczególności prowadzący zajęcia wychowania fizycznego, podlegają przeszkoleniu w zakresie udzielania pierwszej pomocy.</w:t>
      </w:r>
    </w:p>
    <w:p w:rsidR="00C261A6" w:rsidRPr="00A60554" w:rsidRDefault="00C261A6" w:rsidP="00A60554">
      <w:pPr>
        <w:numPr>
          <w:ilvl w:val="0"/>
          <w:numId w:val="53"/>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Udział uczniów w pracach na rzecz szkoły</w:t>
      </w:r>
      <w:r w:rsidR="00F05463" w:rsidRPr="00A60554">
        <w:rPr>
          <w:rFonts w:ascii="Arial" w:hAnsi="Arial" w:cs="Arial"/>
          <w:sz w:val="20"/>
          <w:szCs w:val="20"/>
        </w:rPr>
        <w:t xml:space="preserve"> </w:t>
      </w:r>
      <w:r w:rsidRPr="00A60554">
        <w:rPr>
          <w:rFonts w:ascii="Arial" w:hAnsi="Arial" w:cs="Arial"/>
          <w:sz w:val="20"/>
          <w:szCs w:val="20"/>
        </w:rPr>
        <w:t xml:space="preserve">i środowiska może mieć miejsce po zaopatrzeniu </w:t>
      </w:r>
      <w:r w:rsidR="00C022F4" w:rsidRPr="00A60554">
        <w:rPr>
          <w:rFonts w:ascii="Arial" w:hAnsi="Arial" w:cs="Arial"/>
          <w:sz w:val="20"/>
          <w:szCs w:val="20"/>
        </w:rPr>
        <w:br/>
      </w:r>
      <w:r w:rsidRPr="00A60554">
        <w:rPr>
          <w:rFonts w:ascii="Arial" w:hAnsi="Arial" w:cs="Arial"/>
          <w:sz w:val="20"/>
          <w:szCs w:val="20"/>
        </w:rPr>
        <w:t xml:space="preserve">ich w odpowiednie do wykonywanych prac urządzenia, sprzęt i środki ochrony indywidualnej </w:t>
      </w:r>
      <w:r w:rsidR="00C022F4" w:rsidRPr="00A60554">
        <w:rPr>
          <w:rFonts w:ascii="Arial" w:hAnsi="Arial" w:cs="Arial"/>
          <w:sz w:val="20"/>
          <w:szCs w:val="20"/>
        </w:rPr>
        <w:br/>
      </w:r>
      <w:r w:rsidRPr="00A60554">
        <w:rPr>
          <w:rFonts w:ascii="Arial" w:hAnsi="Arial" w:cs="Arial"/>
          <w:sz w:val="20"/>
          <w:szCs w:val="20"/>
        </w:rPr>
        <w:t>oraz po zapewnieniu właściwego nadzoru i bezpiecznych warunków pracy.</w:t>
      </w:r>
    </w:p>
    <w:p w:rsidR="007D3ECB" w:rsidRPr="00A60554" w:rsidRDefault="007D3ECB" w:rsidP="00A60554">
      <w:pPr>
        <w:autoSpaceDE w:val="0"/>
        <w:autoSpaceDN w:val="0"/>
        <w:adjustRightInd w:val="0"/>
        <w:spacing w:after="0" w:line="360" w:lineRule="auto"/>
        <w:jc w:val="both"/>
        <w:rPr>
          <w:rFonts w:ascii="Arial" w:hAnsi="Arial" w:cs="Arial"/>
          <w:bCs/>
          <w:sz w:val="20"/>
          <w:szCs w:val="20"/>
        </w:rPr>
      </w:pPr>
    </w:p>
    <w:p w:rsidR="00C261A6" w:rsidRPr="00C6705C" w:rsidRDefault="008B3C8D" w:rsidP="00A60554">
      <w:pPr>
        <w:autoSpaceDE w:val="0"/>
        <w:autoSpaceDN w:val="0"/>
        <w:adjustRightInd w:val="0"/>
        <w:spacing w:after="0" w:line="360" w:lineRule="auto"/>
        <w:jc w:val="both"/>
        <w:rPr>
          <w:rFonts w:ascii="Arial" w:hAnsi="Arial" w:cs="Arial"/>
          <w:b/>
          <w:bCs/>
          <w:sz w:val="20"/>
          <w:szCs w:val="20"/>
        </w:rPr>
      </w:pPr>
      <w:r w:rsidRPr="00C6705C">
        <w:rPr>
          <w:rFonts w:ascii="Arial" w:hAnsi="Arial" w:cs="Arial"/>
          <w:b/>
          <w:bCs/>
          <w:sz w:val="20"/>
          <w:szCs w:val="20"/>
        </w:rPr>
        <w:t>§ 15</w:t>
      </w:r>
      <w:r w:rsidR="00DE6DD0" w:rsidRPr="00C6705C">
        <w:rPr>
          <w:rFonts w:ascii="Arial" w:hAnsi="Arial" w:cs="Arial"/>
          <w:b/>
          <w:bCs/>
          <w:sz w:val="20"/>
          <w:szCs w:val="20"/>
        </w:rPr>
        <w:t>1</w:t>
      </w:r>
    </w:p>
    <w:p w:rsidR="00C261A6" w:rsidRPr="00A60554" w:rsidRDefault="00C261A6" w:rsidP="00A60554">
      <w:pPr>
        <w:numPr>
          <w:ilvl w:val="0"/>
          <w:numId w:val="5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Przy organizacji zajęć, imprez i wycieczek poza teren szkoły</w:t>
      </w:r>
      <w:r w:rsidR="00F05463" w:rsidRPr="00A60554">
        <w:rPr>
          <w:rFonts w:ascii="Arial" w:hAnsi="Arial" w:cs="Arial"/>
          <w:sz w:val="20"/>
          <w:szCs w:val="20"/>
        </w:rPr>
        <w:t xml:space="preserve"> </w:t>
      </w:r>
      <w:r w:rsidRPr="00A60554">
        <w:rPr>
          <w:rFonts w:ascii="Arial" w:hAnsi="Arial" w:cs="Arial"/>
          <w:sz w:val="20"/>
          <w:szCs w:val="20"/>
        </w:rPr>
        <w:t xml:space="preserve">liczbę opiekunów oraz sposób zorganizowania opieki ustala się, uwzględniając wiek, stopień rozwoju psychofizycznego, </w:t>
      </w:r>
      <w:r w:rsidR="00C022F4" w:rsidRPr="00A60554">
        <w:rPr>
          <w:rFonts w:ascii="Arial" w:hAnsi="Arial" w:cs="Arial"/>
          <w:sz w:val="20"/>
          <w:szCs w:val="20"/>
        </w:rPr>
        <w:br/>
      </w:r>
      <w:r w:rsidRPr="00A60554">
        <w:rPr>
          <w:rFonts w:ascii="Arial" w:hAnsi="Arial" w:cs="Arial"/>
          <w:sz w:val="20"/>
          <w:szCs w:val="20"/>
        </w:rPr>
        <w:t xml:space="preserve">stan zdrowia i ewentualną niepełnosprawność osób powierzonych opiece Szkoły, a także specyfikę zajęć, imprez i wycieczek oraz warunki, w jakich będą się one odbywać. </w:t>
      </w:r>
    </w:p>
    <w:p w:rsidR="00C261A6" w:rsidRPr="00A60554" w:rsidRDefault="00C261A6" w:rsidP="00A60554">
      <w:pPr>
        <w:numPr>
          <w:ilvl w:val="0"/>
          <w:numId w:val="5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Organizator zajęć z klasą (grupą) odbywających się poza</w:t>
      </w:r>
      <w:r w:rsidR="00F05463" w:rsidRPr="00A60554">
        <w:rPr>
          <w:rFonts w:ascii="Arial" w:hAnsi="Arial" w:cs="Arial"/>
          <w:sz w:val="20"/>
          <w:szCs w:val="20"/>
        </w:rPr>
        <w:t xml:space="preserve"> </w:t>
      </w:r>
      <w:r w:rsidRPr="00A60554">
        <w:rPr>
          <w:rFonts w:ascii="Arial" w:hAnsi="Arial" w:cs="Arial"/>
          <w:sz w:val="20"/>
          <w:szCs w:val="20"/>
        </w:rPr>
        <w:t>szkołą wpisuje wyjście do Kalendarium imprez, wyjść i uroczystości szkolnych.</w:t>
      </w:r>
    </w:p>
    <w:p w:rsidR="00362369" w:rsidRPr="00A60554" w:rsidRDefault="00362369" w:rsidP="00A60554">
      <w:pPr>
        <w:numPr>
          <w:ilvl w:val="0"/>
          <w:numId w:val="55"/>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Szczegółowe kryteria organizacji zajęć, imprez i wycieczek określa szkolny Regulamin Wycieczek.</w:t>
      </w:r>
    </w:p>
    <w:p w:rsidR="007D3ECB" w:rsidRPr="00A60554" w:rsidRDefault="007D3ECB" w:rsidP="00A60554">
      <w:pPr>
        <w:autoSpaceDE w:val="0"/>
        <w:autoSpaceDN w:val="0"/>
        <w:adjustRightInd w:val="0"/>
        <w:spacing w:after="0" w:line="360" w:lineRule="auto"/>
        <w:jc w:val="both"/>
        <w:rPr>
          <w:rFonts w:ascii="Arial" w:hAnsi="Arial" w:cs="Arial"/>
          <w:bCs/>
          <w:sz w:val="20"/>
          <w:szCs w:val="20"/>
        </w:rPr>
      </w:pPr>
    </w:p>
    <w:p w:rsidR="00C261A6" w:rsidRPr="00C6705C" w:rsidRDefault="008B3C8D" w:rsidP="00A60554">
      <w:pPr>
        <w:autoSpaceDE w:val="0"/>
        <w:autoSpaceDN w:val="0"/>
        <w:adjustRightInd w:val="0"/>
        <w:spacing w:after="0" w:line="360" w:lineRule="auto"/>
        <w:jc w:val="both"/>
        <w:rPr>
          <w:rFonts w:ascii="Arial" w:hAnsi="Arial" w:cs="Arial"/>
          <w:b/>
          <w:bCs/>
          <w:sz w:val="20"/>
          <w:szCs w:val="20"/>
        </w:rPr>
      </w:pPr>
      <w:r w:rsidRPr="00C6705C">
        <w:rPr>
          <w:rFonts w:ascii="Arial" w:hAnsi="Arial" w:cs="Arial"/>
          <w:b/>
          <w:bCs/>
          <w:sz w:val="20"/>
          <w:szCs w:val="20"/>
        </w:rPr>
        <w:t>§ 15</w:t>
      </w:r>
      <w:r w:rsidR="00DE6DD0" w:rsidRPr="00C6705C">
        <w:rPr>
          <w:rFonts w:ascii="Arial" w:hAnsi="Arial" w:cs="Arial"/>
          <w:b/>
          <w:bCs/>
          <w:sz w:val="20"/>
          <w:szCs w:val="20"/>
        </w:rPr>
        <w:t>2</w:t>
      </w:r>
    </w:p>
    <w:p w:rsidR="00C261A6" w:rsidRPr="00340D43" w:rsidRDefault="00C261A6" w:rsidP="00A60554">
      <w:pPr>
        <w:numPr>
          <w:ilvl w:val="0"/>
          <w:numId w:val="56"/>
        </w:numPr>
        <w:autoSpaceDE w:val="0"/>
        <w:autoSpaceDN w:val="0"/>
        <w:adjustRightInd w:val="0"/>
        <w:spacing w:after="0" w:line="360" w:lineRule="auto"/>
        <w:ind w:left="426" w:hanging="284"/>
        <w:jc w:val="both"/>
        <w:rPr>
          <w:rFonts w:ascii="Arial" w:hAnsi="Arial" w:cs="Arial"/>
          <w:sz w:val="20"/>
          <w:szCs w:val="20"/>
        </w:rPr>
      </w:pPr>
      <w:r w:rsidRPr="00340D43">
        <w:rPr>
          <w:rFonts w:ascii="Arial" w:hAnsi="Arial" w:cs="Arial"/>
          <w:sz w:val="20"/>
          <w:szCs w:val="20"/>
        </w:rPr>
        <w:t>W sali gimnastycznej i na boisku nauczyciel zobowiązany jest do:</w:t>
      </w:r>
    </w:p>
    <w:p w:rsidR="00C261A6" w:rsidRPr="00A60554" w:rsidRDefault="00C261A6" w:rsidP="00A60554">
      <w:pPr>
        <w:numPr>
          <w:ilvl w:val="0"/>
          <w:numId w:val="57"/>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kontroli sprawności spr</w:t>
      </w:r>
      <w:r w:rsidR="00C022F4" w:rsidRPr="00A60554">
        <w:rPr>
          <w:rFonts w:ascii="Arial" w:hAnsi="Arial" w:cs="Arial"/>
          <w:sz w:val="20"/>
          <w:szCs w:val="20"/>
        </w:rPr>
        <w:t>zętu sportowego przed zajęciami,</w:t>
      </w:r>
    </w:p>
    <w:p w:rsidR="00C261A6" w:rsidRPr="00A60554" w:rsidRDefault="00C261A6" w:rsidP="00A60554">
      <w:pPr>
        <w:numPr>
          <w:ilvl w:val="0"/>
          <w:numId w:val="57"/>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zadbania o dobrą organizację zajęć i zdyscyplinowanie uczniów na lekcji i w szatni </w:t>
      </w:r>
      <w:r w:rsidR="00C022F4" w:rsidRPr="00A60554">
        <w:rPr>
          <w:rFonts w:ascii="Arial" w:hAnsi="Arial" w:cs="Arial"/>
          <w:sz w:val="20"/>
          <w:szCs w:val="20"/>
        </w:rPr>
        <w:br/>
        <w:t>przed lekcją,</w:t>
      </w:r>
    </w:p>
    <w:p w:rsidR="00C261A6" w:rsidRPr="00A60554" w:rsidRDefault="00C261A6" w:rsidP="00A60554">
      <w:pPr>
        <w:numPr>
          <w:ilvl w:val="0"/>
          <w:numId w:val="57"/>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dostosowania wymagań i formy zajęć d</w:t>
      </w:r>
      <w:r w:rsidR="00C022F4" w:rsidRPr="00A60554">
        <w:rPr>
          <w:rFonts w:ascii="Arial" w:hAnsi="Arial" w:cs="Arial"/>
          <w:sz w:val="20"/>
          <w:szCs w:val="20"/>
        </w:rPr>
        <w:t>o możliwości fizycznych uczniów,</w:t>
      </w:r>
    </w:p>
    <w:p w:rsidR="00C261A6" w:rsidRPr="00A60554" w:rsidRDefault="00C261A6" w:rsidP="00A60554">
      <w:pPr>
        <w:numPr>
          <w:ilvl w:val="0"/>
          <w:numId w:val="57"/>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 xml:space="preserve">zapewnienia uczniowi asekuracji </w:t>
      </w:r>
      <w:r w:rsidR="00C022F4" w:rsidRPr="00A60554">
        <w:rPr>
          <w:rFonts w:ascii="Arial" w:hAnsi="Arial" w:cs="Arial"/>
          <w:sz w:val="20"/>
          <w:szCs w:val="20"/>
        </w:rPr>
        <w:t>w czasie ćwiczeń na przyrządach,</w:t>
      </w:r>
    </w:p>
    <w:p w:rsidR="00C261A6" w:rsidRPr="00A60554" w:rsidRDefault="00C261A6" w:rsidP="00A60554">
      <w:pPr>
        <w:numPr>
          <w:ilvl w:val="0"/>
          <w:numId w:val="57"/>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zabezpieczenia szatni przy sali gimnastycznej w czasie trwania zajęć edukacyjnych</w:t>
      </w:r>
      <w:r w:rsidR="00C022F4" w:rsidRPr="00A60554">
        <w:rPr>
          <w:rFonts w:ascii="Arial" w:hAnsi="Arial" w:cs="Arial"/>
          <w:sz w:val="20"/>
          <w:szCs w:val="20"/>
        </w:rPr>
        <w:t>.</w:t>
      </w:r>
    </w:p>
    <w:p w:rsidR="00C261A6" w:rsidRPr="00A60554" w:rsidRDefault="00C261A6" w:rsidP="00A60554">
      <w:pPr>
        <w:numPr>
          <w:ilvl w:val="0"/>
          <w:numId w:val="56"/>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Nauczyciel wychodzący z uczniami na pływalnię zobowiązany jest do:</w:t>
      </w:r>
    </w:p>
    <w:p w:rsidR="00C261A6" w:rsidRPr="00A60554" w:rsidRDefault="00C261A6" w:rsidP="00A60554">
      <w:pPr>
        <w:numPr>
          <w:ilvl w:val="0"/>
          <w:numId w:val="5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zorganizowania zbiórki w wyznaczonym miejscu na terenie</w:t>
      </w:r>
      <w:r w:rsidR="00F05463" w:rsidRPr="00A60554">
        <w:rPr>
          <w:rFonts w:ascii="Arial" w:hAnsi="Arial" w:cs="Arial"/>
          <w:sz w:val="20"/>
          <w:szCs w:val="20"/>
        </w:rPr>
        <w:t xml:space="preserve"> </w:t>
      </w:r>
      <w:r w:rsidR="00175B03" w:rsidRPr="00A60554">
        <w:rPr>
          <w:rFonts w:ascii="Arial" w:hAnsi="Arial" w:cs="Arial"/>
          <w:sz w:val="20"/>
          <w:szCs w:val="20"/>
        </w:rPr>
        <w:t>s</w:t>
      </w:r>
      <w:r w:rsidR="00C022F4" w:rsidRPr="00A60554">
        <w:rPr>
          <w:rFonts w:ascii="Arial" w:hAnsi="Arial" w:cs="Arial"/>
          <w:sz w:val="20"/>
          <w:szCs w:val="20"/>
        </w:rPr>
        <w:t>zkoły,</w:t>
      </w:r>
    </w:p>
    <w:p w:rsidR="00C261A6" w:rsidRPr="00A60554" w:rsidRDefault="00C022F4" w:rsidP="00A60554">
      <w:pPr>
        <w:numPr>
          <w:ilvl w:val="0"/>
          <w:numId w:val="5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sprawdzenia obecności,</w:t>
      </w:r>
    </w:p>
    <w:p w:rsidR="00C261A6" w:rsidRPr="00A60554" w:rsidRDefault="00C261A6" w:rsidP="00A60554">
      <w:pPr>
        <w:numPr>
          <w:ilvl w:val="0"/>
          <w:numId w:val="5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bezpiecznego przeprowadzenia uczniów zgodn</w:t>
      </w:r>
      <w:r w:rsidR="00C022F4" w:rsidRPr="00A60554">
        <w:rPr>
          <w:rFonts w:ascii="Arial" w:hAnsi="Arial" w:cs="Arial"/>
          <w:sz w:val="20"/>
          <w:szCs w:val="20"/>
        </w:rPr>
        <w:t>ie z przepisami ruchu drogowego,</w:t>
      </w:r>
    </w:p>
    <w:p w:rsidR="00C261A6" w:rsidRPr="00A60554" w:rsidRDefault="00C261A6" w:rsidP="00A60554">
      <w:pPr>
        <w:numPr>
          <w:ilvl w:val="0"/>
          <w:numId w:val="5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zapoznania i prz</w:t>
      </w:r>
      <w:r w:rsidR="00C022F4" w:rsidRPr="00A60554">
        <w:rPr>
          <w:rFonts w:ascii="Arial" w:hAnsi="Arial" w:cs="Arial"/>
          <w:sz w:val="20"/>
          <w:szCs w:val="20"/>
        </w:rPr>
        <w:t>estrzegania regulaminu pływalni,</w:t>
      </w:r>
    </w:p>
    <w:p w:rsidR="00C261A6" w:rsidRPr="00A60554" w:rsidRDefault="00C261A6" w:rsidP="00A60554">
      <w:pPr>
        <w:numPr>
          <w:ilvl w:val="0"/>
          <w:numId w:val="5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zorganizowania zbiórki w wyznaczo</w:t>
      </w:r>
      <w:r w:rsidR="00C022F4" w:rsidRPr="00A60554">
        <w:rPr>
          <w:rFonts w:ascii="Arial" w:hAnsi="Arial" w:cs="Arial"/>
          <w:sz w:val="20"/>
          <w:szCs w:val="20"/>
        </w:rPr>
        <w:t>nym miejscu na terenie pływalni,</w:t>
      </w:r>
    </w:p>
    <w:p w:rsidR="00C261A6" w:rsidRPr="00A60554" w:rsidRDefault="00C261A6" w:rsidP="00A60554">
      <w:pPr>
        <w:numPr>
          <w:ilvl w:val="0"/>
          <w:numId w:val="58"/>
        </w:numPr>
        <w:autoSpaceDE w:val="0"/>
        <w:autoSpaceDN w:val="0"/>
        <w:adjustRightInd w:val="0"/>
        <w:spacing w:after="0" w:line="360" w:lineRule="auto"/>
        <w:ind w:left="851" w:hanging="425"/>
        <w:jc w:val="both"/>
        <w:rPr>
          <w:rFonts w:ascii="Arial" w:hAnsi="Arial" w:cs="Arial"/>
          <w:sz w:val="20"/>
          <w:szCs w:val="20"/>
        </w:rPr>
      </w:pPr>
      <w:r w:rsidRPr="00A60554">
        <w:rPr>
          <w:rFonts w:ascii="Arial" w:hAnsi="Arial" w:cs="Arial"/>
          <w:sz w:val="20"/>
          <w:szCs w:val="20"/>
        </w:rPr>
        <w:t>właściwego nadzoru w czasie powrotu do szkoły.</w:t>
      </w:r>
    </w:p>
    <w:p w:rsidR="00C261A6" w:rsidRPr="00A60554" w:rsidRDefault="00C261A6" w:rsidP="00A60554">
      <w:pPr>
        <w:numPr>
          <w:ilvl w:val="0"/>
          <w:numId w:val="56"/>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W czasie zawodów sportowych organizowanych przez szkołę uczniowie nie mogą pozostawać bez opieki osób do tego upoważnionych.</w:t>
      </w:r>
    </w:p>
    <w:p w:rsidR="00C261A6" w:rsidRPr="00A60554" w:rsidRDefault="00C261A6" w:rsidP="00A60554">
      <w:pPr>
        <w:numPr>
          <w:ilvl w:val="0"/>
          <w:numId w:val="56"/>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Stan techniczny urządzeń i sprzętu sportowego nauczyciel sprawdza przed każdymi zajęciami.</w:t>
      </w:r>
    </w:p>
    <w:p w:rsidR="00C261A6" w:rsidRPr="00A60554" w:rsidRDefault="00C261A6" w:rsidP="00A60554">
      <w:pPr>
        <w:numPr>
          <w:ilvl w:val="0"/>
          <w:numId w:val="56"/>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t>Prowadzący zajęcia zapoznaje osoby biorące w nich udział z zasadami bezpiecznego wykonywania ćwiczeń oraz uczestniczenia w grach i zabawach.</w:t>
      </w:r>
    </w:p>
    <w:p w:rsidR="00C261A6" w:rsidRPr="00A60554" w:rsidRDefault="00C261A6" w:rsidP="00A60554">
      <w:pPr>
        <w:numPr>
          <w:ilvl w:val="0"/>
          <w:numId w:val="56"/>
        </w:numPr>
        <w:autoSpaceDE w:val="0"/>
        <w:autoSpaceDN w:val="0"/>
        <w:adjustRightInd w:val="0"/>
        <w:spacing w:after="0" w:line="360" w:lineRule="auto"/>
        <w:ind w:left="426" w:hanging="284"/>
        <w:jc w:val="both"/>
        <w:rPr>
          <w:rFonts w:ascii="Arial" w:hAnsi="Arial" w:cs="Arial"/>
          <w:sz w:val="20"/>
          <w:szCs w:val="20"/>
        </w:rPr>
      </w:pPr>
      <w:r w:rsidRPr="00A60554">
        <w:rPr>
          <w:rFonts w:ascii="Arial" w:hAnsi="Arial" w:cs="Arial"/>
          <w:sz w:val="20"/>
          <w:szCs w:val="20"/>
        </w:rPr>
        <w:lastRenderedPageBreak/>
        <w:t>W czasie zawodów sportowych organizowanych przez szkołę uczniowie nie mogą pozostawać bez opieki osób do tego upoważnionych.</w:t>
      </w:r>
    </w:p>
    <w:p w:rsidR="00870E96" w:rsidRPr="00A60554" w:rsidRDefault="00870E96" w:rsidP="00870E96">
      <w:pPr>
        <w:pStyle w:val="Rozdzia"/>
        <w:spacing w:before="0"/>
        <w:jc w:val="both"/>
        <w:rPr>
          <w:rFonts w:cs="Arial"/>
          <w:color w:val="auto"/>
        </w:rPr>
      </w:pPr>
      <w:bookmarkStart w:id="12" w:name="_Toc493770159"/>
    </w:p>
    <w:p w:rsidR="00870E96" w:rsidRDefault="00870E96" w:rsidP="00870E96">
      <w:pPr>
        <w:pStyle w:val="Rozdzia"/>
        <w:spacing w:before="0"/>
        <w:jc w:val="both"/>
        <w:rPr>
          <w:rFonts w:cs="Arial"/>
          <w:color w:val="auto"/>
        </w:rPr>
      </w:pPr>
      <w:r w:rsidRPr="00A60554">
        <w:rPr>
          <w:rFonts w:cs="Arial"/>
          <w:color w:val="auto"/>
        </w:rPr>
        <w:t>Rozdział XI</w:t>
      </w:r>
    </w:p>
    <w:p w:rsidR="00870E96" w:rsidRPr="00A60554" w:rsidRDefault="00870E96" w:rsidP="00870E96">
      <w:pPr>
        <w:pStyle w:val="Rozdzia"/>
        <w:spacing w:before="0"/>
        <w:jc w:val="both"/>
        <w:rPr>
          <w:rFonts w:cs="Arial"/>
          <w:color w:val="auto"/>
        </w:rPr>
      </w:pPr>
      <w:r w:rsidRPr="00A60554">
        <w:rPr>
          <w:rFonts w:cs="Arial"/>
          <w:color w:val="auto"/>
        </w:rPr>
        <w:tab/>
        <w:t>Postanowienia końcowe</w:t>
      </w:r>
      <w:bookmarkEnd w:id="12"/>
    </w:p>
    <w:p w:rsidR="00870E96" w:rsidRPr="00A60554" w:rsidRDefault="00870E96" w:rsidP="00A60554">
      <w:pPr>
        <w:autoSpaceDE w:val="0"/>
        <w:autoSpaceDN w:val="0"/>
        <w:adjustRightInd w:val="0"/>
        <w:spacing w:after="0" w:line="360" w:lineRule="auto"/>
        <w:jc w:val="both"/>
        <w:rPr>
          <w:rFonts w:ascii="Arial" w:hAnsi="Arial" w:cs="Arial"/>
          <w:sz w:val="20"/>
          <w:szCs w:val="20"/>
        </w:rPr>
      </w:pPr>
    </w:p>
    <w:p w:rsidR="00C261A6" w:rsidRPr="00C6705C" w:rsidRDefault="008E2AF4" w:rsidP="00A60554">
      <w:pPr>
        <w:spacing w:after="0" w:line="360" w:lineRule="auto"/>
        <w:jc w:val="both"/>
        <w:rPr>
          <w:rFonts w:ascii="Arial" w:hAnsi="Arial" w:cs="Arial"/>
          <w:b/>
          <w:sz w:val="20"/>
          <w:szCs w:val="20"/>
        </w:rPr>
      </w:pPr>
      <w:r w:rsidRPr="00C6705C">
        <w:rPr>
          <w:rFonts w:ascii="Arial" w:eastAsia="Times New Roman" w:hAnsi="Arial" w:cs="Arial"/>
          <w:b/>
          <w:bCs/>
          <w:sz w:val="20"/>
          <w:szCs w:val="20"/>
          <w:lang w:eastAsia="pl-PL"/>
        </w:rPr>
        <w:t>§ 15</w:t>
      </w:r>
      <w:r w:rsidR="00340D43">
        <w:rPr>
          <w:rFonts w:ascii="Arial" w:eastAsia="Times New Roman" w:hAnsi="Arial" w:cs="Arial"/>
          <w:b/>
          <w:bCs/>
          <w:sz w:val="20"/>
          <w:szCs w:val="20"/>
          <w:lang w:eastAsia="pl-PL"/>
        </w:rPr>
        <w:t>3</w:t>
      </w:r>
    </w:p>
    <w:p w:rsidR="002F3B85" w:rsidRPr="00A60554" w:rsidRDefault="00C261A6" w:rsidP="00A60554">
      <w:pPr>
        <w:pStyle w:val="Akapitzlist"/>
        <w:numPr>
          <w:ilvl w:val="6"/>
          <w:numId w:val="137"/>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lang w:eastAsia="pl-PL"/>
        </w:rPr>
        <w:t xml:space="preserve">Szkoła używa pieczęci </w:t>
      </w:r>
      <w:r w:rsidRPr="00A60554">
        <w:rPr>
          <w:rFonts w:ascii="Arial" w:hAnsi="Arial" w:cs="Arial"/>
          <w:sz w:val="20"/>
          <w:szCs w:val="20"/>
        </w:rPr>
        <w:t>urzędowych o</w:t>
      </w:r>
      <w:r w:rsidRPr="00A60554">
        <w:rPr>
          <w:rFonts w:ascii="Arial" w:hAnsi="Arial" w:cs="Arial"/>
          <w:bCs/>
          <w:sz w:val="20"/>
          <w:szCs w:val="20"/>
          <w:lang w:eastAsia="pl-PL"/>
        </w:rPr>
        <w:t xml:space="preserve"> treści:</w:t>
      </w:r>
      <w:r w:rsidR="002F3B85" w:rsidRPr="00A60554">
        <w:rPr>
          <w:rFonts w:ascii="Arial" w:hAnsi="Arial" w:cs="Arial"/>
          <w:bCs/>
          <w:sz w:val="20"/>
          <w:szCs w:val="20"/>
          <w:lang w:eastAsia="pl-PL"/>
        </w:rPr>
        <w:t xml:space="preserve"> </w:t>
      </w:r>
      <w:r w:rsidR="002F3B85" w:rsidRPr="00A60554">
        <w:rPr>
          <w:rFonts w:ascii="Arial" w:hAnsi="Arial" w:cs="Arial"/>
          <w:sz w:val="20"/>
          <w:szCs w:val="20"/>
        </w:rPr>
        <w:t xml:space="preserve">Szkoła Podstawowa im. ks. Jana Twardowskiego </w:t>
      </w:r>
      <w:r w:rsidR="00C022F4" w:rsidRPr="00A60554">
        <w:rPr>
          <w:rFonts w:ascii="Arial" w:hAnsi="Arial" w:cs="Arial"/>
          <w:sz w:val="20"/>
          <w:szCs w:val="20"/>
        </w:rPr>
        <w:br/>
      </w:r>
      <w:r w:rsidR="002F3B85" w:rsidRPr="00A60554">
        <w:rPr>
          <w:rFonts w:ascii="Arial" w:hAnsi="Arial" w:cs="Arial"/>
          <w:sz w:val="20"/>
          <w:szCs w:val="20"/>
        </w:rPr>
        <w:t>w Chwiramie.</w:t>
      </w:r>
    </w:p>
    <w:p w:rsidR="002F3B85" w:rsidRPr="00A60554" w:rsidRDefault="002F3B85" w:rsidP="00A60554">
      <w:pPr>
        <w:pStyle w:val="Akapitzlist"/>
        <w:numPr>
          <w:ilvl w:val="6"/>
          <w:numId w:val="137"/>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Zasady prowadzenia przez szkołę gospodarki finansowej i materialnej określają odrębna przepisy.</w:t>
      </w:r>
    </w:p>
    <w:p w:rsidR="002F3B85" w:rsidRPr="00A60554" w:rsidRDefault="002F3B85" w:rsidP="00A60554">
      <w:pPr>
        <w:pStyle w:val="Akapitzlist"/>
        <w:numPr>
          <w:ilvl w:val="6"/>
          <w:numId w:val="137"/>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 xml:space="preserve">Szkoła prowadzi księgi rachunkowe, zgodne z obowiązującymi przepisami w tym zakresie </w:t>
      </w:r>
      <w:r w:rsidR="00C022F4" w:rsidRPr="00A60554">
        <w:rPr>
          <w:rFonts w:ascii="Arial" w:hAnsi="Arial" w:cs="Arial"/>
          <w:sz w:val="20"/>
          <w:szCs w:val="20"/>
        </w:rPr>
        <w:br/>
      </w:r>
      <w:r w:rsidRPr="00A60554">
        <w:rPr>
          <w:rFonts w:ascii="Arial" w:hAnsi="Arial" w:cs="Arial"/>
          <w:sz w:val="20"/>
          <w:szCs w:val="20"/>
        </w:rPr>
        <w:t>oraz sporządza sprawozdania jednostkowe z realizacji budżetu.</w:t>
      </w:r>
    </w:p>
    <w:p w:rsidR="002F3B85" w:rsidRPr="00A60554" w:rsidRDefault="002F3B85" w:rsidP="00A60554">
      <w:pPr>
        <w:pStyle w:val="Akapitzlist"/>
        <w:numPr>
          <w:ilvl w:val="6"/>
          <w:numId w:val="137"/>
        </w:numPr>
        <w:spacing w:after="0" w:line="360" w:lineRule="auto"/>
        <w:ind w:left="426" w:hanging="284"/>
        <w:contextualSpacing w:val="0"/>
        <w:jc w:val="both"/>
        <w:rPr>
          <w:rFonts w:ascii="Arial" w:hAnsi="Arial" w:cs="Arial"/>
          <w:sz w:val="20"/>
          <w:szCs w:val="20"/>
        </w:rPr>
      </w:pPr>
      <w:r w:rsidRPr="00A60554">
        <w:rPr>
          <w:rFonts w:ascii="Arial" w:hAnsi="Arial" w:cs="Arial"/>
          <w:sz w:val="20"/>
          <w:szCs w:val="20"/>
        </w:rPr>
        <w:t>Szkoła prowadzi o przechowuje dokumentację przebiegu nauczania zgodnie z odrębnymi przepisami.</w:t>
      </w:r>
    </w:p>
    <w:p w:rsidR="007D3ECB" w:rsidRPr="00A60554" w:rsidRDefault="007D3ECB" w:rsidP="00A60554">
      <w:pPr>
        <w:spacing w:after="0" w:line="360" w:lineRule="auto"/>
        <w:jc w:val="both"/>
        <w:rPr>
          <w:rFonts w:ascii="Arial" w:eastAsia="Times New Roman" w:hAnsi="Arial" w:cs="Arial"/>
          <w:bCs/>
          <w:sz w:val="20"/>
          <w:szCs w:val="20"/>
          <w:lang w:eastAsia="pl-PL"/>
        </w:rPr>
      </w:pPr>
    </w:p>
    <w:p w:rsidR="00C261A6" w:rsidRPr="00C6705C" w:rsidRDefault="008E2AF4" w:rsidP="00A60554">
      <w:pPr>
        <w:spacing w:after="0" w:line="360" w:lineRule="auto"/>
        <w:jc w:val="both"/>
        <w:rPr>
          <w:rFonts w:ascii="Arial" w:hAnsi="Arial" w:cs="Arial"/>
          <w:b/>
          <w:sz w:val="20"/>
          <w:szCs w:val="20"/>
        </w:rPr>
      </w:pPr>
      <w:r w:rsidRPr="00C6705C">
        <w:rPr>
          <w:rFonts w:ascii="Arial" w:eastAsia="Times New Roman" w:hAnsi="Arial" w:cs="Arial"/>
          <w:b/>
          <w:bCs/>
          <w:sz w:val="20"/>
          <w:szCs w:val="20"/>
          <w:lang w:eastAsia="pl-PL"/>
        </w:rPr>
        <w:t>§ 15</w:t>
      </w:r>
      <w:r w:rsidR="00340D43">
        <w:rPr>
          <w:rFonts w:ascii="Arial" w:eastAsia="Times New Roman" w:hAnsi="Arial" w:cs="Arial"/>
          <w:b/>
          <w:bCs/>
          <w:sz w:val="20"/>
          <w:szCs w:val="20"/>
          <w:lang w:eastAsia="pl-PL"/>
        </w:rPr>
        <w:t>4</w:t>
      </w:r>
    </w:p>
    <w:p w:rsidR="00C261A6" w:rsidRPr="00A60554" w:rsidRDefault="00C261A6" w:rsidP="00A60554">
      <w:pPr>
        <w:pStyle w:val="Akapitzlist"/>
        <w:numPr>
          <w:ilvl w:val="6"/>
          <w:numId w:val="299"/>
        </w:numPr>
        <w:spacing w:after="0" w:line="360" w:lineRule="auto"/>
        <w:ind w:left="426" w:hanging="284"/>
        <w:contextualSpacing w:val="0"/>
        <w:jc w:val="both"/>
        <w:rPr>
          <w:rFonts w:ascii="Arial" w:hAnsi="Arial" w:cs="Arial"/>
          <w:sz w:val="20"/>
          <w:szCs w:val="20"/>
        </w:rPr>
      </w:pPr>
      <w:r w:rsidRPr="00340D43">
        <w:rPr>
          <w:rFonts w:ascii="Arial" w:eastAsia="Times New Roman" w:hAnsi="Arial" w:cs="Arial"/>
          <w:bCs/>
          <w:sz w:val="20"/>
          <w:szCs w:val="20"/>
          <w:lang w:eastAsia="pl-PL"/>
        </w:rPr>
        <w:t>Rada pedagogiczna</w:t>
      </w:r>
      <w:r w:rsidRPr="00A60554">
        <w:rPr>
          <w:rFonts w:ascii="Arial" w:eastAsia="Times New Roman" w:hAnsi="Arial" w:cs="Arial"/>
          <w:bCs/>
          <w:sz w:val="20"/>
          <w:szCs w:val="20"/>
          <w:lang w:eastAsia="pl-PL"/>
        </w:rPr>
        <w:t xml:space="preserve"> przygotowuje projekt zmian statutu szkoły i</w:t>
      </w:r>
      <w:r w:rsidR="008A5101" w:rsidRPr="00A60554">
        <w:rPr>
          <w:rFonts w:ascii="Arial" w:eastAsia="Times New Roman" w:hAnsi="Arial" w:cs="Arial"/>
          <w:bCs/>
          <w:sz w:val="20"/>
          <w:szCs w:val="20"/>
          <w:lang w:eastAsia="pl-PL"/>
        </w:rPr>
        <w:t xml:space="preserve"> </w:t>
      </w:r>
      <w:r w:rsidRPr="00A60554">
        <w:rPr>
          <w:rFonts w:ascii="Arial" w:eastAsia="Times New Roman" w:hAnsi="Arial" w:cs="Arial"/>
          <w:bCs/>
          <w:sz w:val="20"/>
          <w:szCs w:val="20"/>
          <w:lang w:eastAsia="pl-PL"/>
        </w:rPr>
        <w:t xml:space="preserve">uchwala jego zmiany </w:t>
      </w:r>
      <w:r w:rsidR="00C022F4" w:rsidRPr="00A60554">
        <w:rPr>
          <w:rFonts w:ascii="Arial" w:eastAsia="Times New Roman" w:hAnsi="Arial" w:cs="Arial"/>
          <w:bCs/>
          <w:sz w:val="20"/>
          <w:szCs w:val="20"/>
          <w:lang w:eastAsia="pl-PL"/>
        </w:rPr>
        <w:br/>
      </w:r>
      <w:r w:rsidRPr="00A60554">
        <w:rPr>
          <w:rFonts w:ascii="Arial" w:eastAsia="Times New Roman" w:hAnsi="Arial" w:cs="Arial"/>
          <w:bCs/>
          <w:sz w:val="20"/>
          <w:szCs w:val="20"/>
          <w:lang w:eastAsia="pl-PL"/>
        </w:rPr>
        <w:t>lub uchwala statut.</w:t>
      </w:r>
    </w:p>
    <w:p w:rsidR="008A5101" w:rsidRPr="00A60554" w:rsidRDefault="00C261A6" w:rsidP="00A60554">
      <w:pPr>
        <w:pStyle w:val="Akapitzlist"/>
        <w:numPr>
          <w:ilvl w:val="6"/>
          <w:numId w:val="299"/>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Wniosek o zmianę statutu może wnieść dyrektor oraz każdy kolegialny organ szkoły, a także organ nadzoru pedagogicznego i organ prowadzący.</w:t>
      </w:r>
    </w:p>
    <w:p w:rsidR="008A5101" w:rsidRPr="00A60554" w:rsidRDefault="00C261A6" w:rsidP="00A60554">
      <w:pPr>
        <w:pStyle w:val="Akapitzlist"/>
        <w:numPr>
          <w:ilvl w:val="6"/>
          <w:numId w:val="299"/>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sz w:val="20"/>
          <w:szCs w:val="20"/>
          <w:lang w:eastAsia="pl-PL"/>
        </w:rPr>
        <w:t>Dyrektor szkoły, po nowelizacji statutu, opracowuje tekst u</w:t>
      </w:r>
      <w:r w:rsidRPr="00A60554">
        <w:rPr>
          <w:rFonts w:ascii="Arial" w:eastAsia="Times New Roman" w:hAnsi="Arial" w:cs="Arial"/>
          <w:bCs/>
          <w:sz w:val="20"/>
          <w:szCs w:val="20"/>
          <w:lang w:eastAsia="pl-PL"/>
        </w:rPr>
        <w:t>jednolicony</w:t>
      </w:r>
      <w:r w:rsidRPr="00A60554">
        <w:rPr>
          <w:rFonts w:ascii="Arial" w:eastAsia="Times New Roman" w:hAnsi="Arial" w:cs="Arial"/>
          <w:sz w:val="20"/>
          <w:szCs w:val="20"/>
          <w:lang w:eastAsia="pl-PL"/>
        </w:rPr>
        <w:t xml:space="preserve"> statutu.</w:t>
      </w:r>
    </w:p>
    <w:p w:rsidR="00927F80" w:rsidRPr="00337EE6" w:rsidRDefault="00C261A6" w:rsidP="00A60554">
      <w:pPr>
        <w:pStyle w:val="Akapitzlist"/>
        <w:numPr>
          <w:ilvl w:val="6"/>
          <w:numId w:val="299"/>
        </w:numPr>
        <w:spacing w:after="0" w:line="360" w:lineRule="auto"/>
        <w:ind w:left="426" w:hanging="284"/>
        <w:contextualSpacing w:val="0"/>
        <w:jc w:val="both"/>
        <w:rPr>
          <w:rFonts w:ascii="Arial" w:hAnsi="Arial" w:cs="Arial"/>
          <w:sz w:val="20"/>
          <w:szCs w:val="20"/>
        </w:rPr>
      </w:pPr>
      <w:r w:rsidRPr="00A60554">
        <w:rPr>
          <w:rFonts w:ascii="Arial" w:eastAsia="Times New Roman" w:hAnsi="Arial" w:cs="Arial"/>
          <w:bCs/>
          <w:sz w:val="20"/>
          <w:szCs w:val="20"/>
          <w:lang w:eastAsia="pl-PL"/>
        </w:rPr>
        <w:t>Dyrektor, po przygotowaniu tekstu ujednoliconego statutu, jest odpowiedzialny za jego upublicznienie społeczności szkolnej.</w:t>
      </w:r>
    </w:p>
    <w:p w:rsidR="00337EE6" w:rsidRDefault="00337EE6" w:rsidP="00337EE6">
      <w:pPr>
        <w:pStyle w:val="Akapitzlist"/>
        <w:spacing w:after="0" w:line="360" w:lineRule="auto"/>
        <w:ind w:left="426"/>
        <w:contextualSpacing w:val="0"/>
        <w:jc w:val="both"/>
        <w:rPr>
          <w:rFonts w:ascii="Arial" w:eastAsia="Times New Roman" w:hAnsi="Arial" w:cs="Arial"/>
          <w:bCs/>
          <w:sz w:val="20"/>
          <w:szCs w:val="20"/>
          <w:lang w:eastAsia="pl-PL"/>
        </w:rPr>
      </w:pPr>
    </w:p>
    <w:p w:rsidR="00337EE6" w:rsidRDefault="00337EE6" w:rsidP="00337EE6">
      <w:pPr>
        <w:pStyle w:val="Akapitzlist"/>
        <w:spacing w:after="0" w:line="360" w:lineRule="auto"/>
        <w:ind w:left="426"/>
        <w:contextualSpacing w:val="0"/>
        <w:jc w:val="both"/>
        <w:rPr>
          <w:rFonts w:ascii="Arial" w:eastAsia="Times New Roman" w:hAnsi="Arial" w:cs="Arial"/>
          <w:bCs/>
          <w:sz w:val="20"/>
          <w:szCs w:val="20"/>
          <w:lang w:eastAsia="pl-PL"/>
        </w:rPr>
      </w:pPr>
    </w:p>
    <w:p w:rsidR="00337EE6" w:rsidRDefault="00337EE6" w:rsidP="00337EE6">
      <w:pPr>
        <w:pStyle w:val="Akapitzlist"/>
        <w:spacing w:after="0" w:line="360" w:lineRule="auto"/>
        <w:ind w:left="426"/>
        <w:contextualSpacing w:val="0"/>
        <w:jc w:val="both"/>
        <w:rPr>
          <w:rFonts w:ascii="Arial" w:eastAsia="Times New Roman" w:hAnsi="Arial" w:cs="Arial"/>
          <w:bCs/>
          <w:sz w:val="20"/>
          <w:szCs w:val="20"/>
          <w:lang w:eastAsia="pl-PL"/>
        </w:rPr>
      </w:pPr>
    </w:p>
    <w:p w:rsidR="00337EE6" w:rsidRDefault="00337EE6" w:rsidP="00337EE6">
      <w:pPr>
        <w:pStyle w:val="Akapitzlist"/>
        <w:spacing w:after="0" w:line="360" w:lineRule="auto"/>
        <w:ind w:left="426"/>
        <w:contextualSpacing w:val="0"/>
        <w:jc w:val="both"/>
        <w:rPr>
          <w:rFonts w:ascii="Arial" w:eastAsia="Times New Roman" w:hAnsi="Arial" w:cs="Arial"/>
          <w:bCs/>
          <w:sz w:val="20"/>
          <w:szCs w:val="20"/>
          <w:lang w:eastAsia="pl-PL"/>
        </w:rPr>
      </w:pPr>
      <w:bookmarkStart w:id="13" w:name="_GoBack"/>
      <w:bookmarkEnd w:id="13"/>
    </w:p>
    <w:p w:rsidR="00337EE6" w:rsidRPr="00F06129" w:rsidRDefault="00337EE6" w:rsidP="00337EE6">
      <w:pPr>
        <w:ind w:left="4248"/>
        <w:jc w:val="center"/>
        <w:rPr>
          <w:sz w:val="20"/>
          <w:szCs w:val="20"/>
        </w:rPr>
      </w:pPr>
      <w:r w:rsidRPr="00F06129">
        <w:rPr>
          <w:sz w:val="20"/>
          <w:szCs w:val="20"/>
        </w:rPr>
        <w:t xml:space="preserve">Dyrektor </w:t>
      </w:r>
      <w:r>
        <w:rPr>
          <w:sz w:val="20"/>
          <w:szCs w:val="20"/>
        </w:rPr>
        <w:br/>
        <w:t>Szkoły Podstawowej</w:t>
      </w:r>
      <w:r w:rsidRPr="00F06129">
        <w:rPr>
          <w:sz w:val="20"/>
          <w:szCs w:val="20"/>
        </w:rPr>
        <w:t xml:space="preserve"> im. ks. Jana Twardowskiego </w:t>
      </w:r>
      <w:r>
        <w:rPr>
          <w:sz w:val="20"/>
          <w:szCs w:val="20"/>
        </w:rPr>
        <w:br/>
      </w:r>
      <w:r w:rsidRPr="00F06129">
        <w:rPr>
          <w:sz w:val="20"/>
          <w:szCs w:val="20"/>
        </w:rPr>
        <w:t xml:space="preserve">w Chwiramie </w:t>
      </w:r>
      <w:r>
        <w:rPr>
          <w:sz w:val="20"/>
          <w:szCs w:val="20"/>
        </w:rPr>
        <w:br/>
        <w:t>Małgorzata Kowalczyk</w:t>
      </w:r>
    </w:p>
    <w:p w:rsidR="00337EE6" w:rsidRPr="00A60554" w:rsidRDefault="00337EE6" w:rsidP="00337EE6">
      <w:pPr>
        <w:pStyle w:val="Akapitzlist"/>
        <w:spacing w:after="0" w:line="360" w:lineRule="auto"/>
        <w:ind w:left="426"/>
        <w:contextualSpacing w:val="0"/>
        <w:jc w:val="both"/>
        <w:rPr>
          <w:rFonts w:ascii="Arial" w:hAnsi="Arial" w:cs="Arial"/>
          <w:sz w:val="20"/>
          <w:szCs w:val="20"/>
        </w:rPr>
      </w:pPr>
    </w:p>
    <w:sectPr w:rsidR="00337EE6" w:rsidRPr="00A60554" w:rsidSect="003A157A">
      <w:headerReference w:type="default" r:id="rId9"/>
      <w:footerReference w:type="default" r:id="rId10"/>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020C" w:rsidRDefault="0041020C" w:rsidP="00610157">
      <w:pPr>
        <w:spacing w:after="0" w:line="240" w:lineRule="auto"/>
      </w:pPr>
      <w:r>
        <w:separator/>
      </w:r>
    </w:p>
  </w:endnote>
  <w:endnote w:type="continuationSeparator" w:id="0">
    <w:p w:rsidR="0041020C" w:rsidRDefault="0041020C" w:rsidP="006101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Mangal">
    <w:altName w:val="Cambria Math"/>
    <w:panose1 w:val="02040503050203030202"/>
    <w:charset w:val="01"/>
    <w:family w:val="roman"/>
    <w:notTrueType/>
    <w:pitch w:val="variable"/>
    <w:sig w:usb0="00002000" w:usb1="00000000" w:usb2="00000000" w:usb3="00000000" w:csb0="00000000" w:csb1="00000000"/>
  </w:font>
  <w:font w:name="UniversPro-Roman">
    <w:altName w:val="Arial"/>
    <w:charset w:val="EE"/>
    <w:family w:val="swiss"/>
    <w:pitch w:val="default"/>
  </w:font>
  <w:font w:name="Tahoma">
    <w:panose1 w:val="020B0604030504040204"/>
    <w:charset w:val="EE"/>
    <w:family w:val="swiss"/>
    <w:pitch w:val="variable"/>
    <w:sig w:usb0="E1002EFF" w:usb1="C000605B" w:usb2="00000029" w:usb3="00000000" w:csb0="000101FF" w:csb1="00000000"/>
  </w:font>
  <w:font w:name="OpenSymbol">
    <w:altName w:val="Arial Unicode MS"/>
    <w:charset w:val="EE"/>
    <w:family w:val="auto"/>
    <w:pitch w:val="default"/>
  </w:font>
  <w:font w:name="Microsoft YaHei">
    <w:panose1 w:val="020B0503020204020204"/>
    <w:charset w:val="86"/>
    <w:family w:val="swiss"/>
    <w:pitch w:val="variable"/>
    <w:sig w:usb0="80000287" w:usb1="28CF3C50" w:usb2="00000016" w:usb3="00000000" w:csb0="0004001F" w:csb1="00000000"/>
  </w:font>
  <w:font w:name="Times">
    <w:panose1 w:val="02020603050405020304"/>
    <w:charset w:val="EE"/>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B7D" w:rsidRDefault="00782B7D">
    <w:pPr>
      <w:pStyle w:val="Stopka"/>
      <w:jc w:val="right"/>
    </w:pPr>
    <w:r>
      <w:fldChar w:fldCharType="begin"/>
    </w:r>
    <w:r>
      <w:instrText xml:space="preserve"> PAGE   \* MERGEFORMAT </w:instrText>
    </w:r>
    <w:r>
      <w:fldChar w:fldCharType="separate"/>
    </w:r>
    <w:r w:rsidR="00337EE6">
      <w:rPr>
        <w:noProof/>
      </w:rPr>
      <w:t>119</w:t>
    </w:r>
    <w:r>
      <w:rPr>
        <w:noProof/>
      </w:rPr>
      <w:fldChar w:fldCharType="end"/>
    </w:r>
  </w:p>
  <w:p w:rsidR="00782B7D" w:rsidRDefault="00782B7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020C" w:rsidRDefault="0041020C" w:rsidP="00610157">
      <w:pPr>
        <w:spacing w:after="0" w:line="240" w:lineRule="auto"/>
      </w:pPr>
      <w:r>
        <w:separator/>
      </w:r>
    </w:p>
  </w:footnote>
  <w:footnote w:type="continuationSeparator" w:id="0">
    <w:p w:rsidR="0041020C" w:rsidRDefault="0041020C" w:rsidP="0061015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2B7D" w:rsidRDefault="00782B7D" w:rsidP="00610157">
    <w:pPr>
      <w:pStyle w:val="Bezodstpw"/>
      <w:tabs>
        <w:tab w:val="right" w:pos="9639"/>
      </w:tabs>
      <w:rPr>
        <w:rFonts w:ascii="Calibri" w:hAnsi="Calibri"/>
        <w:i/>
        <w:color w:val="808080"/>
        <w:sz w:val="22"/>
        <w:szCs w:val="22"/>
      </w:rPr>
    </w:pPr>
    <w:r>
      <w:rPr>
        <w:rFonts w:ascii="Calibri" w:hAnsi="Calibri"/>
        <w:i/>
        <w:color w:val="808080"/>
        <w:sz w:val="22"/>
        <w:szCs w:val="22"/>
      </w:rPr>
      <w:t>Statut Szkoły Podstawowej im. ks. Jana Twardowskiego w Chwiramie</w:t>
    </w:r>
  </w:p>
  <w:p w:rsidR="00782B7D" w:rsidRPr="00DB674B" w:rsidRDefault="0036017B" w:rsidP="00DB674B">
    <w:pPr>
      <w:pStyle w:val="Bezodstpw"/>
      <w:tabs>
        <w:tab w:val="right" w:pos="9639"/>
      </w:tabs>
      <w:jc w:val="right"/>
      <w:rPr>
        <w:rFonts w:ascii="Calibri" w:hAnsi="Calibri"/>
        <w:i/>
        <w:color w:val="808080"/>
        <w:sz w:val="16"/>
        <w:szCs w:val="16"/>
      </w:rPr>
    </w:pPr>
    <w:r>
      <w:rPr>
        <w:rFonts w:ascii="Calibri" w:hAnsi="Calibri"/>
        <w:i/>
        <w:color w:val="808080"/>
        <w:sz w:val="16"/>
        <w:szCs w:val="16"/>
      </w:rPr>
      <w:t>Tekst ujednolicony</w:t>
    </w:r>
    <w:r w:rsidR="00782B7D" w:rsidRPr="00DB674B">
      <w:rPr>
        <w:rFonts w:ascii="Calibri" w:hAnsi="Calibri"/>
        <w:i/>
        <w:color w:val="808080"/>
        <w:sz w:val="16"/>
        <w:szCs w:val="16"/>
      </w:rPr>
      <w:t xml:space="preserve"> z dnia 30 listopada 2017 r.</w:t>
    </w:r>
  </w:p>
  <w:p w:rsidR="00782B7D" w:rsidRPr="00DB674B" w:rsidRDefault="00782B7D" w:rsidP="00DB674B">
    <w:pPr>
      <w:pStyle w:val="Bezodstpw"/>
      <w:tabs>
        <w:tab w:val="right" w:pos="9639"/>
      </w:tabs>
      <w:jc w:val="right"/>
      <w:rPr>
        <w:rFonts w:ascii="Calibri" w:hAnsi="Calibri"/>
        <w:color w:val="808080"/>
        <w:sz w:val="16"/>
        <w:szCs w:val="16"/>
      </w:rPr>
    </w:pPr>
    <w:r w:rsidRPr="00DB674B">
      <w:rPr>
        <w:rFonts w:ascii="Calibri" w:hAnsi="Calibri"/>
        <w:i/>
        <w:color w:val="808080"/>
        <w:sz w:val="16"/>
        <w:szCs w:val="16"/>
      </w:rPr>
      <w:t xml:space="preserve">Strona </w:t>
    </w:r>
    <w:r w:rsidRPr="00DB674B">
      <w:rPr>
        <w:rFonts w:ascii="Calibri" w:hAnsi="Calibri"/>
        <w:i/>
        <w:color w:val="808080"/>
        <w:sz w:val="16"/>
        <w:szCs w:val="16"/>
      </w:rPr>
      <w:fldChar w:fldCharType="begin"/>
    </w:r>
    <w:r w:rsidRPr="00DB674B">
      <w:rPr>
        <w:rFonts w:ascii="Calibri" w:hAnsi="Calibri"/>
        <w:i/>
        <w:color w:val="808080"/>
        <w:sz w:val="16"/>
        <w:szCs w:val="16"/>
      </w:rPr>
      <w:instrText xml:space="preserve"> PAGE \* ARABIC </w:instrText>
    </w:r>
    <w:r w:rsidRPr="00DB674B">
      <w:rPr>
        <w:rFonts w:ascii="Calibri" w:hAnsi="Calibri"/>
        <w:i/>
        <w:color w:val="808080"/>
        <w:sz w:val="16"/>
        <w:szCs w:val="16"/>
      </w:rPr>
      <w:fldChar w:fldCharType="separate"/>
    </w:r>
    <w:r w:rsidR="00337EE6">
      <w:rPr>
        <w:rFonts w:ascii="Calibri" w:hAnsi="Calibri"/>
        <w:i/>
        <w:noProof/>
        <w:color w:val="808080"/>
        <w:sz w:val="16"/>
        <w:szCs w:val="16"/>
      </w:rPr>
      <w:t>119</w:t>
    </w:r>
    <w:r w:rsidRPr="00DB674B">
      <w:rPr>
        <w:rFonts w:ascii="Calibri" w:hAnsi="Calibri"/>
        <w:i/>
        <w:color w:val="808080"/>
        <w:sz w:val="16"/>
        <w:szCs w:val="16"/>
      </w:rPr>
      <w:fldChar w:fldCharType="end"/>
    </w:r>
    <w:r w:rsidRPr="00DB674B">
      <w:rPr>
        <w:rFonts w:ascii="Calibri" w:hAnsi="Calibri"/>
        <w:i/>
        <w:color w:val="808080"/>
        <w:sz w:val="16"/>
        <w:szCs w:val="16"/>
      </w:rPr>
      <w:t xml:space="preserve"> z </w:t>
    </w:r>
    <w:r w:rsidRPr="00DB674B">
      <w:rPr>
        <w:rFonts w:ascii="Calibri" w:hAnsi="Calibri"/>
        <w:i/>
        <w:color w:val="808080"/>
        <w:sz w:val="16"/>
        <w:szCs w:val="16"/>
      </w:rPr>
      <w:fldChar w:fldCharType="begin"/>
    </w:r>
    <w:r w:rsidRPr="00DB674B">
      <w:rPr>
        <w:rFonts w:ascii="Calibri" w:hAnsi="Calibri"/>
        <w:i/>
        <w:color w:val="808080"/>
        <w:sz w:val="16"/>
        <w:szCs w:val="16"/>
      </w:rPr>
      <w:instrText xml:space="preserve"> NUMPAGES \* ARABIC </w:instrText>
    </w:r>
    <w:r w:rsidRPr="00DB674B">
      <w:rPr>
        <w:rFonts w:ascii="Calibri" w:hAnsi="Calibri"/>
        <w:i/>
        <w:color w:val="808080"/>
        <w:sz w:val="16"/>
        <w:szCs w:val="16"/>
      </w:rPr>
      <w:fldChar w:fldCharType="separate"/>
    </w:r>
    <w:r w:rsidR="00337EE6">
      <w:rPr>
        <w:rFonts w:ascii="Calibri" w:hAnsi="Calibri"/>
        <w:i/>
        <w:noProof/>
        <w:color w:val="808080"/>
        <w:sz w:val="16"/>
        <w:szCs w:val="16"/>
      </w:rPr>
      <w:t>120</w:t>
    </w:r>
    <w:r w:rsidRPr="00DB674B">
      <w:rPr>
        <w:rFonts w:ascii="Calibri" w:hAnsi="Calibri"/>
        <w:i/>
        <w:color w:val="808080"/>
        <w:sz w:val="16"/>
        <w:szCs w:val="16"/>
      </w:rPr>
      <w:fldChar w:fldCharType="end"/>
    </w:r>
  </w:p>
  <w:p w:rsidR="00782B7D" w:rsidRPr="00D15D98" w:rsidRDefault="00782B7D" w:rsidP="00610157">
    <w:pPr>
      <w:pStyle w:val="Bezodstpw"/>
      <w:rPr>
        <w:color w:val="808080"/>
      </w:rPr>
    </w:pPr>
    <w:r>
      <w:rPr>
        <w:noProof/>
        <w:lang w:eastAsia="pl-PL" w:bidi="ar-SA"/>
      </w:rPr>
      <mc:AlternateContent>
        <mc:Choice Requires="wps">
          <w:drawing>
            <wp:anchor distT="0" distB="0" distL="114300" distR="114300" simplePos="0" relativeHeight="251657728" behindDoc="0" locked="0" layoutInCell="1" allowOverlap="1">
              <wp:simplePos x="0" y="0"/>
              <wp:positionH relativeFrom="column">
                <wp:posOffset>-5715</wp:posOffset>
              </wp:positionH>
              <wp:positionV relativeFrom="paragraph">
                <wp:posOffset>70485</wp:posOffset>
              </wp:positionV>
              <wp:extent cx="5888990" cy="0"/>
              <wp:effectExtent l="13335" t="13335" r="12700" b="5715"/>
              <wp:wrapNone/>
              <wp:docPr id="1" name="Łącznik prosty ze strzałką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88990" cy="0"/>
                      </a:xfrm>
                      <a:prstGeom prst="straightConnector1">
                        <a:avLst/>
                      </a:prstGeom>
                      <a:noFill/>
                      <a:ln w="6345">
                        <a:solidFill>
                          <a:srgbClr val="7F7F7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752E630" id="_x0000_t32" coordsize="21600,21600" o:spt="32" o:oned="t" path="m,l21600,21600e" filled="f">
              <v:path arrowok="t" fillok="f" o:connecttype="none"/>
              <o:lock v:ext="edit" shapetype="t"/>
            </v:shapetype>
            <v:shape id="Łącznik prosty ze strzałką 1" o:spid="_x0000_s1026" type="#_x0000_t32" style="position:absolute;margin-left:-.45pt;margin-top:5.55pt;width:463.7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" strokecolor="#7f7f7f" strokeweight=".17625mm"/>
          </w:pict>
        </mc:Fallback>
      </mc:AlternateContent>
    </w:r>
  </w:p>
  <w:p w:rsidR="00782B7D" w:rsidRDefault="00782B7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rPr>
        <w:rFonts w:ascii="Calibri" w:hAnsi="Calibri" w:cs="Calibri"/>
        <w:b/>
        <w:bCs/>
        <w:color w:val="000000"/>
        <w:sz w:val="20"/>
        <w:szCs w:val="20"/>
      </w:rPr>
    </w:lvl>
    <w:lvl w:ilvl="1">
      <w:start w:val="1"/>
      <w:numFmt w:val="none"/>
      <w:suff w:val="nothing"/>
      <w:lvlText w:val=""/>
      <w:lvlJc w:val="left"/>
      <w:pPr>
        <w:tabs>
          <w:tab w:val="num" w:pos="0"/>
        </w:tabs>
        <w:ind w:left="576" w:hanging="576"/>
      </w:pPr>
      <w:rPr>
        <w:rFonts w:ascii="Symbol" w:hAnsi="Symbol" w:cs="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2"/>
    <w:multiLevelType w:val="multilevel"/>
    <w:tmpl w:val="1F62552C"/>
    <w:name w:val="WW8Num2"/>
    <w:lvl w:ilvl="0">
      <w:start w:val="1"/>
      <w:numFmt w:val="decimal"/>
      <w:lvlText w:val="%1."/>
      <w:lvlJc w:val="left"/>
      <w:pPr>
        <w:tabs>
          <w:tab w:val="num" w:pos="720"/>
        </w:tabs>
        <w:ind w:left="720" w:hanging="720"/>
      </w:pPr>
      <w:rPr>
        <w:rFonts w:ascii="Symbol" w:hAnsi="Symbol" w:cs="Symbol" w:hint="default"/>
        <w:b/>
        <w:bCs/>
        <w:i w:val="0"/>
        <w:color w:val="000000"/>
        <w:sz w:val="24"/>
        <w:szCs w:val="20"/>
      </w:rPr>
    </w:lvl>
    <w:lvl w:ilvl="1">
      <w:start w:val="1"/>
      <w:numFmt w:val="decimal"/>
      <w:lvlText w:val="%2."/>
      <w:lvlJc w:val="left"/>
      <w:pPr>
        <w:tabs>
          <w:tab w:val="num" w:pos="1440"/>
        </w:tabs>
        <w:ind w:left="1440" w:hanging="360"/>
      </w:pPr>
      <w:rPr>
        <w:color w:val="000000"/>
      </w:rPr>
    </w:lvl>
    <w:lvl w:ilvl="2">
      <w:start w:val="1"/>
      <w:numFmt w:val="lowerRoman"/>
      <w:lvlText w:val="%3."/>
      <w:lvlJc w:val="right"/>
      <w:pPr>
        <w:tabs>
          <w:tab w:val="num" w:pos="2160"/>
        </w:tabs>
        <w:ind w:left="2160" w:hanging="180"/>
      </w:pPr>
      <w:rPr>
        <w:rFonts w:ascii="Wingdings" w:hAnsi="Wingdings" w:cs="Wingdings"/>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4"/>
    <w:multiLevelType w:val="singleLevel"/>
    <w:tmpl w:val="085CEF44"/>
    <w:name w:val="WW8Num4"/>
    <w:lvl w:ilvl="0">
      <w:start w:val="1"/>
      <w:numFmt w:val="decimal"/>
      <w:lvlText w:val="%1)"/>
      <w:lvlJc w:val="left"/>
      <w:pPr>
        <w:tabs>
          <w:tab w:val="num" w:pos="0"/>
        </w:tabs>
        <w:ind w:left="1068" w:hanging="360"/>
      </w:pPr>
      <w:rPr>
        <w:rFonts w:ascii="Arial" w:hAnsi="Arial" w:cs="Arial" w:hint="default"/>
        <w:b w:val="0"/>
        <w:color w:val="auto"/>
        <w:sz w:val="20"/>
        <w:szCs w:val="20"/>
      </w:rPr>
    </w:lvl>
  </w:abstractNum>
  <w:abstractNum w:abstractNumId="3" w15:restartNumberingAfterBreak="0">
    <w:nsid w:val="00000008"/>
    <w:multiLevelType w:val="singleLevel"/>
    <w:tmpl w:val="00000008"/>
    <w:lvl w:ilvl="0">
      <w:start w:val="1"/>
      <w:numFmt w:val="decimal"/>
      <w:lvlText w:val="%1."/>
      <w:lvlJc w:val="left"/>
      <w:pPr>
        <w:tabs>
          <w:tab w:val="num" w:pos="0"/>
        </w:tabs>
        <w:ind w:left="720" w:hanging="360"/>
      </w:pPr>
    </w:lvl>
  </w:abstractNum>
  <w:abstractNum w:abstractNumId="4" w15:restartNumberingAfterBreak="0">
    <w:nsid w:val="00000009"/>
    <w:multiLevelType w:val="singleLevel"/>
    <w:tmpl w:val="44B4FEEA"/>
    <w:name w:val="WW8Num9"/>
    <w:lvl w:ilvl="0">
      <w:start w:val="1"/>
      <w:numFmt w:val="decimal"/>
      <w:lvlText w:val="%1."/>
      <w:lvlJc w:val="left"/>
      <w:pPr>
        <w:tabs>
          <w:tab w:val="num" w:pos="360"/>
        </w:tabs>
        <w:ind w:left="360" w:hanging="360"/>
      </w:pPr>
      <w:rPr>
        <w:rFonts w:ascii="Arial" w:hAnsi="Arial" w:cs="Arial" w:hint="default"/>
        <w:b w:val="0"/>
        <w:color w:val="auto"/>
        <w:sz w:val="20"/>
        <w:szCs w:val="20"/>
      </w:rPr>
    </w:lvl>
  </w:abstractNum>
  <w:abstractNum w:abstractNumId="5" w15:restartNumberingAfterBreak="0">
    <w:nsid w:val="0000000E"/>
    <w:multiLevelType w:val="singleLevel"/>
    <w:tmpl w:val="188E7550"/>
    <w:lvl w:ilvl="0">
      <w:start w:val="1"/>
      <w:numFmt w:val="lowerLetter"/>
      <w:lvlText w:val="%1)"/>
      <w:lvlJc w:val="left"/>
      <w:pPr>
        <w:ind w:left="720" w:hanging="360"/>
      </w:pPr>
      <w:rPr>
        <w:rFonts w:ascii="Arial" w:hAnsi="Arial" w:cs="Arial" w:hint="default"/>
        <w:b w:val="0"/>
        <w:i w:val="0"/>
        <w:color w:val="auto"/>
        <w:sz w:val="20"/>
        <w:szCs w:val="20"/>
      </w:rPr>
    </w:lvl>
  </w:abstractNum>
  <w:abstractNum w:abstractNumId="6" w15:restartNumberingAfterBreak="0">
    <w:nsid w:val="0000000F"/>
    <w:multiLevelType w:val="singleLevel"/>
    <w:tmpl w:val="E870BC4C"/>
    <w:lvl w:ilvl="0">
      <w:start w:val="1"/>
      <w:numFmt w:val="decimal"/>
      <w:lvlText w:val="%1)"/>
      <w:lvlJc w:val="left"/>
      <w:pPr>
        <w:ind w:left="1146" w:hanging="360"/>
      </w:pPr>
      <w:rPr>
        <w:rFonts w:ascii="Arial" w:hAnsi="Arial" w:cs="Arial" w:hint="default"/>
        <w:b w:val="0"/>
        <w:i w:val="0"/>
        <w:color w:val="auto"/>
        <w:sz w:val="20"/>
        <w:szCs w:val="20"/>
      </w:rPr>
    </w:lvl>
  </w:abstractNum>
  <w:abstractNum w:abstractNumId="7" w15:restartNumberingAfterBreak="0">
    <w:nsid w:val="00000010"/>
    <w:multiLevelType w:val="multilevel"/>
    <w:tmpl w:val="C15A2C5C"/>
    <w:lvl w:ilvl="0">
      <w:start w:val="1"/>
      <w:numFmt w:val="decimal"/>
      <w:lvlText w:val="%1."/>
      <w:lvlJc w:val="left"/>
      <w:pPr>
        <w:tabs>
          <w:tab w:val="num" w:pos="708"/>
        </w:tabs>
        <w:ind w:left="597" w:hanging="360"/>
      </w:pPr>
      <w:rPr>
        <w:b w:val="0"/>
        <w:color w:val="auto"/>
      </w:rPr>
    </w:lvl>
    <w:lvl w:ilvl="1">
      <w:start w:val="1"/>
      <w:numFmt w:val="decimal"/>
      <w:lvlText w:val="%2)"/>
      <w:lvlJc w:val="left"/>
      <w:pPr>
        <w:tabs>
          <w:tab w:val="num" w:pos="-123"/>
        </w:tabs>
        <w:ind w:left="1317" w:hanging="360"/>
      </w:pPr>
      <w:rPr>
        <w:rFonts w:cs="Arial"/>
      </w:rPr>
    </w:lvl>
    <w:lvl w:ilvl="2">
      <w:start w:val="1"/>
      <w:numFmt w:val="lowerRoman"/>
      <w:lvlText w:val="%3."/>
      <w:lvlJc w:val="right"/>
      <w:pPr>
        <w:tabs>
          <w:tab w:val="num" w:pos="-123"/>
        </w:tabs>
        <w:ind w:left="2037" w:hanging="180"/>
      </w:pPr>
    </w:lvl>
    <w:lvl w:ilvl="3">
      <w:start w:val="1"/>
      <w:numFmt w:val="decimal"/>
      <w:lvlText w:val="%4."/>
      <w:lvlJc w:val="left"/>
      <w:pPr>
        <w:tabs>
          <w:tab w:val="num" w:pos="-123"/>
        </w:tabs>
        <w:ind w:left="2757" w:hanging="360"/>
      </w:pPr>
    </w:lvl>
    <w:lvl w:ilvl="4">
      <w:start w:val="1"/>
      <w:numFmt w:val="lowerLetter"/>
      <w:lvlText w:val="%5."/>
      <w:lvlJc w:val="left"/>
      <w:pPr>
        <w:tabs>
          <w:tab w:val="num" w:pos="-123"/>
        </w:tabs>
        <w:ind w:left="3477" w:hanging="360"/>
      </w:pPr>
    </w:lvl>
    <w:lvl w:ilvl="5">
      <w:start w:val="1"/>
      <w:numFmt w:val="lowerRoman"/>
      <w:lvlText w:val="%6."/>
      <w:lvlJc w:val="right"/>
      <w:pPr>
        <w:tabs>
          <w:tab w:val="num" w:pos="-123"/>
        </w:tabs>
        <w:ind w:left="4197" w:hanging="180"/>
      </w:pPr>
    </w:lvl>
    <w:lvl w:ilvl="6">
      <w:start w:val="1"/>
      <w:numFmt w:val="decimal"/>
      <w:lvlText w:val="%7."/>
      <w:lvlJc w:val="left"/>
      <w:pPr>
        <w:tabs>
          <w:tab w:val="num" w:pos="-123"/>
        </w:tabs>
        <w:ind w:left="4917" w:hanging="360"/>
      </w:pPr>
    </w:lvl>
    <w:lvl w:ilvl="7">
      <w:start w:val="1"/>
      <w:numFmt w:val="lowerLetter"/>
      <w:lvlText w:val="%8."/>
      <w:lvlJc w:val="left"/>
      <w:pPr>
        <w:tabs>
          <w:tab w:val="num" w:pos="-123"/>
        </w:tabs>
        <w:ind w:left="5637" w:hanging="360"/>
      </w:pPr>
    </w:lvl>
    <w:lvl w:ilvl="8">
      <w:start w:val="1"/>
      <w:numFmt w:val="lowerRoman"/>
      <w:lvlText w:val="%9."/>
      <w:lvlJc w:val="right"/>
      <w:pPr>
        <w:tabs>
          <w:tab w:val="num" w:pos="-123"/>
        </w:tabs>
        <w:ind w:left="6357" w:hanging="180"/>
      </w:pPr>
    </w:lvl>
  </w:abstractNum>
  <w:abstractNum w:abstractNumId="8" w15:restartNumberingAfterBreak="0">
    <w:nsid w:val="00000014"/>
    <w:multiLevelType w:val="singleLevel"/>
    <w:tmpl w:val="8416A0F2"/>
    <w:lvl w:ilvl="0">
      <w:start w:val="1"/>
      <w:numFmt w:val="decimal"/>
      <w:lvlText w:val="%1)"/>
      <w:lvlJc w:val="left"/>
      <w:pPr>
        <w:ind w:left="720" w:hanging="360"/>
      </w:pPr>
      <w:rPr>
        <w:rFonts w:ascii="Arial" w:hAnsi="Arial" w:cs="Arial" w:hint="default"/>
        <w:b w:val="0"/>
        <w:i w:val="0"/>
        <w:sz w:val="20"/>
        <w:szCs w:val="20"/>
      </w:rPr>
    </w:lvl>
  </w:abstractNum>
  <w:abstractNum w:abstractNumId="9" w15:restartNumberingAfterBreak="0">
    <w:nsid w:val="00000015"/>
    <w:multiLevelType w:val="singleLevel"/>
    <w:tmpl w:val="00000015"/>
    <w:lvl w:ilvl="0">
      <w:start w:val="1"/>
      <w:numFmt w:val="decimal"/>
      <w:lvlText w:val="%1)"/>
      <w:lvlJc w:val="left"/>
      <w:pPr>
        <w:tabs>
          <w:tab w:val="num" w:pos="0"/>
        </w:tabs>
        <w:ind w:left="1287" w:hanging="360"/>
      </w:pPr>
      <w:rPr>
        <w:rFonts w:ascii="Arial" w:hAnsi="Arial" w:cs="Arial"/>
        <w:b w:val="0"/>
        <w:sz w:val="20"/>
        <w:szCs w:val="20"/>
      </w:rPr>
    </w:lvl>
  </w:abstractNum>
  <w:abstractNum w:abstractNumId="10" w15:restartNumberingAfterBreak="0">
    <w:nsid w:val="00000017"/>
    <w:multiLevelType w:val="singleLevel"/>
    <w:tmpl w:val="82569BF2"/>
    <w:lvl w:ilvl="0">
      <w:start w:val="1"/>
      <w:numFmt w:val="decimal"/>
      <w:lvlText w:val="%1)"/>
      <w:lvlJc w:val="left"/>
      <w:pPr>
        <w:ind w:left="720" w:hanging="360"/>
      </w:pPr>
      <w:rPr>
        <w:rFonts w:ascii="Arial" w:hAnsi="Arial" w:cs="Arial" w:hint="default"/>
        <w:b w:val="0"/>
        <w:i w:val="0"/>
        <w:sz w:val="20"/>
        <w:szCs w:val="20"/>
      </w:rPr>
    </w:lvl>
  </w:abstractNum>
  <w:abstractNum w:abstractNumId="11" w15:restartNumberingAfterBreak="0">
    <w:nsid w:val="00000019"/>
    <w:multiLevelType w:val="singleLevel"/>
    <w:tmpl w:val="08B0B74C"/>
    <w:lvl w:ilvl="0">
      <w:start w:val="1"/>
      <w:numFmt w:val="decimal"/>
      <w:lvlText w:val="%1)"/>
      <w:lvlJc w:val="left"/>
      <w:pPr>
        <w:ind w:left="502" w:hanging="360"/>
      </w:pPr>
      <w:rPr>
        <w:rFonts w:ascii="Arial" w:hAnsi="Arial" w:cs="Arial" w:hint="default"/>
        <w:b w:val="0"/>
        <w:i w:val="0"/>
        <w:sz w:val="20"/>
        <w:szCs w:val="20"/>
      </w:rPr>
    </w:lvl>
  </w:abstractNum>
  <w:abstractNum w:abstractNumId="12" w15:restartNumberingAfterBreak="0">
    <w:nsid w:val="0000001C"/>
    <w:multiLevelType w:val="multilevel"/>
    <w:tmpl w:val="44F265D0"/>
    <w:lvl w:ilvl="0">
      <w:start w:val="1"/>
      <w:numFmt w:val="decimal"/>
      <w:lvlText w:val="%1."/>
      <w:lvlJc w:val="left"/>
      <w:pPr>
        <w:tabs>
          <w:tab w:val="num" w:pos="1668"/>
        </w:tabs>
        <w:ind w:left="1668" w:hanging="960"/>
      </w:pPr>
      <w:rPr>
        <w:rFonts w:ascii="Arial" w:hAnsi="Arial" w:cs="Arial"/>
        <w:sz w:val="20"/>
        <w:szCs w:val="20"/>
      </w:rPr>
    </w:lvl>
    <w:lvl w:ilvl="1">
      <w:start w:val="1"/>
      <w:numFmt w:val="lowerLetter"/>
      <w:lvlText w:val="%2)"/>
      <w:lvlJc w:val="left"/>
      <w:pPr>
        <w:tabs>
          <w:tab w:val="num" w:pos="1788"/>
        </w:tabs>
        <w:ind w:left="1788" w:hanging="360"/>
      </w:pPr>
      <w:rPr>
        <w:color w:val="auto"/>
      </w:r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13" w15:restartNumberingAfterBreak="0">
    <w:nsid w:val="0000001D"/>
    <w:multiLevelType w:val="singleLevel"/>
    <w:tmpl w:val="188E7550"/>
    <w:lvl w:ilvl="0">
      <w:start w:val="1"/>
      <w:numFmt w:val="lowerLetter"/>
      <w:lvlText w:val="%1)"/>
      <w:lvlJc w:val="left"/>
      <w:pPr>
        <w:ind w:left="720" w:hanging="360"/>
      </w:pPr>
      <w:rPr>
        <w:rFonts w:ascii="Arial" w:hAnsi="Arial" w:cs="Arial" w:hint="default"/>
        <w:b w:val="0"/>
        <w:i w:val="0"/>
        <w:color w:val="auto"/>
        <w:sz w:val="20"/>
        <w:szCs w:val="20"/>
      </w:rPr>
    </w:lvl>
  </w:abstractNum>
  <w:abstractNum w:abstractNumId="14" w15:restartNumberingAfterBreak="0">
    <w:nsid w:val="00000020"/>
    <w:multiLevelType w:val="multilevel"/>
    <w:tmpl w:val="B1AEE5EE"/>
    <w:lvl w:ilvl="0">
      <w:start w:val="1"/>
      <w:numFmt w:val="decimal"/>
      <w:lvlText w:val="%1."/>
      <w:lvlJc w:val="left"/>
      <w:pPr>
        <w:tabs>
          <w:tab w:val="num" w:pos="0"/>
        </w:tabs>
        <w:ind w:left="720" w:hanging="360"/>
      </w:pPr>
      <w:rPr>
        <w:rFonts w:ascii="Arial" w:hAnsi="Arial" w:cs="Arial"/>
        <w:b w:val="0"/>
        <w:color w:val="auto"/>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22"/>
    <w:multiLevelType w:val="multilevel"/>
    <w:tmpl w:val="B672A4D6"/>
    <w:name w:val="WW8Num34"/>
    <w:lvl w:ilvl="0">
      <w:start w:val="1"/>
      <w:numFmt w:val="lowerLetter"/>
      <w:lvlText w:val="%1)"/>
      <w:lvlJc w:val="left"/>
      <w:pPr>
        <w:tabs>
          <w:tab w:val="num" w:pos="644"/>
        </w:tabs>
        <w:ind w:left="644" w:hanging="360"/>
      </w:pPr>
      <w:rPr>
        <w:rFonts w:ascii="Arial" w:hAnsi="Arial" w:cs="Arial"/>
        <w:bCs/>
        <w:color w:val="009933"/>
        <w:sz w:val="20"/>
        <w:szCs w:val="20"/>
      </w:rPr>
    </w:lvl>
    <w:lvl w:ilvl="1">
      <w:start w:val="1"/>
      <w:numFmt w:val="decimal"/>
      <w:lvlText w:val="%2."/>
      <w:lvlJc w:val="left"/>
      <w:pPr>
        <w:tabs>
          <w:tab w:val="num" w:pos="360"/>
        </w:tabs>
        <w:ind w:left="360" w:hanging="360"/>
      </w:pPr>
      <w:rPr>
        <w:rFonts w:cs="Times New Roman"/>
      </w:r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rPr>
        <w:rFonts w:ascii="Times New Roman" w:hAnsi="Times New Roman" w:cs="Times New Roman" w:hint="default"/>
        <w:b w:val="0"/>
      </w:r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16" w15:restartNumberingAfterBreak="0">
    <w:nsid w:val="00000024"/>
    <w:multiLevelType w:val="singleLevel"/>
    <w:tmpl w:val="00000024"/>
    <w:name w:val="WW8Num36"/>
    <w:lvl w:ilvl="0">
      <w:start w:val="1"/>
      <w:numFmt w:val="decimal"/>
      <w:lvlText w:val="%1."/>
      <w:lvlJc w:val="left"/>
      <w:pPr>
        <w:tabs>
          <w:tab w:val="num" w:pos="0"/>
        </w:tabs>
        <w:ind w:left="720" w:hanging="360"/>
      </w:pPr>
      <w:rPr>
        <w:rFonts w:cs="Arial"/>
      </w:rPr>
    </w:lvl>
  </w:abstractNum>
  <w:abstractNum w:abstractNumId="17" w15:restartNumberingAfterBreak="0">
    <w:nsid w:val="00000027"/>
    <w:multiLevelType w:val="singleLevel"/>
    <w:tmpl w:val="74183AAC"/>
    <w:lvl w:ilvl="0">
      <w:start w:val="1"/>
      <w:numFmt w:val="decimal"/>
      <w:lvlText w:val="%1)"/>
      <w:lvlJc w:val="left"/>
      <w:pPr>
        <w:ind w:left="720" w:hanging="360"/>
      </w:pPr>
      <w:rPr>
        <w:rFonts w:ascii="Arial" w:hAnsi="Arial" w:cs="Arial" w:hint="default"/>
        <w:b w:val="0"/>
        <w:i w:val="0"/>
        <w:color w:val="auto"/>
        <w:sz w:val="20"/>
        <w:szCs w:val="20"/>
      </w:rPr>
    </w:lvl>
  </w:abstractNum>
  <w:abstractNum w:abstractNumId="18" w15:restartNumberingAfterBreak="0">
    <w:nsid w:val="00000028"/>
    <w:multiLevelType w:val="multilevel"/>
    <w:tmpl w:val="4488AA7C"/>
    <w:lvl w:ilvl="0">
      <w:start w:val="1"/>
      <w:numFmt w:val="decimal"/>
      <w:lvlText w:val="%1)"/>
      <w:lvlJc w:val="left"/>
      <w:pPr>
        <w:tabs>
          <w:tab w:val="num" w:pos="1068"/>
        </w:tabs>
        <w:ind w:left="1068" w:hanging="360"/>
      </w:pPr>
      <w:rPr>
        <w:rFonts w:hint="default"/>
        <w:b w:val="0"/>
        <w:color w:val="auto"/>
        <w:sz w:val="20"/>
        <w:szCs w:val="20"/>
      </w:rPr>
    </w:lvl>
    <w:lvl w:ilvl="1">
      <w:start w:val="1"/>
      <w:numFmt w:val="decimal"/>
      <w:lvlText w:val="%2)"/>
      <w:lvlJc w:val="left"/>
      <w:pPr>
        <w:tabs>
          <w:tab w:val="num" w:pos="1440"/>
        </w:tabs>
        <w:ind w:left="1440" w:hanging="360"/>
      </w:pPr>
      <w:rPr>
        <w:rFonts w:ascii="Arial" w:hAnsi="Arial" w:cs="Arial" w:hint="default"/>
        <w:b w:val="0"/>
        <w:color w:val="auto"/>
        <w:sz w:val="20"/>
        <w:szCs w:val="20"/>
      </w:rPr>
    </w:lvl>
    <w:lvl w:ilvl="2">
      <w:start w:val="1"/>
      <w:numFmt w:val="decimal"/>
      <w:lvlText w:val="%3."/>
      <w:lvlJc w:val="left"/>
      <w:pPr>
        <w:tabs>
          <w:tab w:val="num" w:pos="-846"/>
        </w:tabs>
        <w:ind w:left="786" w:hanging="360"/>
      </w:pPr>
      <w:rPr>
        <w:rFonts w:hint="default"/>
        <w:color w:val="auto"/>
      </w:rPr>
    </w:lvl>
    <w:lvl w:ilvl="3">
      <w:start w:val="1"/>
      <w:numFmt w:val="decimal"/>
      <w:lvlText w:val="%4."/>
      <w:lvlJc w:val="left"/>
      <w:pPr>
        <w:tabs>
          <w:tab w:val="num" w:pos="2880"/>
        </w:tabs>
        <w:ind w:left="2880" w:hanging="360"/>
      </w:pPr>
      <w:rPr>
        <w:rFonts w:hint="default"/>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9" w15:restartNumberingAfterBreak="0">
    <w:nsid w:val="00000029"/>
    <w:multiLevelType w:val="multilevel"/>
    <w:tmpl w:val="00000029"/>
    <w:name w:val="WW8Num41"/>
    <w:lvl w:ilvl="0">
      <w:start w:val="5"/>
      <w:numFmt w:val="decimal"/>
      <w:lvlText w:val="%1."/>
      <w:lvlJc w:val="left"/>
      <w:pPr>
        <w:tabs>
          <w:tab w:val="num" w:pos="0"/>
        </w:tabs>
        <w:ind w:left="720" w:hanging="360"/>
      </w:pPr>
      <w:rPr>
        <w:rFonts w:cs="Arial"/>
      </w:rPr>
    </w:lvl>
    <w:lvl w:ilvl="1">
      <w:start w:val="1"/>
      <w:numFmt w:val="decimal"/>
      <w:lvlText w:val="%2."/>
      <w:lvlJc w:val="left"/>
      <w:pPr>
        <w:tabs>
          <w:tab w:val="num" w:pos="0"/>
        </w:tabs>
        <w:ind w:left="36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0000002B"/>
    <w:multiLevelType w:val="singleLevel"/>
    <w:tmpl w:val="065EA16E"/>
    <w:lvl w:ilvl="0">
      <w:start w:val="1"/>
      <w:numFmt w:val="decimal"/>
      <w:lvlText w:val="%1)"/>
      <w:lvlJc w:val="left"/>
      <w:pPr>
        <w:ind w:left="1080" w:hanging="360"/>
      </w:pPr>
      <w:rPr>
        <w:rFonts w:ascii="Arial" w:hAnsi="Arial" w:cs="Arial" w:hint="default"/>
        <w:color w:val="auto"/>
        <w:sz w:val="20"/>
        <w:szCs w:val="20"/>
      </w:rPr>
    </w:lvl>
  </w:abstractNum>
  <w:abstractNum w:abstractNumId="21" w15:restartNumberingAfterBreak="0">
    <w:nsid w:val="00000030"/>
    <w:multiLevelType w:val="multilevel"/>
    <w:tmpl w:val="EB3E62B0"/>
    <w:name w:val="WW8Num48"/>
    <w:lvl w:ilvl="0">
      <w:start w:val="1"/>
      <w:numFmt w:val="decimal"/>
      <w:lvlText w:val="%1."/>
      <w:lvlJc w:val="left"/>
      <w:pPr>
        <w:tabs>
          <w:tab w:val="num" w:pos="360"/>
        </w:tabs>
        <w:ind w:left="360" w:hanging="360"/>
      </w:pPr>
      <w:rPr>
        <w:rFonts w:ascii="Arial" w:hAnsi="Arial" w:cs="Arial"/>
        <w:b/>
        <w:color w:val="FF0000"/>
        <w:sz w:val="20"/>
        <w:szCs w:val="20"/>
      </w:rPr>
    </w:lvl>
    <w:lvl w:ilvl="1">
      <w:start w:val="1"/>
      <w:numFmt w:val="decimal"/>
      <w:lvlText w:val="%2)"/>
      <w:lvlJc w:val="left"/>
      <w:pPr>
        <w:tabs>
          <w:tab w:val="num" w:pos="786"/>
        </w:tabs>
        <w:ind w:left="786" w:hanging="360"/>
      </w:pPr>
      <w:rPr>
        <w:rFonts w:ascii="Arial" w:hAnsi="Arial" w:cs="Arial" w:hint="default"/>
        <w:b w:val="0"/>
        <w:i w:val="0"/>
        <w:color w:val="auto"/>
        <w:sz w:val="20"/>
        <w:szCs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rFonts w:cs="Arial"/>
        <w:color w:val="FF000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2" w15:restartNumberingAfterBreak="0">
    <w:nsid w:val="00000038"/>
    <w:multiLevelType w:val="multilevel"/>
    <w:tmpl w:val="FBE88FAA"/>
    <w:name w:val="WW8Num56"/>
    <w:lvl w:ilvl="0">
      <w:start w:val="1"/>
      <w:numFmt w:val="decimal"/>
      <w:lvlText w:val="%1)"/>
      <w:lvlJc w:val="left"/>
      <w:pPr>
        <w:tabs>
          <w:tab w:val="num" w:pos="720"/>
        </w:tabs>
        <w:ind w:left="720" w:hanging="360"/>
      </w:pPr>
      <w:rPr>
        <w:b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rPr>
        <w:rFonts w:ascii="Arial" w:hAnsi="Arial" w:cs="Arial"/>
        <w:sz w:val="20"/>
        <w:szCs w:val="20"/>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0000003F"/>
    <w:multiLevelType w:val="multilevel"/>
    <w:tmpl w:val="0000003F"/>
    <w:name w:val="WW8Num63"/>
    <w:lvl w:ilvl="0">
      <w:start w:val="5"/>
      <w:numFmt w:val="decimal"/>
      <w:lvlText w:val="%1."/>
      <w:lvlJc w:val="left"/>
      <w:pPr>
        <w:tabs>
          <w:tab w:val="num" w:pos="720"/>
        </w:tabs>
        <w:ind w:left="720" w:hanging="360"/>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2"/>
      <w:numFmt w:val="decimal"/>
      <w:lvlText w:val="%4."/>
      <w:lvlJc w:val="left"/>
      <w:pPr>
        <w:tabs>
          <w:tab w:val="num" w:pos="360"/>
        </w:tabs>
        <w:ind w:left="360" w:hanging="360"/>
      </w:pPr>
      <w:rPr>
        <w:rFonts w:cs="Times New Roman"/>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00000044"/>
    <w:multiLevelType w:val="multilevel"/>
    <w:tmpl w:val="493CD51E"/>
    <w:lvl w:ilvl="0">
      <w:start w:val="1"/>
      <w:numFmt w:val="decimal"/>
      <w:lvlText w:val="%1)"/>
      <w:lvlJc w:val="left"/>
      <w:pPr>
        <w:tabs>
          <w:tab w:val="num" w:pos="0"/>
        </w:tabs>
        <w:ind w:left="1146" w:hanging="360"/>
      </w:pPr>
      <w:rPr>
        <w:rFonts w:ascii="Symbol" w:hAnsi="Symbol" w:cs="Symbol"/>
      </w:rPr>
    </w:lvl>
    <w:lvl w:ilvl="1">
      <w:start w:val="1"/>
      <w:numFmt w:val="decimal"/>
      <w:lvlText w:val="%2)"/>
      <w:lvlJc w:val="left"/>
      <w:pPr>
        <w:tabs>
          <w:tab w:val="num" w:pos="0"/>
        </w:tabs>
        <w:ind w:left="1866" w:hanging="360"/>
      </w:pPr>
      <w:rPr>
        <w:rFonts w:ascii="Arial" w:hAnsi="Arial" w:cs="Arial" w:hint="default"/>
        <w:b w:val="0"/>
      </w:rPr>
    </w:lvl>
    <w:lvl w:ilvl="2">
      <w:start w:val="1"/>
      <w:numFmt w:val="lowerRoman"/>
      <w:lvlText w:val="%3."/>
      <w:lvlJc w:val="right"/>
      <w:pPr>
        <w:tabs>
          <w:tab w:val="num" w:pos="0"/>
        </w:tabs>
        <w:ind w:left="2586" w:hanging="180"/>
      </w:pPr>
      <w:rPr>
        <w:rFonts w:ascii="Wingdings" w:hAnsi="Wingdings" w:cs="Wingdings"/>
      </w:r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25" w15:restartNumberingAfterBreak="0">
    <w:nsid w:val="0000004D"/>
    <w:multiLevelType w:val="singleLevel"/>
    <w:tmpl w:val="B0FEA616"/>
    <w:lvl w:ilvl="0">
      <w:start w:val="1"/>
      <w:numFmt w:val="decimal"/>
      <w:lvlText w:val="%1)"/>
      <w:lvlJc w:val="left"/>
      <w:pPr>
        <w:tabs>
          <w:tab w:val="num" w:pos="0"/>
        </w:tabs>
        <w:ind w:left="1146" w:hanging="360"/>
      </w:pPr>
      <w:rPr>
        <w:rFonts w:ascii="Arial" w:hAnsi="Arial" w:cs="Arial" w:hint="default"/>
        <w:color w:val="000000"/>
        <w:sz w:val="20"/>
        <w:szCs w:val="20"/>
      </w:rPr>
    </w:lvl>
  </w:abstractNum>
  <w:abstractNum w:abstractNumId="26" w15:restartNumberingAfterBreak="0">
    <w:nsid w:val="00000052"/>
    <w:multiLevelType w:val="multilevel"/>
    <w:tmpl w:val="95B832E4"/>
    <w:lvl w:ilvl="0">
      <w:start w:val="1"/>
      <w:numFmt w:val="decimal"/>
      <w:lvlText w:val="%1."/>
      <w:lvlJc w:val="left"/>
      <w:pPr>
        <w:tabs>
          <w:tab w:val="num" w:pos="720"/>
        </w:tabs>
        <w:ind w:left="720" w:hanging="360"/>
      </w:pPr>
      <w:rPr>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00043775"/>
    <w:multiLevelType w:val="singleLevel"/>
    <w:tmpl w:val="188E7550"/>
    <w:lvl w:ilvl="0">
      <w:start w:val="1"/>
      <w:numFmt w:val="lowerLetter"/>
      <w:lvlText w:val="%1)"/>
      <w:lvlJc w:val="left"/>
      <w:pPr>
        <w:ind w:left="720" w:hanging="360"/>
      </w:pPr>
      <w:rPr>
        <w:rFonts w:ascii="Arial" w:hAnsi="Arial" w:cs="Arial" w:hint="default"/>
        <w:b w:val="0"/>
        <w:i w:val="0"/>
        <w:color w:val="auto"/>
        <w:sz w:val="20"/>
        <w:szCs w:val="20"/>
      </w:rPr>
    </w:lvl>
  </w:abstractNum>
  <w:abstractNum w:abstractNumId="28" w15:restartNumberingAfterBreak="0">
    <w:nsid w:val="0089335C"/>
    <w:multiLevelType w:val="hybridMultilevel"/>
    <w:tmpl w:val="1034EAB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00CB126B"/>
    <w:multiLevelType w:val="hybridMultilevel"/>
    <w:tmpl w:val="A83A36C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7">
      <w:start w:val="1"/>
      <w:numFmt w:val="lowerLetter"/>
      <w:lvlText w:val="%3)"/>
      <w:lvlJc w:val="lef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012F1456"/>
    <w:multiLevelType w:val="hybridMultilevel"/>
    <w:tmpl w:val="0C7EB532"/>
    <w:lvl w:ilvl="0" w:tplc="DEAC07D6">
      <w:start w:val="1"/>
      <w:numFmt w:val="decimal"/>
      <w:lvlText w:val="%1)"/>
      <w:lvlJc w:val="left"/>
      <w:pPr>
        <w:ind w:left="360" w:hanging="360"/>
      </w:pPr>
      <w:rPr>
        <w:rFonts w:ascii="Arial" w:hAnsi="Arial" w:cs="Arial" w:hint="default"/>
        <w:b w:val="0"/>
        <w:i w:val="0"/>
        <w:color w:val="auto"/>
        <w:sz w:val="20"/>
        <w:szCs w:val="20"/>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01430EDB"/>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2" w15:restartNumberingAfterBreak="0">
    <w:nsid w:val="01D7502E"/>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3" w15:restartNumberingAfterBreak="0">
    <w:nsid w:val="02466772"/>
    <w:multiLevelType w:val="multilevel"/>
    <w:tmpl w:val="435EFA90"/>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4" w15:restartNumberingAfterBreak="0">
    <w:nsid w:val="02594437"/>
    <w:multiLevelType w:val="hybridMultilevel"/>
    <w:tmpl w:val="FE00E374"/>
    <w:lvl w:ilvl="0" w:tplc="0CCC50F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02B03BFB"/>
    <w:multiLevelType w:val="hybridMultilevel"/>
    <w:tmpl w:val="B18A98FE"/>
    <w:lvl w:ilvl="0" w:tplc="DE9EDB12">
      <w:start w:val="1"/>
      <w:numFmt w:val="bullet"/>
      <w:lvlText w:val="-"/>
      <w:lvlJc w:val="left"/>
      <w:pPr>
        <w:ind w:left="1320" w:hanging="360"/>
      </w:pPr>
      <w:rPr>
        <w:rFonts w:ascii="Arial" w:hAnsi="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033C5037"/>
    <w:multiLevelType w:val="hybridMultilevel"/>
    <w:tmpl w:val="49A0CE3C"/>
    <w:lvl w:ilvl="0" w:tplc="04150001">
      <w:start w:val="1"/>
      <w:numFmt w:val="bullet"/>
      <w:lvlText w:val=""/>
      <w:lvlJc w:val="left"/>
      <w:pPr>
        <w:ind w:left="720" w:hanging="360"/>
      </w:pPr>
      <w:rPr>
        <w:rFonts w:ascii="Symbol" w:hAnsi="Symbol" w:hint="default"/>
      </w:rPr>
    </w:lvl>
    <w:lvl w:ilvl="1" w:tplc="04150017">
      <w:start w:val="1"/>
      <w:numFmt w:val="lowerLetter"/>
      <w:lvlText w:val="%2)"/>
      <w:lvlJc w:val="lef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03563531"/>
    <w:multiLevelType w:val="multilevel"/>
    <w:tmpl w:val="4488AA7C"/>
    <w:lvl w:ilvl="0">
      <w:start w:val="1"/>
      <w:numFmt w:val="decimal"/>
      <w:lvlText w:val="%1)"/>
      <w:lvlJc w:val="left"/>
      <w:pPr>
        <w:tabs>
          <w:tab w:val="num" w:pos="1068"/>
        </w:tabs>
        <w:ind w:left="1068" w:hanging="360"/>
      </w:pPr>
      <w:rPr>
        <w:rFonts w:hint="default"/>
        <w:b w:val="0"/>
        <w:color w:val="auto"/>
        <w:sz w:val="20"/>
        <w:szCs w:val="20"/>
      </w:rPr>
    </w:lvl>
    <w:lvl w:ilvl="1">
      <w:start w:val="1"/>
      <w:numFmt w:val="decimal"/>
      <w:lvlText w:val="%2)"/>
      <w:lvlJc w:val="left"/>
      <w:pPr>
        <w:tabs>
          <w:tab w:val="num" w:pos="1440"/>
        </w:tabs>
        <w:ind w:left="1440" w:hanging="360"/>
      </w:pPr>
      <w:rPr>
        <w:rFonts w:ascii="Arial" w:hAnsi="Arial" w:cs="Arial" w:hint="default"/>
        <w:b w:val="0"/>
        <w:color w:val="auto"/>
        <w:sz w:val="20"/>
        <w:szCs w:val="20"/>
      </w:rPr>
    </w:lvl>
    <w:lvl w:ilvl="2">
      <w:start w:val="1"/>
      <w:numFmt w:val="decimal"/>
      <w:lvlText w:val="%3."/>
      <w:lvlJc w:val="left"/>
      <w:pPr>
        <w:tabs>
          <w:tab w:val="num" w:pos="-846"/>
        </w:tabs>
        <w:ind w:left="786" w:hanging="360"/>
      </w:pPr>
      <w:rPr>
        <w:rFonts w:hint="default"/>
        <w:color w:val="auto"/>
      </w:rPr>
    </w:lvl>
    <w:lvl w:ilvl="3">
      <w:start w:val="1"/>
      <w:numFmt w:val="decimal"/>
      <w:lvlText w:val="%4."/>
      <w:lvlJc w:val="left"/>
      <w:pPr>
        <w:tabs>
          <w:tab w:val="num" w:pos="2880"/>
        </w:tabs>
        <w:ind w:left="2880" w:hanging="360"/>
      </w:pPr>
      <w:rPr>
        <w:rFonts w:hint="default"/>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8" w15:restartNumberingAfterBreak="0">
    <w:nsid w:val="038A79CC"/>
    <w:multiLevelType w:val="hybridMultilevel"/>
    <w:tmpl w:val="C5A002A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03DA740E"/>
    <w:multiLevelType w:val="hybridMultilevel"/>
    <w:tmpl w:val="5E904238"/>
    <w:lvl w:ilvl="0" w:tplc="04150011">
      <w:start w:val="1"/>
      <w:numFmt w:val="decimal"/>
      <w:lvlText w:val="%1)"/>
      <w:lvlJc w:val="left"/>
      <w:pPr>
        <w:ind w:left="1146" w:hanging="360"/>
      </w:pPr>
    </w:lvl>
    <w:lvl w:ilvl="1" w:tplc="04150011">
      <w:start w:val="1"/>
      <w:numFmt w:val="decimal"/>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0" w15:restartNumberingAfterBreak="0">
    <w:nsid w:val="048B0123"/>
    <w:multiLevelType w:val="multilevel"/>
    <w:tmpl w:val="00A2BC18"/>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b w:val="0"/>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1" w15:restartNumberingAfterBreak="0">
    <w:nsid w:val="057F05E6"/>
    <w:multiLevelType w:val="multilevel"/>
    <w:tmpl w:val="417473A6"/>
    <w:lvl w:ilvl="0">
      <w:start w:val="5"/>
      <w:numFmt w:val="decimal"/>
      <w:lvlText w:val="%1."/>
      <w:lvlJc w:val="left"/>
      <w:pPr>
        <w:ind w:left="360" w:hanging="360"/>
      </w:pPr>
      <w:rPr>
        <w:rFonts w:hint="default"/>
        <w:color w:val="000000"/>
      </w:rPr>
    </w:lvl>
    <w:lvl w:ilvl="1">
      <w:start w:val="7"/>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2" w15:restartNumberingAfterBreak="0">
    <w:nsid w:val="058623F2"/>
    <w:multiLevelType w:val="hybridMultilevel"/>
    <w:tmpl w:val="41C45A7E"/>
    <w:lvl w:ilvl="0" w:tplc="21A40B2C">
      <w:start w:val="13"/>
      <w:numFmt w:val="decimal"/>
      <w:lvlText w:val="%1."/>
      <w:lvlJc w:val="left"/>
      <w:pPr>
        <w:ind w:left="720" w:hanging="360"/>
      </w:pPr>
      <w:rPr>
        <w:rFonts w:ascii="Arial"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05E13703"/>
    <w:multiLevelType w:val="multilevel"/>
    <w:tmpl w:val="0F882A2A"/>
    <w:lvl w:ilvl="0">
      <w:start w:val="7"/>
      <w:numFmt w:val="decimal"/>
      <w:lvlText w:val="%1."/>
      <w:lvlJc w:val="left"/>
      <w:pPr>
        <w:ind w:left="360" w:hanging="360"/>
      </w:pPr>
      <w:rPr>
        <w:rFonts w:hint="default"/>
        <w:color w:val="000000"/>
      </w:rPr>
    </w:lvl>
    <w:lvl w:ilvl="1">
      <w:start w:val="5"/>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4" w15:restartNumberingAfterBreak="0">
    <w:nsid w:val="061E69B2"/>
    <w:multiLevelType w:val="hybridMultilevel"/>
    <w:tmpl w:val="20C6CF7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15:restartNumberingAfterBreak="0">
    <w:nsid w:val="065B719E"/>
    <w:multiLevelType w:val="hybridMultilevel"/>
    <w:tmpl w:val="F098BE6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15:restartNumberingAfterBreak="0">
    <w:nsid w:val="069B2BAA"/>
    <w:multiLevelType w:val="hybridMultilevel"/>
    <w:tmpl w:val="42D67E6C"/>
    <w:lvl w:ilvl="0" w:tplc="8D72AFBC">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06B04F92"/>
    <w:multiLevelType w:val="hybridMultilevel"/>
    <w:tmpl w:val="BF245678"/>
    <w:lvl w:ilvl="0" w:tplc="0415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06BE506C"/>
    <w:multiLevelType w:val="multilevel"/>
    <w:tmpl w:val="63B692C0"/>
    <w:lvl w:ilvl="0">
      <w:start w:val="1"/>
      <w:numFmt w:val="decimal"/>
      <w:lvlText w:val="%1."/>
      <w:lvlJc w:val="left"/>
      <w:pPr>
        <w:ind w:left="360" w:hanging="360"/>
      </w:pPr>
      <w:rPr>
        <w:rFonts w:hint="default"/>
        <w:color w:val="000000"/>
      </w:rPr>
    </w:lvl>
    <w:lvl w:ilvl="1">
      <w:start w:val="6"/>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3"/>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49" w15:restartNumberingAfterBreak="0">
    <w:nsid w:val="07852A07"/>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0" w15:restartNumberingAfterBreak="0">
    <w:nsid w:val="07A02DA6"/>
    <w:multiLevelType w:val="hybridMultilevel"/>
    <w:tmpl w:val="D200E7C0"/>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1" w15:restartNumberingAfterBreak="0">
    <w:nsid w:val="07D63E66"/>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2" w15:restartNumberingAfterBreak="0">
    <w:nsid w:val="08780B61"/>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3" w15:restartNumberingAfterBreak="0">
    <w:nsid w:val="08E85CE1"/>
    <w:multiLevelType w:val="hybridMultilevel"/>
    <w:tmpl w:val="334C61B4"/>
    <w:lvl w:ilvl="0" w:tplc="B1D607C0">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4" w15:restartNumberingAfterBreak="0">
    <w:nsid w:val="09BA54C8"/>
    <w:multiLevelType w:val="hybridMultilevel"/>
    <w:tmpl w:val="BF245E2A"/>
    <w:lvl w:ilvl="0" w:tplc="C4B28034">
      <w:start w:val="1"/>
      <w:numFmt w:val="decimal"/>
      <w:lvlText w:val="%1)"/>
      <w:lvlJc w:val="left"/>
      <w:pPr>
        <w:ind w:left="720" w:hanging="360"/>
      </w:pPr>
      <w:rPr>
        <w:rFonts w:ascii="Arial"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0A5E79A2"/>
    <w:multiLevelType w:val="hybridMultilevel"/>
    <w:tmpl w:val="95E05ED0"/>
    <w:lvl w:ilvl="0" w:tplc="DB22309E">
      <w:start w:val="1"/>
      <w:numFmt w:val="decimal"/>
      <w:lvlText w:val="%1)"/>
      <w:lvlJc w:val="left"/>
      <w:pPr>
        <w:ind w:left="720" w:hanging="360"/>
      </w:pPr>
      <w:rPr>
        <w:rFonts w:ascii="Arial"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0AFD4D46"/>
    <w:multiLevelType w:val="multilevel"/>
    <w:tmpl w:val="7A6E2A6C"/>
    <w:lvl w:ilvl="0">
      <w:start w:val="2"/>
      <w:numFmt w:val="decimal"/>
      <w:lvlText w:val="%1)"/>
      <w:lvlJc w:val="left"/>
      <w:pPr>
        <w:tabs>
          <w:tab w:val="num" w:pos="1068"/>
        </w:tabs>
        <w:ind w:left="1068" w:hanging="360"/>
      </w:pPr>
      <w:rPr>
        <w:rFonts w:hint="default"/>
        <w:b w:val="0"/>
        <w:color w:val="auto"/>
        <w:sz w:val="20"/>
        <w:szCs w:val="20"/>
      </w:rPr>
    </w:lvl>
    <w:lvl w:ilvl="1">
      <w:start w:val="1"/>
      <w:numFmt w:val="decimal"/>
      <w:lvlText w:val="%2)"/>
      <w:lvlJc w:val="left"/>
      <w:pPr>
        <w:tabs>
          <w:tab w:val="num" w:pos="360"/>
        </w:tabs>
        <w:ind w:left="360" w:hanging="360"/>
      </w:pPr>
      <w:rPr>
        <w:rFonts w:ascii="Arial" w:hAnsi="Arial" w:cs="Arial" w:hint="default"/>
        <w:b w:val="0"/>
        <w:color w:val="auto"/>
        <w:sz w:val="20"/>
        <w:szCs w:val="20"/>
      </w:rPr>
    </w:lvl>
    <w:lvl w:ilvl="2">
      <w:start w:val="1"/>
      <w:numFmt w:val="decimal"/>
      <w:lvlText w:val="%3."/>
      <w:lvlJc w:val="left"/>
      <w:pPr>
        <w:tabs>
          <w:tab w:val="num" w:pos="-846"/>
        </w:tabs>
        <w:ind w:left="786" w:hanging="360"/>
      </w:pPr>
      <w:rPr>
        <w:rFonts w:hint="default"/>
        <w:color w:val="auto"/>
      </w:rPr>
    </w:lvl>
    <w:lvl w:ilvl="3">
      <w:start w:val="1"/>
      <w:numFmt w:val="decimal"/>
      <w:lvlText w:val="%4."/>
      <w:lvlJc w:val="left"/>
      <w:pPr>
        <w:tabs>
          <w:tab w:val="num" w:pos="2880"/>
        </w:tabs>
        <w:ind w:left="2880" w:hanging="360"/>
      </w:pPr>
      <w:rPr>
        <w:rFonts w:hint="default"/>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57" w15:restartNumberingAfterBreak="0">
    <w:nsid w:val="0B527374"/>
    <w:multiLevelType w:val="hybridMultilevel"/>
    <w:tmpl w:val="FC58449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0C287C15"/>
    <w:multiLevelType w:val="hybridMultilevel"/>
    <w:tmpl w:val="E80813B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9" w15:restartNumberingAfterBreak="0">
    <w:nsid w:val="0C857670"/>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0" w15:restartNumberingAfterBreak="0">
    <w:nsid w:val="0CDC79AB"/>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1" w15:restartNumberingAfterBreak="0">
    <w:nsid w:val="0D261B00"/>
    <w:multiLevelType w:val="multilevel"/>
    <w:tmpl w:val="AD3414F4"/>
    <w:lvl w:ilvl="0">
      <w:start w:val="3"/>
      <w:numFmt w:val="decimal"/>
      <w:lvlText w:val="%1."/>
      <w:lvlJc w:val="left"/>
      <w:pPr>
        <w:ind w:left="360" w:hanging="360"/>
      </w:pPr>
      <w:rPr>
        <w:rFonts w:hint="default"/>
        <w:color w:val="000000"/>
      </w:rPr>
    </w:lvl>
    <w:lvl w:ilvl="1">
      <w:start w:val="4"/>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2" w15:restartNumberingAfterBreak="0">
    <w:nsid w:val="0D371B14"/>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3" w15:restartNumberingAfterBreak="0">
    <w:nsid w:val="0D826000"/>
    <w:multiLevelType w:val="hybridMultilevel"/>
    <w:tmpl w:val="665A193C"/>
    <w:lvl w:ilvl="0" w:tplc="54C458E4">
      <w:start w:val="1"/>
      <w:numFmt w:val="decimal"/>
      <w:lvlText w:val="%1)"/>
      <w:lvlJc w:val="left"/>
      <w:pPr>
        <w:ind w:left="720" w:hanging="360"/>
      </w:pPr>
      <w:rPr>
        <w:rFonts w:ascii="Arial" w:hAnsi="Arial" w:cs="Arial" w:hint="default"/>
        <w:b w:val="0"/>
        <w:i w:val="0"/>
        <w:sz w:val="20"/>
        <w:szCs w:val="20"/>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0D8316B9"/>
    <w:multiLevelType w:val="hybridMultilevel"/>
    <w:tmpl w:val="E1646F16"/>
    <w:lvl w:ilvl="0" w:tplc="862A6398">
      <w:start w:val="1"/>
      <w:numFmt w:val="decimal"/>
      <w:lvlText w:val="%1."/>
      <w:lvlJc w:val="left"/>
      <w:pPr>
        <w:tabs>
          <w:tab w:val="num" w:pos="3120"/>
        </w:tabs>
        <w:ind w:left="31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15:restartNumberingAfterBreak="0">
    <w:nsid w:val="0DF65B36"/>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6" w15:restartNumberingAfterBreak="0">
    <w:nsid w:val="0EAF77B1"/>
    <w:multiLevelType w:val="hybridMultilevel"/>
    <w:tmpl w:val="0C963E3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0EC7187A"/>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8" w15:restartNumberingAfterBreak="0">
    <w:nsid w:val="0EC83CB3"/>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69" w15:restartNumberingAfterBreak="0">
    <w:nsid w:val="0FA307E0"/>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0" w15:restartNumberingAfterBreak="0">
    <w:nsid w:val="0FC93340"/>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1" w15:restartNumberingAfterBreak="0">
    <w:nsid w:val="10E602B8"/>
    <w:multiLevelType w:val="multilevel"/>
    <w:tmpl w:val="D71E51DE"/>
    <w:lvl w:ilvl="0">
      <w:start w:val="6"/>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2" w15:restartNumberingAfterBreak="0">
    <w:nsid w:val="11E657FE"/>
    <w:multiLevelType w:val="hybridMultilevel"/>
    <w:tmpl w:val="E8B4ECBA"/>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3" w15:restartNumberingAfterBreak="0">
    <w:nsid w:val="12573C2B"/>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4" w15:restartNumberingAfterBreak="0">
    <w:nsid w:val="12B73299"/>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5" w15:restartNumberingAfterBreak="0">
    <w:nsid w:val="12C963F0"/>
    <w:multiLevelType w:val="hybridMultilevel"/>
    <w:tmpl w:val="D01A11B8"/>
    <w:lvl w:ilvl="0" w:tplc="BBAE8E94">
      <w:start w:val="1"/>
      <w:numFmt w:val="decimal"/>
      <w:lvlText w:val="%1."/>
      <w:lvlJc w:val="left"/>
      <w:pPr>
        <w:ind w:left="720" w:hanging="360"/>
      </w:pPr>
      <w:rPr>
        <w:rFonts w:ascii="Arial"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6" w15:restartNumberingAfterBreak="0">
    <w:nsid w:val="13374CC6"/>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77" w15:restartNumberingAfterBreak="0">
    <w:nsid w:val="1387631F"/>
    <w:multiLevelType w:val="hybridMultilevel"/>
    <w:tmpl w:val="CCCE9E9E"/>
    <w:name w:val="WW8Num67222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142D3F97"/>
    <w:multiLevelType w:val="hybridMultilevel"/>
    <w:tmpl w:val="7F4A969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9" w15:restartNumberingAfterBreak="0">
    <w:nsid w:val="14552C70"/>
    <w:multiLevelType w:val="hybridMultilevel"/>
    <w:tmpl w:val="16562054"/>
    <w:lvl w:ilvl="0" w:tplc="ACBAFD24">
      <w:start w:val="1"/>
      <w:numFmt w:val="decimal"/>
      <w:lvlText w:val="%1)"/>
      <w:lvlJc w:val="left"/>
      <w:pPr>
        <w:ind w:left="720" w:hanging="360"/>
      </w:pPr>
      <w:rPr>
        <w:rFonts w:ascii="Arial"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147E6BFC"/>
    <w:multiLevelType w:val="hybridMultilevel"/>
    <w:tmpl w:val="96E65D2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1" w15:restartNumberingAfterBreak="0">
    <w:nsid w:val="157C5C66"/>
    <w:multiLevelType w:val="hybridMultilevel"/>
    <w:tmpl w:val="45C0435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2" w15:restartNumberingAfterBreak="0">
    <w:nsid w:val="16305B90"/>
    <w:multiLevelType w:val="hybridMultilevel"/>
    <w:tmpl w:val="156E7EA0"/>
    <w:lvl w:ilvl="0" w:tplc="ADA29536">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83" w15:restartNumberingAfterBreak="0">
    <w:nsid w:val="175F578D"/>
    <w:multiLevelType w:val="multilevel"/>
    <w:tmpl w:val="54222FA8"/>
    <w:lvl w:ilvl="0">
      <w:start w:val="5"/>
      <w:numFmt w:val="decimal"/>
      <w:lvlText w:val="%1."/>
      <w:lvlJc w:val="left"/>
      <w:pPr>
        <w:ind w:left="360" w:hanging="360"/>
      </w:pPr>
      <w:rPr>
        <w:rFonts w:hint="default"/>
        <w:b w:val="0"/>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4" w15:restartNumberingAfterBreak="0">
    <w:nsid w:val="18BA584E"/>
    <w:multiLevelType w:val="multilevel"/>
    <w:tmpl w:val="86226940"/>
    <w:lvl w:ilvl="0">
      <w:start w:val="6"/>
      <w:numFmt w:val="decimal"/>
      <w:lvlText w:val="%1."/>
      <w:lvlJc w:val="left"/>
      <w:pPr>
        <w:ind w:left="360" w:hanging="360"/>
      </w:pPr>
      <w:rPr>
        <w:rFonts w:hint="default"/>
        <w:color w:val="000000"/>
      </w:rPr>
    </w:lvl>
    <w:lvl w:ilvl="1">
      <w:start w:val="6"/>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3"/>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5" w15:restartNumberingAfterBreak="0">
    <w:nsid w:val="18BB607D"/>
    <w:multiLevelType w:val="hybridMultilevel"/>
    <w:tmpl w:val="E40650C2"/>
    <w:lvl w:ilvl="0" w:tplc="04150011">
      <w:start w:val="1"/>
      <w:numFmt w:val="decimal"/>
      <w:lvlText w:val="%1)"/>
      <w:lvlJc w:val="left"/>
      <w:pPr>
        <w:ind w:left="1854" w:hanging="360"/>
      </w:pPr>
      <w:rPr>
        <w:rFonts w:hint="default"/>
        <w:b w:val="0"/>
        <w:color w:val="auto"/>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86" w15:restartNumberingAfterBreak="0">
    <w:nsid w:val="18E71512"/>
    <w:multiLevelType w:val="hybridMultilevel"/>
    <w:tmpl w:val="1FB27002"/>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7" w15:restartNumberingAfterBreak="0">
    <w:nsid w:val="19DB1A2D"/>
    <w:multiLevelType w:val="multilevel"/>
    <w:tmpl w:val="7A6E2A6C"/>
    <w:lvl w:ilvl="0">
      <w:start w:val="2"/>
      <w:numFmt w:val="decimal"/>
      <w:lvlText w:val="%1)"/>
      <w:lvlJc w:val="left"/>
      <w:pPr>
        <w:tabs>
          <w:tab w:val="num" w:pos="1068"/>
        </w:tabs>
        <w:ind w:left="1068" w:hanging="360"/>
      </w:pPr>
      <w:rPr>
        <w:rFonts w:hint="default"/>
        <w:b w:val="0"/>
        <w:color w:val="auto"/>
        <w:sz w:val="20"/>
        <w:szCs w:val="20"/>
      </w:rPr>
    </w:lvl>
    <w:lvl w:ilvl="1">
      <w:start w:val="1"/>
      <w:numFmt w:val="decimal"/>
      <w:lvlText w:val="%2)"/>
      <w:lvlJc w:val="left"/>
      <w:pPr>
        <w:tabs>
          <w:tab w:val="num" w:pos="360"/>
        </w:tabs>
        <w:ind w:left="360" w:hanging="360"/>
      </w:pPr>
      <w:rPr>
        <w:rFonts w:ascii="Arial" w:hAnsi="Arial" w:cs="Arial" w:hint="default"/>
        <w:b w:val="0"/>
        <w:color w:val="auto"/>
        <w:sz w:val="20"/>
        <w:szCs w:val="20"/>
      </w:rPr>
    </w:lvl>
    <w:lvl w:ilvl="2">
      <w:start w:val="1"/>
      <w:numFmt w:val="decimal"/>
      <w:lvlText w:val="%3."/>
      <w:lvlJc w:val="left"/>
      <w:pPr>
        <w:tabs>
          <w:tab w:val="num" w:pos="-846"/>
        </w:tabs>
        <w:ind w:left="786" w:hanging="360"/>
      </w:pPr>
      <w:rPr>
        <w:rFonts w:hint="default"/>
        <w:color w:val="auto"/>
      </w:rPr>
    </w:lvl>
    <w:lvl w:ilvl="3">
      <w:start w:val="1"/>
      <w:numFmt w:val="decimal"/>
      <w:lvlText w:val="%4."/>
      <w:lvlJc w:val="left"/>
      <w:pPr>
        <w:tabs>
          <w:tab w:val="num" w:pos="2880"/>
        </w:tabs>
        <w:ind w:left="2880" w:hanging="360"/>
      </w:pPr>
      <w:rPr>
        <w:rFonts w:hint="default"/>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8" w15:restartNumberingAfterBreak="0">
    <w:nsid w:val="19F44F1D"/>
    <w:multiLevelType w:val="hybridMultilevel"/>
    <w:tmpl w:val="BFBE6B2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9" w15:restartNumberingAfterBreak="0">
    <w:nsid w:val="1A020620"/>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0" w15:restartNumberingAfterBreak="0">
    <w:nsid w:val="1A0976A6"/>
    <w:multiLevelType w:val="multilevel"/>
    <w:tmpl w:val="FB8251BC"/>
    <w:lvl w:ilvl="0">
      <w:start w:val="12"/>
      <w:numFmt w:val="decimal"/>
      <w:lvlText w:val="%1."/>
      <w:lvlJc w:val="left"/>
      <w:pPr>
        <w:tabs>
          <w:tab w:val="num" w:pos="0"/>
        </w:tabs>
        <w:ind w:left="720" w:hanging="360"/>
      </w:pPr>
      <w:rPr>
        <w:rFonts w:ascii="Arial" w:hAnsi="Arial" w:cs="Arial" w:hint="default"/>
        <w:b w:val="0"/>
        <w:color w:val="auto"/>
        <w:sz w:val="20"/>
        <w:szCs w:val="20"/>
      </w:rPr>
    </w:lvl>
    <w:lvl w:ilvl="1">
      <w:start w:val="9"/>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91" w15:restartNumberingAfterBreak="0">
    <w:nsid w:val="1A3929EB"/>
    <w:multiLevelType w:val="hybridMultilevel"/>
    <w:tmpl w:val="F1F62560"/>
    <w:lvl w:ilvl="0" w:tplc="40D82104">
      <w:start w:val="1"/>
      <w:numFmt w:val="decimal"/>
      <w:lvlText w:val="%1)"/>
      <w:lvlJc w:val="left"/>
      <w:pPr>
        <w:ind w:left="1440" w:hanging="360"/>
      </w:pPr>
      <w:rPr>
        <w:rFonts w:ascii="Arial" w:hAnsi="Arial" w:cs="Arial" w:hint="default"/>
        <w:b w:val="0"/>
        <w:i w:val="0"/>
        <w:sz w:val="20"/>
        <w:szCs w:val="2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2" w15:restartNumberingAfterBreak="0">
    <w:nsid w:val="1AA67AF2"/>
    <w:multiLevelType w:val="hybridMultilevel"/>
    <w:tmpl w:val="D6BECCD0"/>
    <w:name w:val="WW8Num672222222"/>
    <w:lvl w:ilvl="0" w:tplc="3878AA6A">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3" w15:restartNumberingAfterBreak="0">
    <w:nsid w:val="1AC47D10"/>
    <w:multiLevelType w:val="hybridMultilevel"/>
    <w:tmpl w:val="EB0EFF7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4" w15:restartNumberingAfterBreak="0">
    <w:nsid w:val="1ACC3D96"/>
    <w:multiLevelType w:val="hybridMultilevel"/>
    <w:tmpl w:val="CFB6F08C"/>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95" w15:restartNumberingAfterBreak="0">
    <w:nsid w:val="1B926A22"/>
    <w:multiLevelType w:val="multilevel"/>
    <w:tmpl w:val="B5EEF9B0"/>
    <w:lvl w:ilvl="0">
      <w:start w:val="1"/>
      <w:numFmt w:val="decimal"/>
      <w:lvlText w:val="%1."/>
      <w:lvlJc w:val="left"/>
      <w:pPr>
        <w:ind w:left="360" w:hanging="360"/>
      </w:pPr>
      <w:rPr>
        <w:rFonts w:hint="default"/>
        <w:color w:val="000000"/>
      </w:rPr>
    </w:lvl>
    <w:lvl w:ilvl="1">
      <w:start w:val="5"/>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96" w15:restartNumberingAfterBreak="0">
    <w:nsid w:val="1BE554ED"/>
    <w:multiLevelType w:val="hybridMultilevel"/>
    <w:tmpl w:val="C248D77C"/>
    <w:lvl w:ilvl="0" w:tplc="786668C0">
      <w:start w:val="1"/>
      <w:numFmt w:val="decimal"/>
      <w:lvlText w:val="%1)"/>
      <w:lvlJc w:val="left"/>
      <w:pPr>
        <w:ind w:left="720" w:hanging="360"/>
      </w:pPr>
      <w:rPr>
        <w:rFonts w:ascii="Arial"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1CA65403"/>
    <w:multiLevelType w:val="multilevel"/>
    <w:tmpl w:val="DCAE7FF4"/>
    <w:lvl w:ilvl="0">
      <w:start w:val="2"/>
      <w:numFmt w:val="decimal"/>
      <w:lvlText w:val="%1)"/>
      <w:lvlJc w:val="left"/>
      <w:pPr>
        <w:tabs>
          <w:tab w:val="num" w:pos="1068"/>
        </w:tabs>
        <w:ind w:left="1068" w:hanging="360"/>
      </w:pPr>
      <w:rPr>
        <w:rFonts w:hint="default"/>
        <w:b w:val="0"/>
        <w:color w:val="auto"/>
        <w:sz w:val="20"/>
        <w:szCs w:val="20"/>
      </w:rPr>
    </w:lvl>
    <w:lvl w:ilvl="1">
      <w:start w:val="1"/>
      <w:numFmt w:val="decimal"/>
      <w:lvlText w:val="%2)"/>
      <w:lvlJc w:val="left"/>
      <w:pPr>
        <w:tabs>
          <w:tab w:val="num" w:pos="1440"/>
        </w:tabs>
        <w:ind w:left="1440" w:hanging="360"/>
      </w:pPr>
      <w:rPr>
        <w:rFonts w:ascii="Arial" w:hAnsi="Arial" w:cs="Arial" w:hint="default"/>
        <w:b w:val="0"/>
        <w:color w:val="auto"/>
        <w:sz w:val="20"/>
        <w:szCs w:val="20"/>
      </w:rPr>
    </w:lvl>
    <w:lvl w:ilvl="2">
      <w:start w:val="1"/>
      <w:numFmt w:val="decimal"/>
      <w:lvlText w:val="%3."/>
      <w:lvlJc w:val="left"/>
      <w:pPr>
        <w:tabs>
          <w:tab w:val="num" w:pos="-846"/>
        </w:tabs>
        <w:ind w:left="786" w:hanging="360"/>
      </w:pPr>
      <w:rPr>
        <w:rFonts w:hint="default"/>
        <w:color w:val="auto"/>
      </w:rPr>
    </w:lvl>
    <w:lvl w:ilvl="3">
      <w:start w:val="1"/>
      <w:numFmt w:val="decimal"/>
      <w:lvlText w:val="%4."/>
      <w:lvlJc w:val="left"/>
      <w:pPr>
        <w:tabs>
          <w:tab w:val="num" w:pos="2880"/>
        </w:tabs>
        <w:ind w:left="2880" w:hanging="360"/>
      </w:pPr>
      <w:rPr>
        <w:rFonts w:hint="default"/>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8" w15:restartNumberingAfterBreak="0">
    <w:nsid w:val="1D324383"/>
    <w:multiLevelType w:val="hybridMultilevel"/>
    <w:tmpl w:val="5E6A774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9" w15:restartNumberingAfterBreak="0">
    <w:nsid w:val="1E141208"/>
    <w:multiLevelType w:val="hybridMultilevel"/>
    <w:tmpl w:val="70B067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15:restartNumberingAfterBreak="0">
    <w:nsid w:val="1E666EF5"/>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1" w15:restartNumberingAfterBreak="0">
    <w:nsid w:val="1EC36744"/>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2" w15:restartNumberingAfterBreak="0">
    <w:nsid w:val="1EC77D6E"/>
    <w:multiLevelType w:val="multilevel"/>
    <w:tmpl w:val="79E4B086"/>
    <w:lvl w:ilvl="0">
      <w:start w:val="1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b w:val="0"/>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3" w15:restartNumberingAfterBreak="0">
    <w:nsid w:val="1F1776C7"/>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4" w15:restartNumberingAfterBreak="0">
    <w:nsid w:val="1F1822E2"/>
    <w:multiLevelType w:val="hybridMultilevel"/>
    <w:tmpl w:val="3A32F8C2"/>
    <w:lvl w:ilvl="0" w:tplc="C2E68ADE">
      <w:start w:val="1"/>
      <w:numFmt w:val="decimal"/>
      <w:lvlText w:val="%1)"/>
      <w:lvlJc w:val="left"/>
      <w:pPr>
        <w:ind w:left="720" w:hanging="360"/>
      </w:pPr>
      <w:rPr>
        <w:rFonts w:ascii="Arial"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15:restartNumberingAfterBreak="0">
    <w:nsid w:val="1F1F14BD"/>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6" w15:restartNumberingAfterBreak="0">
    <w:nsid w:val="1FED6C8A"/>
    <w:multiLevelType w:val="hybridMultilevel"/>
    <w:tmpl w:val="61C2BF1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7" w15:restartNumberingAfterBreak="0">
    <w:nsid w:val="1FF9487F"/>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08" w15:restartNumberingAfterBreak="0">
    <w:nsid w:val="20190CF5"/>
    <w:multiLevelType w:val="hybridMultilevel"/>
    <w:tmpl w:val="5C10579E"/>
    <w:lvl w:ilvl="0" w:tplc="A03EF6E4">
      <w:start w:val="1"/>
      <w:numFmt w:val="decimal"/>
      <w:lvlText w:val="%1)"/>
      <w:lvlJc w:val="left"/>
      <w:pPr>
        <w:ind w:left="1146" w:hanging="360"/>
      </w:pPr>
      <w:rPr>
        <w:rFonts w:ascii="Arial" w:hAnsi="Arial" w:cs="Arial" w:hint="default"/>
        <w:b w:val="0"/>
        <w:i w:val="0"/>
        <w:sz w:val="20"/>
        <w:szCs w:val="2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09" w15:restartNumberingAfterBreak="0">
    <w:nsid w:val="2045283E"/>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0" w15:restartNumberingAfterBreak="0">
    <w:nsid w:val="20C56AE5"/>
    <w:multiLevelType w:val="hybridMultilevel"/>
    <w:tmpl w:val="C3A4E2A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1" w15:restartNumberingAfterBreak="0">
    <w:nsid w:val="20D301D8"/>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2" w15:restartNumberingAfterBreak="0">
    <w:nsid w:val="2112798E"/>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3" w15:restartNumberingAfterBreak="0">
    <w:nsid w:val="2141674C"/>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4" w15:restartNumberingAfterBreak="0">
    <w:nsid w:val="2167201B"/>
    <w:multiLevelType w:val="hybridMultilevel"/>
    <w:tmpl w:val="951E2E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21B73169"/>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6" w15:restartNumberingAfterBreak="0">
    <w:nsid w:val="228E4D78"/>
    <w:multiLevelType w:val="hybridMultilevel"/>
    <w:tmpl w:val="C324DD00"/>
    <w:name w:val="WW8Num6722222222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229909C7"/>
    <w:multiLevelType w:val="hybridMultilevel"/>
    <w:tmpl w:val="A8FC4E8C"/>
    <w:lvl w:ilvl="0" w:tplc="DE9EDB12">
      <w:start w:val="1"/>
      <w:numFmt w:val="bullet"/>
      <w:lvlText w:val="-"/>
      <w:lvlJc w:val="left"/>
      <w:pPr>
        <w:ind w:left="2171" w:hanging="360"/>
      </w:pPr>
      <w:rPr>
        <w:rFonts w:ascii="Arial" w:hAnsi="Arial"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118" w15:restartNumberingAfterBreak="0">
    <w:nsid w:val="24173421"/>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9" w15:restartNumberingAfterBreak="0">
    <w:nsid w:val="24DE1394"/>
    <w:multiLevelType w:val="hybridMultilevel"/>
    <w:tmpl w:val="02EA4C68"/>
    <w:lvl w:ilvl="0" w:tplc="A97C6CD0">
      <w:start w:val="1"/>
      <w:numFmt w:val="decimal"/>
      <w:lvlText w:val="%1)"/>
      <w:lvlJc w:val="left"/>
      <w:pPr>
        <w:ind w:left="360" w:hanging="360"/>
      </w:pPr>
      <w:rPr>
        <w:rFonts w:ascii="Arial" w:eastAsia="Calibri" w:hAnsi="Arial" w:cs="Aria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0" w15:restartNumberingAfterBreak="0">
    <w:nsid w:val="24E34313"/>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1" w15:restartNumberingAfterBreak="0">
    <w:nsid w:val="24FA5550"/>
    <w:multiLevelType w:val="multilevel"/>
    <w:tmpl w:val="6FA4758C"/>
    <w:lvl w:ilvl="0">
      <w:start w:val="3"/>
      <w:numFmt w:val="decimal"/>
      <w:lvlText w:val="%1."/>
      <w:lvlJc w:val="left"/>
      <w:pPr>
        <w:tabs>
          <w:tab w:val="num" w:pos="720"/>
        </w:tabs>
        <w:ind w:left="720" w:hanging="720"/>
      </w:pPr>
      <w:rPr>
        <w:rFonts w:ascii="Arial" w:hAnsi="Arial" w:cs="Arial" w:hint="default"/>
        <w:b w:val="0"/>
        <w:bCs/>
        <w:i w:val="0"/>
        <w:color w:val="000000"/>
        <w:sz w:val="20"/>
        <w:szCs w:val="20"/>
      </w:rPr>
    </w:lvl>
    <w:lvl w:ilvl="1">
      <w:start w:val="1"/>
      <w:numFmt w:val="decimal"/>
      <w:lvlText w:val="%2)"/>
      <w:lvlJc w:val="left"/>
      <w:pPr>
        <w:tabs>
          <w:tab w:val="num" w:pos="1440"/>
        </w:tabs>
        <w:ind w:left="1440" w:hanging="360"/>
      </w:pPr>
      <w:rPr>
        <w:rFonts w:hint="default"/>
        <w:color w:val="000000"/>
      </w:rPr>
    </w:lvl>
    <w:lvl w:ilvl="2">
      <w:start w:val="1"/>
      <w:numFmt w:val="lowerRoman"/>
      <w:lvlText w:val="%3."/>
      <w:lvlJc w:val="right"/>
      <w:pPr>
        <w:tabs>
          <w:tab w:val="num" w:pos="2160"/>
        </w:tabs>
        <w:ind w:left="2160" w:hanging="180"/>
      </w:pPr>
      <w:rPr>
        <w:rFonts w:ascii="Wingdings" w:hAnsi="Wingdings" w:cs="Wingding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2" w15:restartNumberingAfterBreak="0">
    <w:nsid w:val="25486E2D"/>
    <w:multiLevelType w:val="hybridMultilevel"/>
    <w:tmpl w:val="1F2895C8"/>
    <w:lvl w:ilvl="0" w:tplc="04150011">
      <w:start w:val="1"/>
      <w:numFmt w:val="decimal"/>
      <w:lvlText w:val="%1)"/>
      <w:lvlJc w:val="left"/>
      <w:pPr>
        <w:ind w:left="717" w:hanging="360"/>
      </w:p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23" w15:restartNumberingAfterBreak="0">
    <w:nsid w:val="26BC3647"/>
    <w:multiLevelType w:val="hybridMultilevel"/>
    <w:tmpl w:val="77D6E3FC"/>
    <w:lvl w:ilvl="0" w:tplc="D0644390">
      <w:start w:val="1"/>
      <w:numFmt w:val="decimal"/>
      <w:lvlText w:val="%1)"/>
      <w:lvlJc w:val="left"/>
      <w:pPr>
        <w:ind w:left="360" w:hanging="360"/>
      </w:pPr>
      <w:rPr>
        <w:rFonts w:ascii="Arial" w:eastAsia="Calibri" w:hAnsi="Arial" w:cs="Aria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4" w15:restartNumberingAfterBreak="0">
    <w:nsid w:val="27BD37AB"/>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5" w15:restartNumberingAfterBreak="0">
    <w:nsid w:val="27E652AB"/>
    <w:multiLevelType w:val="hybridMultilevel"/>
    <w:tmpl w:val="5286784E"/>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6" w15:restartNumberingAfterBreak="0">
    <w:nsid w:val="285B7109"/>
    <w:multiLevelType w:val="hybridMultilevel"/>
    <w:tmpl w:val="756E93D6"/>
    <w:lvl w:ilvl="0" w:tplc="24288786">
      <w:start w:val="1"/>
      <w:numFmt w:val="decimal"/>
      <w:lvlText w:val="%1)"/>
      <w:lvlJc w:val="left"/>
      <w:pPr>
        <w:ind w:left="1080" w:hanging="360"/>
      </w:pPr>
      <w:rPr>
        <w:rFonts w:ascii="Arial" w:hAnsi="Arial" w:cs="Arial" w:hint="default"/>
        <w:b w:val="0"/>
        <w:color w:val="auto"/>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1CA66C00">
      <w:start w:val="1"/>
      <w:numFmt w:val="decimal"/>
      <w:lvlText w:val="%4."/>
      <w:lvlJc w:val="left"/>
      <w:pPr>
        <w:ind w:left="3240" w:hanging="360"/>
      </w:pPr>
      <w:rPr>
        <w:b w:val="0"/>
      </w:r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27" w15:restartNumberingAfterBreak="0">
    <w:nsid w:val="28B72399"/>
    <w:multiLevelType w:val="multilevel"/>
    <w:tmpl w:val="F6E8D6A0"/>
    <w:lvl w:ilvl="0">
      <w:start w:val="2"/>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28" w15:restartNumberingAfterBreak="0">
    <w:nsid w:val="28C13A14"/>
    <w:multiLevelType w:val="hybridMultilevel"/>
    <w:tmpl w:val="D624A522"/>
    <w:lvl w:ilvl="0" w:tplc="A8E26820">
      <w:start w:val="1"/>
      <w:numFmt w:val="decimal"/>
      <w:lvlText w:val="%1)"/>
      <w:lvlJc w:val="left"/>
      <w:pPr>
        <w:ind w:left="720" w:hanging="360"/>
      </w:pPr>
      <w:rPr>
        <w:rFonts w:ascii="Arial"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9" w15:restartNumberingAfterBreak="0">
    <w:nsid w:val="28FF015E"/>
    <w:multiLevelType w:val="hybridMultilevel"/>
    <w:tmpl w:val="4118AF1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0" w15:restartNumberingAfterBreak="0">
    <w:nsid w:val="29747E12"/>
    <w:multiLevelType w:val="hybridMultilevel"/>
    <w:tmpl w:val="A220189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1" w15:restartNumberingAfterBreak="0">
    <w:nsid w:val="29A262B6"/>
    <w:multiLevelType w:val="multilevel"/>
    <w:tmpl w:val="417473A6"/>
    <w:lvl w:ilvl="0">
      <w:start w:val="5"/>
      <w:numFmt w:val="decimal"/>
      <w:lvlText w:val="%1."/>
      <w:lvlJc w:val="left"/>
      <w:pPr>
        <w:ind w:left="360" w:hanging="360"/>
      </w:pPr>
      <w:rPr>
        <w:rFonts w:hint="default"/>
        <w:color w:val="000000"/>
      </w:rPr>
    </w:lvl>
    <w:lvl w:ilvl="1">
      <w:start w:val="7"/>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2" w15:restartNumberingAfterBreak="0">
    <w:nsid w:val="29CD56CF"/>
    <w:multiLevelType w:val="singleLevel"/>
    <w:tmpl w:val="188E7550"/>
    <w:lvl w:ilvl="0">
      <w:start w:val="1"/>
      <w:numFmt w:val="lowerLetter"/>
      <w:lvlText w:val="%1)"/>
      <w:lvlJc w:val="left"/>
      <w:pPr>
        <w:ind w:left="720" w:hanging="360"/>
      </w:pPr>
      <w:rPr>
        <w:rFonts w:ascii="Arial" w:hAnsi="Arial" w:cs="Arial" w:hint="default"/>
        <w:b w:val="0"/>
        <w:i w:val="0"/>
        <w:color w:val="auto"/>
        <w:sz w:val="20"/>
        <w:szCs w:val="20"/>
      </w:rPr>
    </w:lvl>
  </w:abstractNum>
  <w:abstractNum w:abstractNumId="133" w15:restartNumberingAfterBreak="0">
    <w:nsid w:val="2A2209E6"/>
    <w:multiLevelType w:val="hybridMultilevel"/>
    <w:tmpl w:val="DBE2FE2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4" w15:restartNumberingAfterBreak="0">
    <w:nsid w:val="2B494149"/>
    <w:multiLevelType w:val="hybridMultilevel"/>
    <w:tmpl w:val="ACCA752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5" w15:restartNumberingAfterBreak="0">
    <w:nsid w:val="2BE47394"/>
    <w:multiLevelType w:val="hybridMultilevel"/>
    <w:tmpl w:val="70B65214"/>
    <w:lvl w:ilvl="0" w:tplc="ED28D1E8">
      <w:start w:val="3"/>
      <w:numFmt w:val="decimal"/>
      <w:lvlText w:val="%1."/>
      <w:lvlJc w:val="left"/>
      <w:pPr>
        <w:ind w:left="150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6" w15:restartNumberingAfterBreak="0">
    <w:nsid w:val="2C364CC2"/>
    <w:multiLevelType w:val="hybridMultilevel"/>
    <w:tmpl w:val="C64600F2"/>
    <w:name w:val="WW8Num67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7" w15:restartNumberingAfterBreak="0">
    <w:nsid w:val="2C40432C"/>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8" w15:restartNumberingAfterBreak="0">
    <w:nsid w:val="2EA400EC"/>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39" w15:restartNumberingAfterBreak="0">
    <w:nsid w:val="2F882812"/>
    <w:multiLevelType w:val="multilevel"/>
    <w:tmpl w:val="CC764B8A"/>
    <w:lvl w:ilvl="0">
      <w:start w:val="2"/>
      <w:numFmt w:val="decimal"/>
      <w:lvlText w:val="%1)"/>
      <w:lvlJc w:val="left"/>
      <w:pPr>
        <w:tabs>
          <w:tab w:val="num" w:pos="1068"/>
        </w:tabs>
        <w:ind w:left="1068" w:hanging="360"/>
      </w:pPr>
      <w:rPr>
        <w:rFonts w:hint="default"/>
        <w:b w:val="0"/>
        <w:color w:val="auto"/>
        <w:sz w:val="20"/>
        <w:szCs w:val="20"/>
      </w:rPr>
    </w:lvl>
    <w:lvl w:ilvl="1">
      <w:start w:val="1"/>
      <w:numFmt w:val="decimal"/>
      <w:lvlText w:val="%2)"/>
      <w:lvlJc w:val="left"/>
      <w:pPr>
        <w:tabs>
          <w:tab w:val="num" w:pos="1440"/>
        </w:tabs>
        <w:ind w:left="1440" w:hanging="360"/>
      </w:pPr>
      <w:rPr>
        <w:rFonts w:ascii="Arial" w:hAnsi="Arial" w:cs="Arial" w:hint="default"/>
        <w:b w:val="0"/>
        <w:color w:val="auto"/>
        <w:sz w:val="20"/>
        <w:szCs w:val="20"/>
      </w:rPr>
    </w:lvl>
    <w:lvl w:ilvl="2">
      <w:start w:val="1"/>
      <w:numFmt w:val="decimal"/>
      <w:lvlText w:val="%3."/>
      <w:lvlJc w:val="left"/>
      <w:pPr>
        <w:tabs>
          <w:tab w:val="num" w:pos="-846"/>
        </w:tabs>
        <w:ind w:left="786" w:hanging="360"/>
      </w:pPr>
      <w:rPr>
        <w:rFonts w:hint="default"/>
        <w:color w:val="auto"/>
      </w:rPr>
    </w:lvl>
    <w:lvl w:ilvl="3">
      <w:start w:val="1"/>
      <w:numFmt w:val="decimal"/>
      <w:lvlText w:val="%4."/>
      <w:lvlJc w:val="left"/>
      <w:pPr>
        <w:tabs>
          <w:tab w:val="num" w:pos="2880"/>
        </w:tabs>
        <w:ind w:left="2880" w:hanging="360"/>
      </w:pPr>
      <w:rPr>
        <w:rFonts w:hint="default"/>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40" w15:restartNumberingAfterBreak="0">
    <w:nsid w:val="302C41DA"/>
    <w:multiLevelType w:val="multilevel"/>
    <w:tmpl w:val="2174A3C8"/>
    <w:lvl w:ilvl="0">
      <w:start w:val="1"/>
      <w:numFmt w:val="decimal"/>
      <w:lvlText w:val="%1."/>
      <w:lvlJc w:val="left"/>
      <w:pPr>
        <w:tabs>
          <w:tab w:val="num" w:pos="720"/>
        </w:tabs>
        <w:ind w:left="720" w:hanging="720"/>
      </w:pPr>
      <w:rPr>
        <w:rFonts w:ascii="Symbol" w:hAnsi="Symbol" w:cs="Symbol" w:hint="default"/>
        <w:b/>
        <w:bCs/>
        <w:i w:val="0"/>
        <w:color w:val="000000"/>
        <w:sz w:val="24"/>
        <w:szCs w:val="20"/>
      </w:rPr>
    </w:lvl>
    <w:lvl w:ilvl="1">
      <w:start w:val="1"/>
      <w:numFmt w:val="decimal"/>
      <w:lvlText w:val="%2)"/>
      <w:lvlJc w:val="left"/>
      <w:pPr>
        <w:tabs>
          <w:tab w:val="num" w:pos="1440"/>
        </w:tabs>
        <w:ind w:left="1440" w:hanging="360"/>
      </w:pPr>
      <w:rPr>
        <w:color w:val="000000"/>
      </w:rPr>
    </w:lvl>
    <w:lvl w:ilvl="2">
      <w:start w:val="1"/>
      <w:numFmt w:val="lowerRoman"/>
      <w:lvlText w:val="%3."/>
      <w:lvlJc w:val="right"/>
      <w:pPr>
        <w:tabs>
          <w:tab w:val="num" w:pos="2160"/>
        </w:tabs>
        <w:ind w:left="2160" w:hanging="180"/>
      </w:pPr>
      <w:rPr>
        <w:rFonts w:ascii="Wingdings" w:hAnsi="Wingdings" w:cs="Wingdings"/>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1" w15:restartNumberingAfterBreak="0">
    <w:nsid w:val="30C7121C"/>
    <w:multiLevelType w:val="hybridMultilevel"/>
    <w:tmpl w:val="E8886A78"/>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2" w15:restartNumberingAfterBreak="0">
    <w:nsid w:val="31BF2C91"/>
    <w:multiLevelType w:val="hybridMultilevel"/>
    <w:tmpl w:val="F64C4766"/>
    <w:name w:val="WW8Num6722222"/>
    <w:lvl w:ilvl="0" w:tplc="0A10520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3" w15:restartNumberingAfterBreak="0">
    <w:nsid w:val="31DB4E02"/>
    <w:multiLevelType w:val="multilevel"/>
    <w:tmpl w:val="952C59CC"/>
    <w:lvl w:ilvl="0">
      <w:start w:val="4"/>
      <w:numFmt w:val="decimal"/>
      <w:lvlText w:val="%1."/>
      <w:lvlJc w:val="left"/>
      <w:pPr>
        <w:ind w:left="360" w:hanging="360"/>
      </w:pPr>
      <w:rPr>
        <w:rFonts w:hint="default"/>
        <w:color w:val="000000"/>
      </w:rPr>
    </w:lvl>
    <w:lvl w:ilvl="1">
      <w:start w:val="4"/>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4" w15:restartNumberingAfterBreak="0">
    <w:nsid w:val="32092F44"/>
    <w:multiLevelType w:val="hybridMultilevel"/>
    <w:tmpl w:val="08A272C6"/>
    <w:lvl w:ilvl="0" w:tplc="04150011">
      <w:start w:val="1"/>
      <w:numFmt w:val="decimal"/>
      <w:lvlText w:val="%1)"/>
      <w:lvlJc w:val="left"/>
      <w:pPr>
        <w:ind w:left="957" w:hanging="360"/>
      </w:pPr>
    </w:lvl>
    <w:lvl w:ilvl="1" w:tplc="04150019" w:tentative="1">
      <w:start w:val="1"/>
      <w:numFmt w:val="lowerLetter"/>
      <w:lvlText w:val="%2."/>
      <w:lvlJc w:val="left"/>
      <w:pPr>
        <w:ind w:left="1677" w:hanging="360"/>
      </w:pPr>
    </w:lvl>
    <w:lvl w:ilvl="2" w:tplc="0415001B" w:tentative="1">
      <w:start w:val="1"/>
      <w:numFmt w:val="lowerRoman"/>
      <w:lvlText w:val="%3."/>
      <w:lvlJc w:val="right"/>
      <w:pPr>
        <w:ind w:left="2397" w:hanging="180"/>
      </w:pPr>
    </w:lvl>
    <w:lvl w:ilvl="3" w:tplc="0415000F" w:tentative="1">
      <w:start w:val="1"/>
      <w:numFmt w:val="decimal"/>
      <w:lvlText w:val="%4."/>
      <w:lvlJc w:val="left"/>
      <w:pPr>
        <w:ind w:left="3117" w:hanging="360"/>
      </w:pPr>
    </w:lvl>
    <w:lvl w:ilvl="4" w:tplc="04150019" w:tentative="1">
      <w:start w:val="1"/>
      <w:numFmt w:val="lowerLetter"/>
      <w:lvlText w:val="%5."/>
      <w:lvlJc w:val="left"/>
      <w:pPr>
        <w:ind w:left="3837" w:hanging="360"/>
      </w:pPr>
    </w:lvl>
    <w:lvl w:ilvl="5" w:tplc="0415001B" w:tentative="1">
      <w:start w:val="1"/>
      <w:numFmt w:val="lowerRoman"/>
      <w:lvlText w:val="%6."/>
      <w:lvlJc w:val="right"/>
      <w:pPr>
        <w:ind w:left="4557" w:hanging="180"/>
      </w:pPr>
    </w:lvl>
    <w:lvl w:ilvl="6" w:tplc="0415000F" w:tentative="1">
      <w:start w:val="1"/>
      <w:numFmt w:val="decimal"/>
      <w:lvlText w:val="%7."/>
      <w:lvlJc w:val="left"/>
      <w:pPr>
        <w:ind w:left="5277" w:hanging="360"/>
      </w:pPr>
    </w:lvl>
    <w:lvl w:ilvl="7" w:tplc="04150019" w:tentative="1">
      <w:start w:val="1"/>
      <w:numFmt w:val="lowerLetter"/>
      <w:lvlText w:val="%8."/>
      <w:lvlJc w:val="left"/>
      <w:pPr>
        <w:ind w:left="5997" w:hanging="360"/>
      </w:pPr>
    </w:lvl>
    <w:lvl w:ilvl="8" w:tplc="0415001B" w:tentative="1">
      <w:start w:val="1"/>
      <w:numFmt w:val="lowerRoman"/>
      <w:lvlText w:val="%9."/>
      <w:lvlJc w:val="right"/>
      <w:pPr>
        <w:ind w:left="6717" w:hanging="180"/>
      </w:pPr>
    </w:lvl>
  </w:abstractNum>
  <w:abstractNum w:abstractNumId="145" w15:restartNumberingAfterBreak="0">
    <w:nsid w:val="323E3A40"/>
    <w:multiLevelType w:val="hybridMultilevel"/>
    <w:tmpl w:val="ABAA47B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6" w15:restartNumberingAfterBreak="0">
    <w:nsid w:val="329A012E"/>
    <w:multiLevelType w:val="multilevel"/>
    <w:tmpl w:val="52641E34"/>
    <w:lvl w:ilvl="0">
      <w:start w:val="1"/>
      <w:numFmt w:val="decimal"/>
      <w:lvlText w:val="%1."/>
      <w:lvlJc w:val="left"/>
      <w:pPr>
        <w:ind w:left="663" w:hanging="360"/>
      </w:pPr>
      <w:rPr>
        <w:rFonts w:hint="default"/>
        <w:color w:val="000000"/>
      </w:rPr>
    </w:lvl>
    <w:lvl w:ilvl="1">
      <w:start w:val="1"/>
      <w:numFmt w:val="decimal"/>
      <w:lvlText w:val="%2)"/>
      <w:lvlJc w:val="left"/>
      <w:pPr>
        <w:ind w:left="663" w:hanging="363"/>
      </w:pPr>
      <w:rPr>
        <w:rFonts w:hint="default"/>
      </w:rPr>
    </w:lvl>
    <w:lvl w:ilvl="2">
      <w:start w:val="1"/>
      <w:numFmt w:val="lowerLetter"/>
      <w:lvlText w:val="%3)"/>
      <w:lvlJc w:val="left"/>
      <w:pPr>
        <w:ind w:left="663" w:hanging="363"/>
      </w:pPr>
      <w:rPr>
        <w:rFonts w:hint="default"/>
      </w:rPr>
    </w:lvl>
    <w:lvl w:ilvl="3">
      <w:start w:val="1"/>
      <w:numFmt w:val="bullet"/>
      <w:lvlText w:val=""/>
      <w:lvlJc w:val="left"/>
      <w:pPr>
        <w:ind w:left="663" w:hanging="363"/>
      </w:pPr>
      <w:rPr>
        <w:rFonts w:ascii="Symbol" w:hAnsi="Symbol" w:hint="default"/>
        <w:color w:val="auto"/>
      </w:rPr>
    </w:lvl>
    <w:lvl w:ilvl="4">
      <w:start w:val="1"/>
      <w:numFmt w:val="lowerLetter"/>
      <w:lvlText w:val="%5."/>
      <w:lvlJc w:val="left"/>
      <w:pPr>
        <w:ind w:left="3543" w:hanging="360"/>
      </w:pPr>
      <w:rPr>
        <w:rFonts w:hint="default"/>
      </w:rPr>
    </w:lvl>
    <w:lvl w:ilvl="5">
      <w:start w:val="1"/>
      <w:numFmt w:val="lowerRoman"/>
      <w:lvlText w:val="%6."/>
      <w:lvlJc w:val="right"/>
      <w:pPr>
        <w:ind w:left="4263" w:hanging="180"/>
      </w:pPr>
      <w:rPr>
        <w:rFonts w:hint="default"/>
      </w:rPr>
    </w:lvl>
    <w:lvl w:ilvl="6">
      <w:start w:val="1"/>
      <w:numFmt w:val="decimal"/>
      <w:lvlText w:val="%7."/>
      <w:lvlJc w:val="left"/>
      <w:pPr>
        <w:ind w:left="4983" w:hanging="360"/>
      </w:pPr>
      <w:rPr>
        <w:rFonts w:hint="default"/>
      </w:rPr>
    </w:lvl>
    <w:lvl w:ilvl="7">
      <w:start w:val="1"/>
      <w:numFmt w:val="lowerLetter"/>
      <w:lvlText w:val="%8."/>
      <w:lvlJc w:val="left"/>
      <w:pPr>
        <w:ind w:left="5703" w:hanging="360"/>
      </w:pPr>
      <w:rPr>
        <w:rFonts w:hint="default"/>
      </w:rPr>
    </w:lvl>
    <w:lvl w:ilvl="8">
      <w:start w:val="1"/>
      <w:numFmt w:val="lowerRoman"/>
      <w:lvlText w:val="%9."/>
      <w:lvlJc w:val="right"/>
      <w:pPr>
        <w:ind w:left="6423" w:hanging="180"/>
      </w:pPr>
      <w:rPr>
        <w:rFonts w:hint="default"/>
      </w:rPr>
    </w:lvl>
  </w:abstractNum>
  <w:abstractNum w:abstractNumId="147" w15:restartNumberingAfterBreak="0">
    <w:nsid w:val="33272A10"/>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48" w15:restartNumberingAfterBreak="0">
    <w:nsid w:val="33CA15A6"/>
    <w:multiLevelType w:val="hybridMultilevel"/>
    <w:tmpl w:val="623ABEC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9" w15:restartNumberingAfterBreak="0">
    <w:nsid w:val="3471028C"/>
    <w:multiLevelType w:val="hybridMultilevel"/>
    <w:tmpl w:val="8362D15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0" w15:restartNumberingAfterBreak="0">
    <w:nsid w:val="350D79CE"/>
    <w:multiLevelType w:val="hybridMultilevel"/>
    <w:tmpl w:val="4F34ED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1" w15:restartNumberingAfterBreak="0">
    <w:nsid w:val="352044F2"/>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2" w15:restartNumberingAfterBreak="0">
    <w:nsid w:val="357465F0"/>
    <w:multiLevelType w:val="hybridMultilevel"/>
    <w:tmpl w:val="E0CA549A"/>
    <w:lvl w:ilvl="0" w:tplc="04150011">
      <w:start w:val="1"/>
      <w:numFmt w:val="decimal"/>
      <w:lvlText w:val="%1)"/>
      <w:lvlJc w:val="left"/>
      <w:pPr>
        <w:ind w:left="1080" w:hanging="360"/>
      </w:p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3" w15:restartNumberingAfterBreak="0">
    <w:nsid w:val="35F37A74"/>
    <w:multiLevelType w:val="hybridMultilevel"/>
    <w:tmpl w:val="2242B47E"/>
    <w:lvl w:ilvl="0" w:tplc="04150011">
      <w:start w:val="1"/>
      <w:numFmt w:val="decimal"/>
      <w:lvlText w:val="%1)"/>
      <w:lvlJc w:val="left"/>
      <w:pPr>
        <w:ind w:left="1080" w:hanging="360"/>
      </w:pPr>
    </w:lvl>
    <w:lvl w:ilvl="1" w:tplc="04150011">
      <w:start w:val="1"/>
      <w:numFmt w:val="decimal"/>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4" w15:restartNumberingAfterBreak="0">
    <w:nsid w:val="360B75B2"/>
    <w:multiLevelType w:val="multilevel"/>
    <w:tmpl w:val="03A2D3D0"/>
    <w:lvl w:ilvl="0">
      <w:start w:val="1"/>
      <w:numFmt w:val="decimal"/>
      <w:lvlText w:val="%1)"/>
      <w:lvlJc w:val="left"/>
      <w:pPr>
        <w:tabs>
          <w:tab w:val="num" w:pos="0"/>
        </w:tabs>
        <w:ind w:left="720" w:hanging="360"/>
      </w:pPr>
      <w:rPr>
        <w:b w:val="0"/>
        <w:color w:val="auto"/>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5" w15:restartNumberingAfterBreak="0">
    <w:nsid w:val="36226A66"/>
    <w:multiLevelType w:val="multilevel"/>
    <w:tmpl w:val="7A6E2A6C"/>
    <w:lvl w:ilvl="0">
      <w:start w:val="2"/>
      <w:numFmt w:val="decimal"/>
      <w:lvlText w:val="%1)"/>
      <w:lvlJc w:val="left"/>
      <w:pPr>
        <w:tabs>
          <w:tab w:val="num" w:pos="1068"/>
        </w:tabs>
        <w:ind w:left="1068" w:hanging="360"/>
      </w:pPr>
      <w:rPr>
        <w:rFonts w:hint="default"/>
        <w:b w:val="0"/>
        <w:color w:val="auto"/>
        <w:sz w:val="20"/>
        <w:szCs w:val="20"/>
      </w:rPr>
    </w:lvl>
    <w:lvl w:ilvl="1">
      <w:start w:val="1"/>
      <w:numFmt w:val="decimal"/>
      <w:lvlText w:val="%2)"/>
      <w:lvlJc w:val="left"/>
      <w:pPr>
        <w:tabs>
          <w:tab w:val="num" w:pos="360"/>
        </w:tabs>
        <w:ind w:left="360" w:hanging="360"/>
      </w:pPr>
      <w:rPr>
        <w:rFonts w:ascii="Arial" w:hAnsi="Arial" w:cs="Arial" w:hint="default"/>
        <w:b w:val="0"/>
        <w:color w:val="auto"/>
        <w:sz w:val="20"/>
        <w:szCs w:val="20"/>
      </w:rPr>
    </w:lvl>
    <w:lvl w:ilvl="2">
      <w:start w:val="1"/>
      <w:numFmt w:val="decimal"/>
      <w:lvlText w:val="%3."/>
      <w:lvlJc w:val="left"/>
      <w:pPr>
        <w:tabs>
          <w:tab w:val="num" w:pos="-846"/>
        </w:tabs>
        <w:ind w:left="786" w:hanging="360"/>
      </w:pPr>
      <w:rPr>
        <w:rFonts w:hint="default"/>
        <w:color w:val="auto"/>
      </w:rPr>
    </w:lvl>
    <w:lvl w:ilvl="3">
      <w:start w:val="1"/>
      <w:numFmt w:val="decimal"/>
      <w:lvlText w:val="%4."/>
      <w:lvlJc w:val="left"/>
      <w:pPr>
        <w:tabs>
          <w:tab w:val="num" w:pos="2880"/>
        </w:tabs>
        <w:ind w:left="2880" w:hanging="360"/>
      </w:pPr>
      <w:rPr>
        <w:rFonts w:hint="default"/>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6" w15:restartNumberingAfterBreak="0">
    <w:nsid w:val="36BA29EE"/>
    <w:multiLevelType w:val="hybridMultilevel"/>
    <w:tmpl w:val="EB42CD7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7" w15:restartNumberingAfterBreak="0">
    <w:nsid w:val="37167AF4"/>
    <w:multiLevelType w:val="hybridMultilevel"/>
    <w:tmpl w:val="618CCEC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8" w15:restartNumberingAfterBreak="0">
    <w:nsid w:val="378535FD"/>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59" w15:restartNumberingAfterBreak="0">
    <w:nsid w:val="379D3CD3"/>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0" w15:restartNumberingAfterBreak="0">
    <w:nsid w:val="38653716"/>
    <w:multiLevelType w:val="hybridMultilevel"/>
    <w:tmpl w:val="2BC6DA04"/>
    <w:lvl w:ilvl="0" w:tplc="4A868D6A">
      <w:start w:val="1"/>
      <w:numFmt w:val="decimal"/>
      <w:lvlText w:val="%1)"/>
      <w:lvlJc w:val="left"/>
      <w:pPr>
        <w:ind w:left="720" w:hanging="360"/>
      </w:pPr>
      <w:rPr>
        <w:rFonts w:ascii="Arial"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1" w15:restartNumberingAfterBreak="0">
    <w:nsid w:val="3896194F"/>
    <w:multiLevelType w:val="hybridMultilevel"/>
    <w:tmpl w:val="EE5E52B2"/>
    <w:lvl w:ilvl="0" w:tplc="D0420154">
      <w:start w:val="1"/>
      <w:numFmt w:val="decimal"/>
      <w:lvlText w:val="%1)"/>
      <w:lvlJc w:val="left"/>
      <w:pPr>
        <w:ind w:left="1080" w:hanging="360"/>
      </w:pPr>
      <w:rPr>
        <w:rFonts w:ascii="Arial" w:hAnsi="Arial" w:cs="Arial" w:hint="default"/>
        <w:b w:val="0"/>
        <w:i w:val="0"/>
        <w:sz w:val="20"/>
        <w:szCs w:val="2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2" w15:restartNumberingAfterBreak="0">
    <w:nsid w:val="38ED0895"/>
    <w:multiLevelType w:val="hybridMultilevel"/>
    <w:tmpl w:val="B1B622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3" w15:restartNumberingAfterBreak="0">
    <w:nsid w:val="391C265A"/>
    <w:multiLevelType w:val="hybridMultilevel"/>
    <w:tmpl w:val="E7E4B4E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4" w15:restartNumberingAfterBreak="0">
    <w:nsid w:val="395C3BD2"/>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5" w15:restartNumberingAfterBreak="0">
    <w:nsid w:val="3B707F01"/>
    <w:multiLevelType w:val="hybridMultilevel"/>
    <w:tmpl w:val="0526D61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6" w15:restartNumberingAfterBreak="0">
    <w:nsid w:val="3C2D4966"/>
    <w:multiLevelType w:val="hybridMultilevel"/>
    <w:tmpl w:val="3954D34C"/>
    <w:lvl w:ilvl="0" w:tplc="984AB3E8">
      <w:start w:val="1"/>
      <w:numFmt w:val="decimal"/>
      <w:lvlText w:val="%1)"/>
      <w:lvlJc w:val="left"/>
      <w:pPr>
        <w:ind w:left="1004" w:hanging="360"/>
      </w:pPr>
      <w:rPr>
        <w:rFonts w:ascii="Arial" w:hAnsi="Arial" w:cs="Arial" w:hint="default"/>
        <w:b w:val="0"/>
        <w:color w:val="auto"/>
        <w:sz w:val="20"/>
        <w:szCs w:val="20"/>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67" w15:restartNumberingAfterBreak="0">
    <w:nsid w:val="3CB53724"/>
    <w:multiLevelType w:val="multilevel"/>
    <w:tmpl w:val="1FB6CFA6"/>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8" w15:restartNumberingAfterBreak="0">
    <w:nsid w:val="3D441C0E"/>
    <w:multiLevelType w:val="hybridMultilevel"/>
    <w:tmpl w:val="1012EEA2"/>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9" w15:restartNumberingAfterBreak="0">
    <w:nsid w:val="3EA047E2"/>
    <w:multiLevelType w:val="hybridMultilevel"/>
    <w:tmpl w:val="5F20D0C4"/>
    <w:lvl w:ilvl="0" w:tplc="964437FC">
      <w:start w:val="1"/>
      <w:numFmt w:val="decimal"/>
      <w:lvlText w:val="%1)"/>
      <w:lvlJc w:val="left"/>
      <w:pPr>
        <w:ind w:left="720" w:hanging="36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15:restartNumberingAfterBreak="0">
    <w:nsid w:val="3EDA72A1"/>
    <w:multiLevelType w:val="hybridMultilevel"/>
    <w:tmpl w:val="CBDAFD32"/>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1" w15:restartNumberingAfterBreak="0">
    <w:nsid w:val="3F931C38"/>
    <w:multiLevelType w:val="multilevel"/>
    <w:tmpl w:val="64A6B1AC"/>
    <w:lvl w:ilvl="0">
      <w:start w:val="4"/>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2" w15:restartNumberingAfterBreak="0">
    <w:nsid w:val="3FCA5942"/>
    <w:multiLevelType w:val="multilevel"/>
    <w:tmpl w:val="518A92DE"/>
    <w:styleLink w:val="Styl27"/>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3" w15:restartNumberingAfterBreak="0">
    <w:nsid w:val="41F76F9D"/>
    <w:multiLevelType w:val="hybridMultilevel"/>
    <w:tmpl w:val="68EED12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4" w15:restartNumberingAfterBreak="0">
    <w:nsid w:val="42451274"/>
    <w:multiLevelType w:val="hybridMultilevel"/>
    <w:tmpl w:val="372E3E3E"/>
    <w:lvl w:ilvl="0" w:tplc="964437FC">
      <w:start w:val="1"/>
      <w:numFmt w:val="decimal"/>
      <w:lvlText w:val="%1)"/>
      <w:lvlJc w:val="left"/>
      <w:pPr>
        <w:ind w:left="720" w:hanging="36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15:restartNumberingAfterBreak="0">
    <w:nsid w:val="43137EC6"/>
    <w:multiLevelType w:val="multilevel"/>
    <w:tmpl w:val="6E342056"/>
    <w:lvl w:ilvl="0">
      <w:start w:val="1"/>
      <w:numFmt w:val="lowerLetter"/>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6" w15:restartNumberingAfterBreak="0">
    <w:nsid w:val="431E0BAB"/>
    <w:multiLevelType w:val="hybridMultilevel"/>
    <w:tmpl w:val="C1D45FF8"/>
    <w:lvl w:ilvl="0" w:tplc="09FA3F84">
      <w:start w:val="1"/>
      <w:numFmt w:val="decimal"/>
      <w:lvlText w:val="%1."/>
      <w:lvlJc w:val="left"/>
      <w:pPr>
        <w:ind w:left="720" w:hanging="36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7" w15:restartNumberingAfterBreak="0">
    <w:nsid w:val="4398656D"/>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8" w15:restartNumberingAfterBreak="0">
    <w:nsid w:val="43B41DBA"/>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9" w15:restartNumberingAfterBreak="0">
    <w:nsid w:val="44192DC3"/>
    <w:multiLevelType w:val="hybridMultilevel"/>
    <w:tmpl w:val="8FFAED5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0" w15:restartNumberingAfterBreak="0">
    <w:nsid w:val="449B33FB"/>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1" w15:restartNumberingAfterBreak="0">
    <w:nsid w:val="45632684"/>
    <w:multiLevelType w:val="hybridMultilevel"/>
    <w:tmpl w:val="CA1E5C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2" w15:restartNumberingAfterBreak="0">
    <w:nsid w:val="4581235E"/>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83" w15:restartNumberingAfterBreak="0">
    <w:nsid w:val="45A352F3"/>
    <w:multiLevelType w:val="hybridMultilevel"/>
    <w:tmpl w:val="0782879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4" w15:restartNumberingAfterBreak="0">
    <w:nsid w:val="464E6C87"/>
    <w:multiLevelType w:val="hybridMultilevel"/>
    <w:tmpl w:val="938AB4E2"/>
    <w:name w:val="WW8Num672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5" w15:restartNumberingAfterBreak="0">
    <w:nsid w:val="46FB512E"/>
    <w:multiLevelType w:val="multilevel"/>
    <w:tmpl w:val="7A6E2A6C"/>
    <w:lvl w:ilvl="0">
      <w:start w:val="2"/>
      <w:numFmt w:val="decimal"/>
      <w:lvlText w:val="%1)"/>
      <w:lvlJc w:val="left"/>
      <w:pPr>
        <w:tabs>
          <w:tab w:val="num" w:pos="1068"/>
        </w:tabs>
        <w:ind w:left="1068" w:hanging="360"/>
      </w:pPr>
      <w:rPr>
        <w:rFonts w:hint="default"/>
        <w:b w:val="0"/>
        <w:color w:val="auto"/>
        <w:sz w:val="20"/>
        <w:szCs w:val="20"/>
      </w:rPr>
    </w:lvl>
    <w:lvl w:ilvl="1">
      <w:start w:val="1"/>
      <w:numFmt w:val="decimal"/>
      <w:lvlText w:val="%2)"/>
      <w:lvlJc w:val="left"/>
      <w:pPr>
        <w:tabs>
          <w:tab w:val="num" w:pos="360"/>
        </w:tabs>
        <w:ind w:left="360" w:hanging="360"/>
      </w:pPr>
      <w:rPr>
        <w:rFonts w:ascii="Arial" w:hAnsi="Arial" w:cs="Arial" w:hint="default"/>
        <w:b w:val="0"/>
        <w:color w:val="auto"/>
        <w:sz w:val="20"/>
        <w:szCs w:val="20"/>
      </w:rPr>
    </w:lvl>
    <w:lvl w:ilvl="2">
      <w:start w:val="1"/>
      <w:numFmt w:val="decimal"/>
      <w:lvlText w:val="%3."/>
      <w:lvlJc w:val="left"/>
      <w:pPr>
        <w:tabs>
          <w:tab w:val="num" w:pos="-846"/>
        </w:tabs>
        <w:ind w:left="786" w:hanging="360"/>
      </w:pPr>
      <w:rPr>
        <w:rFonts w:hint="default"/>
        <w:color w:val="auto"/>
      </w:rPr>
    </w:lvl>
    <w:lvl w:ilvl="3">
      <w:start w:val="1"/>
      <w:numFmt w:val="decimal"/>
      <w:lvlText w:val="%4."/>
      <w:lvlJc w:val="left"/>
      <w:pPr>
        <w:tabs>
          <w:tab w:val="num" w:pos="2880"/>
        </w:tabs>
        <w:ind w:left="2880" w:hanging="360"/>
      </w:pPr>
      <w:rPr>
        <w:rFonts w:hint="default"/>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86" w15:restartNumberingAfterBreak="0">
    <w:nsid w:val="47595270"/>
    <w:multiLevelType w:val="hybridMultilevel"/>
    <w:tmpl w:val="06B21F4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7" w15:restartNumberingAfterBreak="0">
    <w:nsid w:val="47B523CD"/>
    <w:multiLevelType w:val="hybridMultilevel"/>
    <w:tmpl w:val="4CD04F64"/>
    <w:name w:val="WW8Num67222"/>
    <w:lvl w:ilvl="0" w:tplc="F182C6D6">
      <w:start w:val="2"/>
      <w:numFmt w:val="decimal"/>
      <w:lvlText w:val="%1)"/>
      <w:lvlJc w:val="left"/>
      <w:pPr>
        <w:ind w:left="502" w:hanging="360"/>
      </w:pPr>
      <w:rPr>
        <w:rFonts w:hint="default"/>
      </w:rPr>
    </w:lvl>
    <w:lvl w:ilvl="1" w:tplc="04150019" w:tentative="1">
      <w:start w:val="1"/>
      <w:numFmt w:val="lowerLetter"/>
      <w:lvlText w:val="%2."/>
      <w:lvlJc w:val="left"/>
      <w:pPr>
        <w:ind w:left="938" w:hanging="360"/>
      </w:pPr>
    </w:lvl>
    <w:lvl w:ilvl="2" w:tplc="0415001B" w:tentative="1">
      <w:start w:val="1"/>
      <w:numFmt w:val="lowerRoman"/>
      <w:lvlText w:val="%3."/>
      <w:lvlJc w:val="right"/>
      <w:pPr>
        <w:ind w:left="1658" w:hanging="180"/>
      </w:pPr>
    </w:lvl>
    <w:lvl w:ilvl="3" w:tplc="0415000F" w:tentative="1">
      <w:start w:val="1"/>
      <w:numFmt w:val="decimal"/>
      <w:lvlText w:val="%4."/>
      <w:lvlJc w:val="left"/>
      <w:pPr>
        <w:ind w:left="2378" w:hanging="360"/>
      </w:pPr>
    </w:lvl>
    <w:lvl w:ilvl="4" w:tplc="04150019" w:tentative="1">
      <w:start w:val="1"/>
      <w:numFmt w:val="lowerLetter"/>
      <w:lvlText w:val="%5."/>
      <w:lvlJc w:val="left"/>
      <w:pPr>
        <w:ind w:left="3098" w:hanging="360"/>
      </w:pPr>
    </w:lvl>
    <w:lvl w:ilvl="5" w:tplc="0415001B" w:tentative="1">
      <w:start w:val="1"/>
      <w:numFmt w:val="lowerRoman"/>
      <w:lvlText w:val="%6."/>
      <w:lvlJc w:val="right"/>
      <w:pPr>
        <w:ind w:left="3818" w:hanging="180"/>
      </w:pPr>
    </w:lvl>
    <w:lvl w:ilvl="6" w:tplc="0415000F" w:tentative="1">
      <w:start w:val="1"/>
      <w:numFmt w:val="decimal"/>
      <w:lvlText w:val="%7."/>
      <w:lvlJc w:val="left"/>
      <w:pPr>
        <w:ind w:left="4538" w:hanging="360"/>
      </w:pPr>
    </w:lvl>
    <w:lvl w:ilvl="7" w:tplc="04150019" w:tentative="1">
      <w:start w:val="1"/>
      <w:numFmt w:val="lowerLetter"/>
      <w:lvlText w:val="%8."/>
      <w:lvlJc w:val="left"/>
      <w:pPr>
        <w:ind w:left="5258" w:hanging="360"/>
      </w:pPr>
    </w:lvl>
    <w:lvl w:ilvl="8" w:tplc="0415001B" w:tentative="1">
      <w:start w:val="1"/>
      <w:numFmt w:val="lowerRoman"/>
      <w:lvlText w:val="%9."/>
      <w:lvlJc w:val="right"/>
      <w:pPr>
        <w:ind w:left="5978" w:hanging="180"/>
      </w:pPr>
    </w:lvl>
  </w:abstractNum>
  <w:abstractNum w:abstractNumId="188" w15:restartNumberingAfterBreak="0">
    <w:nsid w:val="47B94627"/>
    <w:multiLevelType w:val="hybridMultilevel"/>
    <w:tmpl w:val="154C7E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9" w15:restartNumberingAfterBreak="0">
    <w:nsid w:val="47E432DE"/>
    <w:multiLevelType w:val="hybridMultilevel"/>
    <w:tmpl w:val="509038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0" w15:restartNumberingAfterBreak="0">
    <w:nsid w:val="48082899"/>
    <w:multiLevelType w:val="hybridMultilevel"/>
    <w:tmpl w:val="6478E064"/>
    <w:lvl w:ilvl="0" w:tplc="786668C0">
      <w:start w:val="1"/>
      <w:numFmt w:val="decimal"/>
      <w:lvlText w:val="%1)"/>
      <w:lvlJc w:val="left"/>
      <w:pPr>
        <w:ind w:left="720" w:hanging="360"/>
      </w:pPr>
      <w:rPr>
        <w:rFonts w:ascii="Arial" w:hAnsi="Arial" w:cs="Arial" w:hint="default"/>
        <w:b w:val="0"/>
        <w:color w:val="auto"/>
        <w:sz w:val="20"/>
        <w:szCs w:val="20"/>
      </w:rPr>
    </w:lvl>
    <w:lvl w:ilvl="1" w:tplc="00000015">
      <w:start w:val="1"/>
      <w:numFmt w:val="decimal"/>
      <w:lvlText w:val="%2)"/>
      <w:lvlJc w:val="left"/>
      <w:pPr>
        <w:ind w:left="1440" w:hanging="360"/>
      </w:pPr>
      <w:rPr>
        <w:rFonts w:ascii="Arial" w:hAnsi="Arial" w:cs="Arial"/>
        <w:b w:val="0"/>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1" w15:restartNumberingAfterBreak="0">
    <w:nsid w:val="484F3BA0"/>
    <w:multiLevelType w:val="multilevel"/>
    <w:tmpl w:val="67EAE162"/>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2" w15:restartNumberingAfterBreak="0">
    <w:nsid w:val="487C13C9"/>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3" w15:restartNumberingAfterBreak="0">
    <w:nsid w:val="48A105D5"/>
    <w:multiLevelType w:val="multilevel"/>
    <w:tmpl w:val="D5F6F82C"/>
    <w:lvl w:ilvl="0">
      <w:start w:val="5"/>
      <w:numFmt w:val="decimal"/>
      <w:lvlText w:val="%1."/>
      <w:lvlJc w:val="left"/>
      <w:pPr>
        <w:ind w:left="360" w:hanging="360"/>
      </w:pPr>
      <w:rPr>
        <w:rFonts w:hint="default"/>
        <w:color w:val="000000"/>
      </w:rPr>
    </w:lvl>
    <w:lvl w:ilvl="1">
      <w:start w:val="6"/>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94" w15:restartNumberingAfterBreak="0">
    <w:nsid w:val="48A6475F"/>
    <w:multiLevelType w:val="hybridMultilevel"/>
    <w:tmpl w:val="894830E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5" w15:restartNumberingAfterBreak="0">
    <w:nsid w:val="48C02A8F"/>
    <w:multiLevelType w:val="hybridMultilevel"/>
    <w:tmpl w:val="3B604DE8"/>
    <w:lvl w:ilvl="0" w:tplc="5A6C784C">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6" w15:restartNumberingAfterBreak="0">
    <w:nsid w:val="48D3040D"/>
    <w:multiLevelType w:val="multilevel"/>
    <w:tmpl w:val="4488AA7C"/>
    <w:lvl w:ilvl="0">
      <w:start w:val="1"/>
      <w:numFmt w:val="decimal"/>
      <w:lvlText w:val="%1)"/>
      <w:lvlJc w:val="left"/>
      <w:pPr>
        <w:tabs>
          <w:tab w:val="num" w:pos="1068"/>
        </w:tabs>
        <w:ind w:left="1068" w:hanging="360"/>
      </w:pPr>
      <w:rPr>
        <w:rFonts w:hint="default"/>
        <w:b w:val="0"/>
        <w:color w:val="auto"/>
        <w:sz w:val="20"/>
        <w:szCs w:val="20"/>
      </w:rPr>
    </w:lvl>
    <w:lvl w:ilvl="1">
      <w:start w:val="1"/>
      <w:numFmt w:val="decimal"/>
      <w:lvlText w:val="%2)"/>
      <w:lvlJc w:val="left"/>
      <w:pPr>
        <w:tabs>
          <w:tab w:val="num" w:pos="1440"/>
        </w:tabs>
        <w:ind w:left="1440" w:hanging="360"/>
      </w:pPr>
      <w:rPr>
        <w:rFonts w:ascii="Arial" w:hAnsi="Arial" w:cs="Arial" w:hint="default"/>
        <w:b w:val="0"/>
        <w:color w:val="auto"/>
        <w:sz w:val="20"/>
        <w:szCs w:val="20"/>
      </w:rPr>
    </w:lvl>
    <w:lvl w:ilvl="2">
      <w:start w:val="1"/>
      <w:numFmt w:val="decimal"/>
      <w:lvlText w:val="%3."/>
      <w:lvlJc w:val="left"/>
      <w:pPr>
        <w:tabs>
          <w:tab w:val="num" w:pos="-846"/>
        </w:tabs>
        <w:ind w:left="786" w:hanging="360"/>
      </w:pPr>
      <w:rPr>
        <w:rFonts w:hint="default"/>
        <w:color w:val="auto"/>
      </w:rPr>
    </w:lvl>
    <w:lvl w:ilvl="3">
      <w:start w:val="1"/>
      <w:numFmt w:val="decimal"/>
      <w:lvlText w:val="%4."/>
      <w:lvlJc w:val="left"/>
      <w:pPr>
        <w:tabs>
          <w:tab w:val="num" w:pos="2880"/>
        </w:tabs>
        <w:ind w:left="2880" w:hanging="360"/>
      </w:pPr>
      <w:rPr>
        <w:rFonts w:hint="default"/>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97" w15:restartNumberingAfterBreak="0">
    <w:nsid w:val="498254A5"/>
    <w:multiLevelType w:val="hybridMultilevel"/>
    <w:tmpl w:val="F2E00C7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8" w15:restartNumberingAfterBreak="0">
    <w:nsid w:val="4A0A326A"/>
    <w:multiLevelType w:val="hybridMultilevel"/>
    <w:tmpl w:val="ADFC3F0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9" w15:restartNumberingAfterBreak="0">
    <w:nsid w:val="4A4C0DEA"/>
    <w:multiLevelType w:val="hybridMultilevel"/>
    <w:tmpl w:val="4BC2D5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0" w15:restartNumberingAfterBreak="0">
    <w:nsid w:val="4AE321B3"/>
    <w:multiLevelType w:val="hybridMultilevel"/>
    <w:tmpl w:val="DFC0649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1" w15:restartNumberingAfterBreak="0">
    <w:nsid w:val="4BDC7C32"/>
    <w:multiLevelType w:val="multilevel"/>
    <w:tmpl w:val="9726FACC"/>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2" w15:restartNumberingAfterBreak="0">
    <w:nsid w:val="4CA344D7"/>
    <w:multiLevelType w:val="hybridMultilevel"/>
    <w:tmpl w:val="47281D1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3" w15:restartNumberingAfterBreak="0">
    <w:nsid w:val="4CF0551E"/>
    <w:multiLevelType w:val="hybridMultilevel"/>
    <w:tmpl w:val="8D822A30"/>
    <w:lvl w:ilvl="0" w:tplc="F9BC25E2">
      <w:start w:val="2"/>
      <w:numFmt w:val="decimal"/>
      <w:lvlText w:val="%1)"/>
      <w:lvlJc w:val="left"/>
      <w:pPr>
        <w:ind w:left="720" w:hanging="36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4" w15:restartNumberingAfterBreak="0">
    <w:nsid w:val="4D173786"/>
    <w:multiLevelType w:val="hybridMultilevel"/>
    <w:tmpl w:val="578E4A2A"/>
    <w:lvl w:ilvl="0" w:tplc="D230313C">
      <w:start w:val="4"/>
      <w:numFmt w:val="decimal"/>
      <w:lvlText w:val="%1."/>
      <w:lvlJc w:val="left"/>
      <w:pPr>
        <w:ind w:left="108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5" w15:restartNumberingAfterBreak="0">
    <w:nsid w:val="4D410C33"/>
    <w:multiLevelType w:val="hybridMultilevel"/>
    <w:tmpl w:val="48625F0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6" w15:restartNumberingAfterBreak="0">
    <w:nsid w:val="4DA150D0"/>
    <w:multiLevelType w:val="multilevel"/>
    <w:tmpl w:val="C1BA7AF8"/>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decimal"/>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7" w15:restartNumberingAfterBreak="0">
    <w:nsid w:val="4DF90D83"/>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08" w15:restartNumberingAfterBreak="0">
    <w:nsid w:val="4EAE3DB3"/>
    <w:multiLevelType w:val="multilevel"/>
    <w:tmpl w:val="4488AA7C"/>
    <w:lvl w:ilvl="0">
      <w:start w:val="1"/>
      <w:numFmt w:val="decimal"/>
      <w:lvlText w:val="%1)"/>
      <w:lvlJc w:val="left"/>
      <w:pPr>
        <w:tabs>
          <w:tab w:val="num" w:pos="1068"/>
        </w:tabs>
        <w:ind w:left="1068" w:hanging="360"/>
      </w:pPr>
      <w:rPr>
        <w:rFonts w:hint="default"/>
        <w:b w:val="0"/>
        <w:color w:val="auto"/>
        <w:sz w:val="20"/>
        <w:szCs w:val="20"/>
      </w:rPr>
    </w:lvl>
    <w:lvl w:ilvl="1">
      <w:start w:val="1"/>
      <w:numFmt w:val="decimal"/>
      <w:lvlText w:val="%2)"/>
      <w:lvlJc w:val="left"/>
      <w:pPr>
        <w:tabs>
          <w:tab w:val="num" w:pos="1440"/>
        </w:tabs>
        <w:ind w:left="1440" w:hanging="360"/>
      </w:pPr>
      <w:rPr>
        <w:rFonts w:ascii="Arial" w:hAnsi="Arial" w:cs="Arial" w:hint="default"/>
        <w:b w:val="0"/>
        <w:color w:val="auto"/>
        <w:sz w:val="20"/>
        <w:szCs w:val="20"/>
      </w:rPr>
    </w:lvl>
    <w:lvl w:ilvl="2">
      <w:start w:val="1"/>
      <w:numFmt w:val="decimal"/>
      <w:lvlText w:val="%3."/>
      <w:lvlJc w:val="left"/>
      <w:pPr>
        <w:tabs>
          <w:tab w:val="num" w:pos="-846"/>
        </w:tabs>
        <w:ind w:left="786" w:hanging="360"/>
      </w:pPr>
      <w:rPr>
        <w:rFonts w:hint="default"/>
        <w:color w:val="auto"/>
      </w:rPr>
    </w:lvl>
    <w:lvl w:ilvl="3">
      <w:start w:val="1"/>
      <w:numFmt w:val="decimal"/>
      <w:lvlText w:val="%4."/>
      <w:lvlJc w:val="left"/>
      <w:pPr>
        <w:tabs>
          <w:tab w:val="num" w:pos="2880"/>
        </w:tabs>
        <w:ind w:left="2880" w:hanging="360"/>
      </w:pPr>
      <w:rPr>
        <w:rFonts w:hint="default"/>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09" w15:restartNumberingAfterBreak="0">
    <w:nsid w:val="4FE54518"/>
    <w:multiLevelType w:val="hybridMultilevel"/>
    <w:tmpl w:val="B764253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0" w15:restartNumberingAfterBreak="0">
    <w:nsid w:val="50B2150A"/>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1" w15:restartNumberingAfterBreak="0">
    <w:nsid w:val="50B57BB0"/>
    <w:multiLevelType w:val="hybridMultilevel"/>
    <w:tmpl w:val="F8AC95D4"/>
    <w:lvl w:ilvl="0" w:tplc="86FCF99E">
      <w:start w:val="1"/>
      <w:numFmt w:val="decimal"/>
      <w:lvlText w:val="%1."/>
      <w:lvlJc w:val="left"/>
      <w:pPr>
        <w:ind w:left="720" w:hanging="360"/>
      </w:pPr>
      <w:rPr>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2" w15:restartNumberingAfterBreak="0">
    <w:nsid w:val="522B746B"/>
    <w:multiLevelType w:val="hybridMultilevel"/>
    <w:tmpl w:val="6280279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3" w15:restartNumberingAfterBreak="0">
    <w:nsid w:val="52AD00EA"/>
    <w:multiLevelType w:val="hybridMultilevel"/>
    <w:tmpl w:val="9A821972"/>
    <w:lvl w:ilvl="0" w:tplc="04150011">
      <w:start w:val="1"/>
      <w:numFmt w:val="decimal"/>
      <w:lvlText w:val="%1)"/>
      <w:lvlJc w:val="left"/>
      <w:pPr>
        <w:ind w:left="2765" w:hanging="360"/>
      </w:pPr>
    </w:lvl>
    <w:lvl w:ilvl="1" w:tplc="04150019" w:tentative="1">
      <w:start w:val="1"/>
      <w:numFmt w:val="lowerLetter"/>
      <w:lvlText w:val="%2."/>
      <w:lvlJc w:val="left"/>
      <w:pPr>
        <w:ind w:left="3485" w:hanging="360"/>
      </w:pPr>
    </w:lvl>
    <w:lvl w:ilvl="2" w:tplc="0415001B" w:tentative="1">
      <w:start w:val="1"/>
      <w:numFmt w:val="lowerRoman"/>
      <w:lvlText w:val="%3."/>
      <w:lvlJc w:val="right"/>
      <w:pPr>
        <w:ind w:left="4205" w:hanging="180"/>
      </w:pPr>
    </w:lvl>
    <w:lvl w:ilvl="3" w:tplc="0415000F" w:tentative="1">
      <w:start w:val="1"/>
      <w:numFmt w:val="decimal"/>
      <w:lvlText w:val="%4."/>
      <w:lvlJc w:val="left"/>
      <w:pPr>
        <w:ind w:left="4925" w:hanging="360"/>
      </w:pPr>
    </w:lvl>
    <w:lvl w:ilvl="4" w:tplc="04150019" w:tentative="1">
      <w:start w:val="1"/>
      <w:numFmt w:val="lowerLetter"/>
      <w:lvlText w:val="%5."/>
      <w:lvlJc w:val="left"/>
      <w:pPr>
        <w:ind w:left="5645" w:hanging="360"/>
      </w:pPr>
    </w:lvl>
    <w:lvl w:ilvl="5" w:tplc="0415001B" w:tentative="1">
      <w:start w:val="1"/>
      <w:numFmt w:val="lowerRoman"/>
      <w:lvlText w:val="%6."/>
      <w:lvlJc w:val="right"/>
      <w:pPr>
        <w:ind w:left="6365" w:hanging="180"/>
      </w:pPr>
    </w:lvl>
    <w:lvl w:ilvl="6" w:tplc="0415000F" w:tentative="1">
      <w:start w:val="1"/>
      <w:numFmt w:val="decimal"/>
      <w:lvlText w:val="%7."/>
      <w:lvlJc w:val="left"/>
      <w:pPr>
        <w:ind w:left="7085" w:hanging="360"/>
      </w:pPr>
    </w:lvl>
    <w:lvl w:ilvl="7" w:tplc="04150019" w:tentative="1">
      <w:start w:val="1"/>
      <w:numFmt w:val="lowerLetter"/>
      <w:lvlText w:val="%8."/>
      <w:lvlJc w:val="left"/>
      <w:pPr>
        <w:ind w:left="7805" w:hanging="360"/>
      </w:pPr>
    </w:lvl>
    <w:lvl w:ilvl="8" w:tplc="0415001B" w:tentative="1">
      <w:start w:val="1"/>
      <w:numFmt w:val="lowerRoman"/>
      <w:lvlText w:val="%9."/>
      <w:lvlJc w:val="right"/>
      <w:pPr>
        <w:ind w:left="8525" w:hanging="180"/>
      </w:pPr>
    </w:lvl>
  </w:abstractNum>
  <w:abstractNum w:abstractNumId="214" w15:restartNumberingAfterBreak="0">
    <w:nsid w:val="53174F27"/>
    <w:multiLevelType w:val="hybridMultilevel"/>
    <w:tmpl w:val="B3C6677A"/>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15" w15:restartNumberingAfterBreak="0">
    <w:nsid w:val="53BC29F0"/>
    <w:multiLevelType w:val="multilevel"/>
    <w:tmpl w:val="BBFA08CA"/>
    <w:lvl w:ilvl="0">
      <w:start w:val="1"/>
      <w:numFmt w:val="decimal"/>
      <w:lvlText w:val="%1."/>
      <w:lvlJc w:val="left"/>
      <w:pPr>
        <w:ind w:left="360" w:hanging="360"/>
      </w:pPr>
      <w:rPr>
        <w:rFonts w:hint="default"/>
        <w:color w:val="000000"/>
      </w:rPr>
    </w:lvl>
    <w:lvl w:ilvl="1">
      <w:start w:val="4"/>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5"/>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6" w15:restartNumberingAfterBreak="0">
    <w:nsid w:val="53C32334"/>
    <w:multiLevelType w:val="hybridMultilevel"/>
    <w:tmpl w:val="4614FCA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pStyle w:val="Nagwek9"/>
      <w:lvlText w:val="%9."/>
      <w:lvlJc w:val="right"/>
      <w:pPr>
        <w:ind w:left="6120" w:hanging="180"/>
      </w:pPr>
    </w:lvl>
  </w:abstractNum>
  <w:abstractNum w:abstractNumId="217" w15:restartNumberingAfterBreak="0">
    <w:nsid w:val="540C1249"/>
    <w:multiLevelType w:val="multilevel"/>
    <w:tmpl w:val="6EFE8CC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2"/>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8" w15:restartNumberingAfterBreak="0">
    <w:nsid w:val="54B15B93"/>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19" w15:restartNumberingAfterBreak="0">
    <w:nsid w:val="553F176A"/>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20" w15:restartNumberingAfterBreak="0">
    <w:nsid w:val="556B3BFA"/>
    <w:multiLevelType w:val="multilevel"/>
    <w:tmpl w:val="F4529CAA"/>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21" w15:restartNumberingAfterBreak="0">
    <w:nsid w:val="56274FF5"/>
    <w:multiLevelType w:val="multilevel"/>
    <w:tmpl w:val="739811A2"/>
    <w:lvl w:ilvl="0">
      <w:start w:val="1"/>
      <w:numFmt w:val="decimal"/>
      <w:lvlText w:val="%1)"/>
      <w:lvlJc w:val="left"/>
      <w:pPr>
        <w:ind w:left="360" w:hanging="360"/>
      </w:pPr>
      <w:rPr>
        <w:rFonts w:ascii="Arial" w:hAnsi="Arial" w:cs="Arial" w:hint="default"/>
        <w:b w:val="0"/>
        <w:color w:val="auto"/>
        <w:sz w:val="20"/>
        <w:szCs w:val="20"/>
      </w:rPr>
    </w:lvl>
    <w:lvl w:ilvl="1">
      <w:start w:val="1"/>
      <w:numFmt w:val="lowerLetter"/>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22" w15:restartNumberingAfterBreak="0">
    <w:nsid w:val="563C0422"/>
    <w:multiLevelType w:val="multilevel"/>
    <w:tmpl w:val="4488AA7C"/>
    <w:lvl w:ilvl="0">
      <w:start w:val="1"/>
      <w:numFmt w:val="decimal"/>
      <w:lvlText w:val="%1)"/>
      <w:lvlJc w:val="left"/>
      <w:pPr>
        <w:tabs>
          <w:tab w:val="num" w:pos="1068"/>
        </w:tabs>
        <w:ind w:left="1068" w:hanging="360"/>
      </w:pPr>
      <w:rPr>
        <w:rFonts w:hint="default"/>
        <w:b w:val="0"/>
        <w:color w:val="auto"/>
        <w:sz w:val="20"/>
        <w:szCs w:val="20"/>
      </w:rPr>
    </w:lvl>
    <w:lvl w:ilvl="1">
      <w:start w:val="1"/>
      <w:numFmt w:val="decimal"/>
      <w:lvlText w:val="%2)"/>
      <w:lvlJc w:val="left"/>
      <w:pPr>
        <w:tabs>
          <w:tab w:val="num" w:pos="1440"/>
        </w:tabs>
        <w:ind w:left="1440" w:hanging="360"/>
      </w:pPr>
      <w:rPr>
        <w:rFonts w:ascii="Arial" w:hAnsi="Arial" w:cs="Arial" w:hint="default"/>
        <w:b w:val="0"/>
        <w:color w:val="auto"/>
        <w:sz w:val="20"/>
        <w:szCs w:val="20"/>
      </w:rPr>
    </w:lvl>
    <w:lvl w:ilvl="2">
      <w:start w:val="1"/>
      <w:numFmt w:val="decimal"/>
      <w:lvlText w:val="%3."/>
      <w:lvlJc w:val="left"/>
      <w:pPr>
        <w:tabs>
          <w:tab w:val="num" w:pos="-846"/>
        </w:tabs>
        <w:ind w:left="786" w:hanging="360"/>
      </w:pPr>
      <w:rPr>
        <w:rFonts w:hint="default"/>
        <w:color w:val="auto"/>
      </w:rPr>
    </w:lvl>
    <w:lvl w:ilvl="3">
      <w:start w:val="1"/>
      <w:numFmt w:val="decimal"/>
      <w:lvlText w:val="%4."/>
      <w:lvlJc w:val="left"/>
      <w:pPr>
        <w:tabs>
          <w:tab w:val="num" w:pos="2880"/>
        </w:tabs>
        <w:ind w:left="2880" w:hanging="360"/>
      </w:pPr>
      <w:rPr>
        <w:rFonts w:hint="default"/>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23" w15:restartNumberingAfterBreak="0">
    <w:nsid w:val="56CC0AA7"/>
    <w:multiLevelType w:val="multilevel"/>
    <w:tmpl w:val="54222FA8"/>
    <w:lvl w:ilvl="0">
      <w:start w:val="5"/>
      <w:numFmt w:val="decimal"/>
      <w:lvlText w:val="%1."/>
      <w:lvlJc w:val="left"/>
      <w:pPr>
        <w:ind w:left="360" w:hanging="360"/>
      </w:pPr>
      <w:rPr>
        <w:rFonts w:hint="default"/>
        <w:b w:val="0"/>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24" w15:restartNumberingAfterBreak="0">
    <w:nsid w:val="57940FEF"/>
    <w:multiLevelType w:val="hybridMultilevel"/>
    <w:tmpl w:val="FB22EE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5" w15:restartNumberingAfterBreak="0">
    <w:nsid w:val="57BD3701"/>
    <w:multiLevelType w:val="multilevel"/>
    <w:tmpl w:val="0E52CE66"/>
    <w:lvl w:ilvl="0">
      <w:start w:val="32"/>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decimal"/>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26" w15:restartNumberingAfterBreak="0">
    <w:nsid w:val="57C27103"/>
    <w:multiLevelType w:val="hybridMultilevel"/>
    <w:tmpl w:val="8D822A30"/>
    <w:lvl w:ilvl="0" w:tplc="F9BC25E2">
      <w:start w:val="2"/>
      <w:numFmt w:val="decimal"/>
      <w:lvlText w:val="%1)"/>
      <w:lvlJc w:val="left"/>
      <w:pPr>
        <w:ind w:left="720" w:hanging="360"/>
      </w:pPr>
      <w:rPr>
        <w:rFonts w:ascii="Arial" w:hAnsi="Arial" w:cs="Arial" w:hint="default"/>
        <w:b w:val="0"/>
        <w:i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7" w15:restartNumberingAfterBreak="0">
    <w:nsid w:val="5822479D"/>
    <w:multiLevelType w:val="hybridMultilevel"/>
    <w:tmpl w:val="4802F6C6"/>
    <w:lvl w:ilvl="0" w:tplc="0415000F">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8" w15:restartNumberingAfterBreak="0">
    <w:nsid w:val="59BA0080"/>
    <w:multiLevelType w:val="hybridMultilevel"/>
    <w:tmpl w:val="A8541832"/>
    <w:lvl w:ilvl="0" w:tplc="04150011">
      <w:start w:val="1"/>
      <w:numFmt w:val="decimal"/>
      <w:lvlText w:val="%1)"/>
      <w:lvlJc w:val="left"/>
      <w:pPr>
        <w:ind w:left="1150" w:hanging="360"/>
      </w:pPr>
    </w:lvl>
    <w:lvl w:ilvl="1" w:tplc="04150019">
      <w:start w:val="1"/>
      <w:numFmt w:val="lowerLetter"/>
      <w:lvlText w:val="%2."/>
      <w:lvlJc w:val="left"/>
      <w:pPr>
        <w:ind w:left="1870" w:hanging="360"/>
      </w:pPr>
    </w:lvl>
    <w:lvl w:ilvl="2" w:tplc="0415001B">
      <w:start w:val="1"/>
      <w:numFmt w:val="lowerRoman"/>
      <w:lvlText w:val="%3."/>
      <w:lvlJc w:val="right"/>
      <w:pPr>
        <w:ind w:left="2590" w:hanging="180"/>
      </w:pPr>
    </w:lvl>
    <w:lvl w:ilvl="3" w:tplc="0415000F">
      <w:start w:val="1"/>
      <w:numFmt w:val="decimal"/>
      <w:lvlText w:val="%4."/>
      <w:lvlJc w:val="left"/>
      <w:pPr>
        <w:ind w:left="3310" w:hanging="360"/>
      </w:pPr>
    </w:lvl>
    <w:lvl w:ilvl="4" w:tplc="04150019">
      <w:start w:val="1"/>
      <w:numFmt w:val="lowerLetter"/>
      <w:lvlText w:val="%5."/>
      <w:lvlJc w:val="left"/>
      <w:pPr>
        <w:ind w:left="4030" w:hanging="360"/>
      </w:pPr>
    </w:lvl>
    <w:lvl w:ilvl="5" w:tplc="0415001B">
      <w:start w:val="1"/>
      <w:numFmt w:val="lowerRoman"/>
      <w:lvlText w:val="%6."/>
      <w:lvlJc w:val="right"/>
      <w:pPr>
        <w:ind w:left="4750" w:hanging="180"/>
      </w:pPr>
    </w:lvl>
    <w:lvl w:ilvl="6" w:tplc="0415000F">
      <w:start w:val="1"/>
      <w:numFmt w:val="decimal"/>
      <w:lvlText w:val="%7."/>
      <w:lvlJc w:val="left"/>
      <w:pPr>
        <w:ind w:left="5470" w:hanging="360"/>
      </w:pPr>
    </w:lvl>
    <w:lvl w:ilvl="7" w:tplc="04150019">
      <w:start w:val="1"/>
      <w:numFmt w:val="lowerLetter"/>
      <w:lvlText w:val="%8."/>
      <w:lvlJc w:val="left"/>
      <w:pPr>
        <w:ind w:left="6190" w:hanging="360"/>
      </w:pPr>
    </w:lvl>
    <w:lvl w:ilvl="8" w:tplc="0415001B">
      <w:start w:val="1"/>
      <w:numFmt w:val="lowerRoman"/>
      <w:lvlText w:val="%9."/>
      <w:lvlJc w:val="right"/>
      <w:pPr>
        <w:ind w:left="6910" w:hanging="180"/>
      </w:pPr>
    </w:lvl>
  </w:abstractNum>
  <w:abstractNum w:abstractNumId="229" w15:restartNumberingAfterBreak="0">
    <w:nsid w:val="59CA5713"/>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0" w15:restartNumberingAfterBreak="0">
    <w:nsid w:val="59F843AC"/>
    <w:multiLevelType w:val="hybridMultilevel"/>
    <w:tmpl w:val="D8C24068"/>
    <w:lvl w:ilvl="0" w:tplc="4B72DCD6">
      <w:start w:val="1"/>
      <w:numFmt w:val="decimal"/>
      <w:lvlText w:val="%1)"/>
      <w:lvlJc w:val="left"/>
      <w:pPr>
        <w:ind w:left="840" w:hanging="360"/>
      </w:pPr>
      <w:rPr>
        <w:rFonts w:ascii="Arial" w:hAnsi="Arial" w:cs="Arial" w:hint="default"/>
        <w:b w:val="0"/>
        <w:i w:val="0"/>
        <w:sz w:val="20"/>
        <w:szCs w:val="20"/>
      </w:r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231" w15:restartNumberingAfterBreak="0">
    <w:nsid w:val="5A79104C"/>
    <w:multiLevelType w:val="multilevel"/>
    <w:tmpl w:val="9CC4A446"/>
    <w:lvl w:ilvl="0">
      <w:start w:val="6"/>
      <w:numFmt w:val="decimal"/>
      <w:lvlText w:val="%1."/>
      <w:lvlJc w:val="left"/>
      <w:pPr>
        <w:ind w:left="360" w:hanging="360"/>
      </w:pPr>
      <w:rPr>
        <w:rFonts w:hint="default"/>
        <w:color w:val="000000"/>
      </w:rPr>
    </w:lvl>
    <w:lvl w:ilvl="1">
      <w:start w:val="4"/>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5"/>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2" w15:restartNumberingAfterBreak="0">
    <w:nsid w:val="5AC639B7"/>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3" w15:restartNumberingAfterBreak="0">
    <w:nsid w:val="5AE72904"/>
    <w:multiLevelType w:val="hybridMultilevel"/>
    <w:tmpl w:val="E65C09A2"/>
    <w:lvl w:ilvl="0" w:tplc="01AC8154">
      <w:start w:val="1"/>
      <w:numFmt w:val="decimal"/>
      <w:lvlText w:val="%1)"/>
      <w:lvlJc w:val="left"/>
      <w:pPr>
        <w:ind w:left="1506" w:hanging="360"/>
      </w:pPr>
      <w:rPr>
        <w:rFonts w:ascii="Arial" w:hAnsi="Arial" w:cs="Arial" w:hint="default"/>
        <w:b w:val="0"/>
        <w:i w:val="0"/>
        <w:sz w:val="20"/>
        <w:szCs w:val="20"/>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34" w15:restartNumberingAfterBreak="0">
    <w:nsid w:val="5B3307A3"/>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5" w15:restartNumberingAfterBreak="0">
    <w:nsid w:val="5C1D0CB8"/>
    <w:multiLevelType w:val="hybridMultilevel"/>
    <w:tmpl w:val="569E7E4A"/>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7">
      <w:start w:val="1"/>
      <w:numFmt w:val="lowerLetter"/>
      <w:lvlText w:val="%3)"/>
      <w:lvlJc w:val="lef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6" w15:restartNumberingAfterBreak="0">
    <w:nsid w:val="5C7A0701"/>
    <w:multiLevelType w:val="multilevel"/>
    <w:tmpl w:val="C1BA7AF8"/>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decimal"/>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7" w15:restartNumberingAfterBreak="0">
    <w:nsid w:val="5C9C1BCE"/>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38" w15:restartNumberingAfterBreak="0">
    <w:nsid w:val="5CF14C91"/>
    <w:multiLevelType w:val="hybridMultilevel"/>
    <w:tmpl w:val="6280279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9" w15:restartNumberingAfterBreak="0">
    <w:nsid w:val="5D2640ED"/>
    <w:multiLevelType w:val="hybridMultilevel"/>
    <w:tmpl w:val="ED7EBE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0" w15:restartNumberingAfterBreak="0">
    <w:nsid w:val="5DFC530D"/>
    <w:multiLevelType w:val="multilevel"/>
    <w:tmpl w:val="ADC26F8A"/>
    <w:lvl w:ilvl="0">
      <w:start w:val="1"/>
      <w:numFmt w:val="decimal"/>
      <w:lvlText w:val="%1."/>
      <w:lvlJc w:val="left"/>
      <w:pPr>
        <w:ind w:left="360" w:hanging="360"/>
      </w:pPr>
      <w:rPr>
        <w:rFonts w:ascii="Arial" w:hAnsi="Arial" w:cs="Arial" w:hint="default"/>
        <w:b w:val="0"/>
        <w:color w:val="auto"/>
        <w:sz w:val="20"/>
        <w:szCs w:val="20"/>
      </w:rPr>
    </w:lvl>
    <w:lvl w:ilvl="1">
      <w:start w:val="1"/>
      <w:numFmt w:val="lowerLetter"/>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41" w15:restartNumberingAfterBreak="0">
    <w:nsid w:val="5E6C1182"/>
    <w:multiLevelType w:val="hybridMultilevel"/>
    <w:tmpl w:val="DCE85602"/>
    <w:styleLink w:val="WW8Num121"/>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15:restartNumberingAfterBreak="0">
    <w:nsid w:val="5EC74BD7"/>
    <w:multiLevelType w:val="hybridMultilevel"/>
    <w:tmpl w:val="B3FC5EB6"/>
    <w:lvl w:ilvl="0" w:tplc="EBACE9A4">
      <w:start w:val="1"/>
      <w:numFmt w:val="decimal"/>
      <w:lvlText w:val="%1."/>
      <w:lvlJc w:val="left"/>
      <w:pPr>
        <w:ind w:left="228" w:hanging="360"/>
      </w:pPr>
      <w:rPr>
        <w:b w:val="0"/>
      </w:rPr>
    </w:lvl>
    <w:lvl w:ilvl="1" w:tplc="04150019">
      <w:start w:val="1"/>
      <w:numFmt w:val="lowerLetter"/>
      <w:lvlText w:val="%2."/>
      <w:lvlJc w:val="left"/>
      <w:pPr>
        <w:ind w:left="948" w:hanging="360"/>
      </w:pPr>
    </w:lvl>
    <w:lvl w:ilvl="2" w:tplc="0415001B">
      <w:start w:val="1"/>
      <w:numFmt w:val="lowerRoman"/>
      <w:lvlText w:val="%3."/>
      <w:lvlJc w:val="right"/>
      <w:pPr>
        <w:ind w:left="1668" w:hanging="180"/>
      </w:pPr>
    </w:lvl>
    <w:lvl w:ilvl="3" w:tplc="0415000F">
      <w:start w:val="1"/>
      <w:numFmt w:val="decimal"/>
      <w:lvlText w:val="%4."/>
      <w:lvlJc w:val="left"/>
      <w:pPr>
        <w:ind w:left="2388" w:hanging="360"/>
      </w:pPr>
    </w:lvl>
    <w:lvl w:ilvl="4" w:tplc="04150019">
      <w:start w:val="1"/>
      <w:numFmt w:val="lowerLetter"/>
      <w:lvlText w:val="%5."/>
      <w:lvlJc w:val="left"/>
      <w:pPr>
        <w:ind w:left="3108" w:hanging="360"/>
      </w:pPr>
    </w:lvl>
    <w:lvl w:ilvl="5" w:tplc="0415001B">
      <w:start w:val="1"/>
      <w:numFmt w:val="lowerRoman"/>
      <w:lvlText w:val="%6."/>
      <w:lvlJc w:val="right"/>
      <w:pPr>
        <w:ind w:left="3828" w:hanging="180"/>
      </w:pPr>
    </w:lvl>
    <w:lvl w:ilvl="6" w:tplc="0415000F">
      <w:start w:val="1"/>
      <w:numFmt w:val="decimal"/>
      <w:lvlText w:val="%7."/>
      <w:lvlJc w:val="left"/>
      <w:pPr>
        <w:ind w:left="4548" w:hanging="360"/>
      </w:pPr>
    </w:lvl>
    <w:lvl w:ilvl="7" w:tplc="04150019">
      <w:start w:val="1"/>
      <w:numFmt w:val="lowerLetter"/>
      <w:lvlText w:val="%8."/>
      <w:lvlJc w:val="left"/>
      <w:pPr>
        <w:ind w:left="5268" w:hanging="360"/>
      </w:pPr>
    </w:lvl>
    <w:lvl w:ilvl="8" w:tplc="0415001B">
      <w:start w:val="1"/>
      <w:numFmt w:val="lowerRoman"/>
      <w:lvlText w:val="%9."/>
      <w:lvlJc w:val="right"/>
      <w:pPr>
        <w:ind w:left="5988" w:hanging="180"/>
      </w:pPr>
    </w:lvl>
  </w:abstractNum>
  <w:abstractNum w:abstractNumId="243" w15:restartNumberingAfterBreak="0">
    <w:nsid w:val="5EE96DAA"/>
    <w:multiLevelType w:val="hybridMultilevel"/>
    <w:tmpl w:val="C38A0194"/>
    <w:lvl w:ilvl="0" w:tplc="04150011">
      <w:start w:val="1"/>
      <w:numFmt w:val="decimal"/>
      <w:lvlText w:val="%1)"/>
      <w:lvlJc w:val="left"/>
      <w:pPr>
        <w:ind w:left="1490" w:hanging="360"/>
      </w:pPr>
    </w:lvl>
    <w:lvl w:ilvl="1" w:tplc="04150019" w:tentative="1">
      <w:start w:val="1"/>
      <w:numFmt w:val="lowerLetter"/>
      <w:lvlText w:val="%2."/>
      <w:lvlJc w:val="left"/>
      <w:pPr>
        <w:ind w:left="2210" w:hanging="360"/>
      </w:pPr>
    </w:lvl>
    <w:lvl w:ilvl="2" w:tplc="0415001B" w:tentative="1">
      <w:start w:val="1"/>
      <w:numFmt w:val="lowerRoman"/>
      <w:lvlText w:val="%3."/>
      <w:lvlJc w:val="right"/>
      <w:pPr>
        <w:ind w:left="2930" w:hanging="180"/>
      </w:pPr>
    </w:lvl>
    <w:lvl w:ilvl="3" w:tplc="0415000F" w:tentative="1">
      <w:start w:val="1"/>
      <w:numFmt w:val="decimal"/>
      <w:lvlText w:val="%4."/>
      <w:lvlJc w:val="left"/>
      <w:pPr>
        <w:ind w:left="3650" w:hanging="360"/>
      </w:pPr>
    </w:lvl>
    <w:lvl w:ilvl="4" w:tplc="04150019" w:tentative="1">
      <w:start w:val="1"/>
      <w:numFmt w:val="lowerLetter"/>
      <w:lvlText w:val="%5."/>
      <w:lvlJc w:val="left"/>
      <w:pPr>
        <w:ind w:left="4370" w:hanging="360"/>
      </w:pPr>
    </w:lvl>
    <w:lvl w:ilvl="5" w:tplc="0415001B" w:tentative="1">
      <w:start w:val="1"/>
      <w:numFmt w:val="lowerRoman"/>
      <w:lvlText w:val="%6."/>
      <w:lvlJc w:val="right"/>
      <w:pPr>
        <w:ind w:left="5090" w:hanging="180"/>
      </w:pPr>
    </w:lvl>
    <w:lvl w:ilvl="6" w:tplc="0415000F" w:tentative="1">
      <w:start w:val="1"/>
      <w:numFmt w:val="decimal"/>
      <w:lvlText w:val="%7."/>
      <w:lvlJc w:val="left"/>
      <w:pPr>
        <w:ind w:left="5810" w:hanging="360"/>
      </w:pPr>
    </w:lvl>
    <w:lvl w:ilvl="7" w:tplc="04150019" w:tentative="1">
      <w:start w:val="1"/>
      <w:numFmt w:val="lowerLetter"/>
      <w:lvlText w:val="%8."/>
      <w:lvlJc w:val="left"/>
      <w:pPr>
        <w:ind w:left="6530" w:hanging="360"/>
      </w:pPr>
    </w:lvl>
    <w:lvl w:ilvl="8" w:tplc="0415001B" w:tentative="1">
      <w:start w:val="1"/>
      <w:numFmt w:val="lowerRoman"/>
      <w:lvlText w:val="%9."/>
      <w:lvlJc w:val="right"/>
      <w:pPr>
        <w:ind w:left="7250" w:hanging="180"/>
      </w:pPr>
    </w:lvl>
  </w:abstractNum>
  <w:abstractNum w:abstractNumId="244" w15:restartNumberingAfterBreak="0">
    <w:nsid w:val="5FCD0940"/>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45" w15:restartNumberingAfterBreak="0">
    <w:nsid w:val="5FD775D3"/>
    <w:multiLevelType w:val="hybridMultilevel"/>
    <w:tmpl w:val="EC9CD24A"/>
    <w:lvl w:ilvl="0" w:tplc="CF8A700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6" w15:restartNumberingAfterBreak="0">
    <w:nsid w:val="606A1F05"/>
    <w:multiLevelType w:val="hybridMultilevel"/>
    <w:tmpl w:val="7578D5F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7" w15:restartNumberingAfterBreak="0">
    <w:nsid w:val="608C37C6"/>
    <w:multiLevelType w:val="hybridMultilevel"/>
    <w:tmpl w:val="375406C2"/>
    <w:lvl w:ilvl="0" w:tplc="AA7A805C">
      <w:start w:val="4"/>
      <w:numFmt w:val="decimal"/>
      <w:lvlText w:val="%1)"/>
      <w:lvlJc w:val="left"/>
      <w:pPr>
        <w:ind w:left="720" w:hanging="360"/>
      </w:pPr>
      <w:rPr>
        <w:rFonts w:ascii="Arial"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8" w15:restartNumberingAfterBreak="0">
    <w:nsid w:val="613C04EA"/>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49" w15:restartNumberingAfterBreak="0">
    <w:nsid w:val="61775389"/>
    <w:multiLevelType w:val="hybridMultilevel"/>
    <w:tmpl w:val="F702D3D4"/>
    <w:lvl w:ilvl="0" w:tplc="0360F118">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0" w15:restartNumberingAfterBreak="0">
    <w:nsid w:val="61AD6BA1"/>
    <w:multiLevelType w:val="multilevel"/>
    <w:tmpl w:val="435EFA90"/>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51" w15:restartNumberingAfterBreak="0">
    <w:nsid w:val="61D854DC"/>
    <w:multiLevelType w:val="multilevel"/>
    <w:tmpl w:val="7924DC2C"/>
    <w:lvl w:ilvl="0">
      <w:start w:val="1"/>
      <w:numFmt w:val="decimal"/>
      <w:lvlText w:val="%1."/>
      <w:lvlJc w:val="left"/>
      <w:pPr>
        <w:ind w:left="360" w:hanging="360"/>
      </w:pPr>
      <w:rPr>
        <w:rFonts w:hint="default"/>
        <w:color w:val="000000"/>
      </w:rPr>
    </w:lvl>
    <w:lvl w:ilvl="1">
      <w:start w:val="1"/>
      <w:numFmt w:val="lowerLetter"/>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52" w15:restartNumberingAfterBreak="0">
    <w:nsid w:val="620E7239"/>
    <w:multiLevelType w:val="hybridMultilevel"/>
    <w:tmpl w:val="AF6898E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3" w15:restartNumberingAfterBreak="0">
    <w:nsid w:val="62B34AF4"/>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54" w15:restartNumberingAfterBreak="0">
    <w:nsid w:val="63964015"/>
    <w:multiLevelType w:val="hybridMultilevel"/>
    <w:tmpl w:val="2E6C7496"/>
    <w:name w:val="WW8Num672"/>
    <w:lvl w:ilvl="0" w:tplc="27F43BEE">
      <w:start w:val="1"/>
      <w:numFmt w:val="decimal"/>
      <w:lvlText w:val="%1)"/>
      <w:lvlJc w:val="left"/>
      <w:pPr>
        <w:ind w:left="644" w:hanging="360"/>
      </w:pPr>
      <w:rPr>
        <w:rFonts w:ascii="Arial" w:hAnsi="Arial" w:cs="Arial" w:hint="default"/>
        <w:b w:val="0"/>
        <w:i w:val="0"/>
        <w:sz w:val="20"/>
        <w:szCs w:val="20"/>
        <w14:shadow w14:blurRad="0" w14:dist="0" w14:dir="0" w14:sx="0" w14:sy="0" w14:kx="0" w14:ky="0" w14:algn="none">
          <w14:srgbClr w14:val="000000"/>
        </w14:shadow>
        <w14:textOutline w14:w="0" w14:cap="rnd" w14:cmpd="sng" w14:algn="ctr">
          <w14:noFill/>
          <w14:prstDash w14:val="solid"/>
          <w14:bevel/>
        </w14:textOutline>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55" w15:restartNumberingAfterBreak="0">
    <w:nsid w:val="63B31B63"/>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56" w15:restartNumberingAfterBreak="0">
    <w:nsid w:val="63C96AC4"/>
    <w:multiLevelType w:val="hybridMultilevel"/>
    <w:tmpl w:val="472271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7" w15:restartNumberingAfterBreak="0">
    <w:nsid w:val="646B1BB4"/>
    <w:multiLevelType w:val="hybridMultilevel"/>
    <w:tmpl w:val="E6167784"/>
    <w:lvl w:ilvl="0" w:tplc="847065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8" w15:restartNumberingAfterBreak="0">
    <w:nsid w:val="64DD4A17"/>
    <w:multiLevelType w:val="hybridMultilevel"/>
    <w:tmpl w:val="B0F4192A"/>
    <w:lvl w:ilvl="0" w:tplc="D3C262EC">
      <w:start w:val="1"/>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9" w15:restartNumberingAfterBreak="0">
    <w:nsid w:val="65437F8E"/>
    <w:multiLevelType w:val="hybridMultilevel"/>
    <w:tmpl w:val="BB36C070"/>
    <w:lvl w:ilvl="0" w:tplc="14905D38">
      <w:start w:val="1"/>
      <w:numFmt w:val="decimal"/>
      <w:lvlText w:val="%1)"/>
      <w:lvlJc w:val="left"/>
      <w:pPr>
        <w:ind w:left="720" w:hanging="360"/>
      </w:pPr>
      <w:rPr>
        <w:rFonts w:ascii="Arial"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0" w15:restartNumberingAfterBreak="0">
    <w:nsid w:val="654D0F52"/>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61" w15:restartNumberingAfterBreak="0">
    <w:nsid w:val="6554180D"/>
    <w:multiLevelType w:val="hybridMultilevel"/>
    <w:tmpl w:val="C73E3A4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2" w15:restartNumberingAfterBreak="0">
    <w:nsid w:val="6581606F"/>
    <w:multiLevelType w:val="hybridMultilevel"/>
    <w:tmpl w:val="CE12316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263" w15:restartNumberingAfterBreak="0">
    <w:nsid w:val="6586013B"/>
    <w:multiLevelType w:val="hybridMultilevel"/>
    <w:tmpl w:val="45C0435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4" w15:restartNumberingAfterBreak="0">
    <w:nsid w:val="66690AD3"/>
    <w:multiLevelType w:val="multilevel"/>
    <w:tmpl w:val="ABD0E944"/>
    <w:lvl w:ilvl="0">
      <w:start w:val="1"/>
      <w:numFmt w:val="decimal"/>
      <w:lvlText w:val="%1."/>
      <w:lvlJc w:val="left"/>
      <w:pPr>
        <w:ind w:left="360" w:hanging="360"/>
      </w:pPr>
      <w:rPr>
        <w:rFonts w:hint="default"/>
        <w:b w:val="0"/>
      </w:rPr>
    </w:lvl>
    <w:lvl w:ilvl="1">
      <w:start w:val="1"/>
      <w:numFmt w:val="decimal"/>
      <w:lvlText w:val="%2)"/>
      <w:lvlJc w:val="left"/>
      <w:pPr>
        <w:ind w:left="720" w:hanging="360"/>
      </w:pPr>
      <w:rPr>
        <w:rFonts w:hint="default"/>
      </w:r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65" w15:restartNumberingAfterBreak="0">
    <w:nsid w:val="666C0F12"/>
    <w:multiLevelType w:val="hybridMultilevel"/>
    <w:tmpl w:val="8FF88892"/>
    <w:name w:val="WW8Num6722222222222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6" w15:restartNumberingAfterBreak="0">
    <w:nsid w:val="671C5AAE"/>
    <w:multiLevelType w:val="multilevel"/>
    <w:tmpl w:val="FA121F6A"/>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67" w15:restartNumberingAfterBreak="0">
    <w:nsid w:val="67CC4964"/>
    <w:multiLevelType w:val="hybridMultilevel"/>
    <w:tmpl w:val="8432E74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7">
      <w:start w:val="1"/>
      <w:numFmt w:val="lowerLetter"/>
      <w:lvlText w:val="%3)"/>
      <w:lvlJc w:val="lef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68" w15:restartNumberingAfterBreak="0">
    <w:nsid w:val="67F023AC"/>
    <w:multiLevelType w:val="hybridMultilevel"/>
    <w:tmpl w:val="6876F3D6"/>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269" w15:restartNumberingAfterBreak="0">
    <w:nsid w:val="67F43EF7"/>
    <w:multiLevelType w:val="hybridMultilevel"/>
    <w:tmpl w:val="A57E74E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0" w15:restartNumberingAfterBreak="0">
    <w:nsid w:val="69E709B7"/>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71" w15:restartNumberingAfterBreak="0">
    <w:nsid w:val="6AE356DE"/>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72" w15:restartNumberingAfterBreak="0">
    <w:nsid w:val="6AFE5BD7"/>
    <w:multiLevelType w:val="multilevel"/>
    <w:tmpl w:val="6100A4E2"/>
    <w:lvl w:ilvl="0">
      <w:start w:val="1"/>
      <w:numFmt w:val="decimal"/>
      <w:lvlText w:val="%1."/>
      <w:lvlJc w:val="left"/>
      <w:pPr>
        <w:ind w:left="360" w:hanging="360"/>
      </w:pPr>
      <w:rPr>
        <w:rFonts w:hint="default"/>
        <w:b w:val="0"/>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73" w15:restartNumberingAfterBreak="0">
    <w:nsid w:val="6B160B93"/>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74" w15:restartNumberingAfterBreak="0">
    <w:nsid w:val="6BA13E2E"/>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75" w15:restartNumberingAfterBreak="0">
    <w:nsid w:val="6BE4533B"/>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76" w15:restartNumberingAfterBreak="0">
    <w:nsid w:val="6BF5631A"/>
    <w:multiLevelType w:val="hybridMultilevel"/>
    <w:tmpl w:val="6BA0344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7" w15:restartNumberingAfterBreak="0">
    <w:nsid w:val="6C52527C"/>
    <w:multiLevelType w:val="hybridMultilevel"/>
    <w:tmpl w:val="8F868C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8" w15:restartNumberingAfterBreak="0">
    <w:nsid w:val="6C5E306E"/>
    <w:multiLevelType w:val="multilevel"/>
    <w:tmpl w:val="B5EEF9B0"/>
    <w:lvl w:ilvl="0">
      <w:start w:val="1"/>
      <w:numFmt w:val="decimal"/>
      <w:lvlText w:val="%1."/>
      <w:lvlJc w:val="left"/>
      <w:pPr>
        <w:ind w:left="360" w:hanging="360"/>
      </w:pPr>
      <w:rPr>
        <w:rFonts w:hint="default"/>
        <w:color w:val="000000"/>
      </w:rPr>
    </w:lvl>
    <w:lvl w:ilvl="1">
      <w:start w:val="5"/>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79" w15:restartNumberingAfterBreak="0">
    <w:nsid w:val="6CE0107A"/>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80" w15:restartNumberingAfterBreak="0">
    <w:nsid w:val="6D163656"/>
    <w:multiLevelType w:val="hybridMultilevel"/>
    <w:tmpl w:val="5F0A569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1" w15:restartNumberingAfterBreak="0">
    <w:nsid w:val="6F4E50BE"/>
    <w:multiLevelType w:val="hybridMultilevel"/>
    <w:tmpl w:val="82349B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2" w15:restartNumberingAfterBreak="0">
    <w:nsid w:val="6FE505EB"/>
    <w:multiLevelType w:val="hybridMultilevel"/>
    <w:tmpl w:val="906ADD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3" w15:restartNumberingAfterBreak="0">
    <w:nsid w:val="700126B6"/>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84" w15:restartNumberingAfterBreak="0">
    <w:nsid w:val="704B308B"/>
    <w:multiLevelType w:val="hybridMultilevel"/>
    <w:tmpl w:val="E7042D7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5" w15:restartNumberingAfterBreak="0">
    <w:nsid w:val="70B92F2C"/>
    <w:multiLevelType w:val="hybridMultilevel"/>
    <w:tmpl w:val="4D30B81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6" w15:restartNumberingAfterBreak="0">
    <w:nsid w:val="7116313A"/>
    <w:multiLevelType w:val="hybridMultilevel"/>
    <w:tmpl w:val="70D419A2"/>
    <w:name w:val="WW8Num6722222222222"/>
    <w:lvl w:ilvl="0" w:tplc="99C8FE86">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7" w15:restartNumberingAfterBreak="0">
    <w:nsid w:val="71220456"/>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88" w15:restartNumberingAfterBreak="0">
    <w:nsid w:val="718A7845"/>
    <w:multiLevelType w:val="hybridMultilevel"/>
    <w:tmpl w:val="2158A316"/>
    <w:name w:val="WW8Num6722"/>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9" w15:restartNumberingAfterBreak="0">
    <w:nsid w:val="71C5627D"/>
    <w:multiLevelType w:val="hybridMultilevel"/>
    <w:tmpl w:val="4CDE43E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0" w15:restartNumberingAfterBreak="0">
    <w:nsid w:val="725214CB"/>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91" w15:restartNumberingAfterBreak="0">
    <w:nsid w:val="726317F7"/>
    <w:multiLevelType w:val="hybridMultilevel"/>
    <w:tmpl w:val="06B21F4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2" w15:restartNumberingAfterBreak="0">
    <w:nsid w:val="72B13136"/>
    <w:multiLevelType w:val="hybridMultilevel"/>
    <w:tmpl w:val="5E3818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3" w15:restartNumberingAfterBreak="0">
    <w:nsid w:val="74605FD8"/>
    <w:multiLevelType w:val="hybridMultilevel"/>
    <w:tmpl w:val="6248C024"/>
    <w:name w:val="WW8Num67222222222"/>
    <w:lvl w:ilvl="0" w:tplc="9AC886A4">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4" w15:restartNumberingAfterBreak="0">
    <w:nsid w:val="74896EF1"/>
    <w:multiLevelType w:val="hybridMultilevel"/>
    <w:tmpl w:val="9D3A63A4"/>
    <w:lvl w:ilvl="0" w:tplc="F4446A0C">
      <w:start w:val="1"/>
      <w:numFmt w:val="decimal"/>
      <w:lvlText w:val="%1)"/>
      <w:lvlJc w:val="left"/>
      <w:pPr>
        <w:ind w:left="720" w:hanging="360"/>
      </w:pPr>
      <w:rPr>
        <w:rFonts w:ascii="Arial" w:hAnsi="Arial" w:cs="Arial"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5" w15:restartNumberingAfterBreak="0">
    <w:nsid w:val="754B030C"/>
    <w:multiLevelType w:val="hybridMultilevel"/>
    <w:tmpl w:val="01A6954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6" w15:restartNumberingAfterBreak="0">
    <w:nsid w:val="75A17238"/>
    <w:multiLevelType w:val="hybridMultilevel"/>
    <w:tmpl w:val="D8C24068"/>
    <w:lvl w:ilvl="0" w:tplc="4B72DCD6">
      <w:start w:val="1"/>
      <w:numFmt w:val="decimal"/>
      <w:lvlText w:val="%1)"/>
      <w:lvlJc w:val="left"/>
      <w:pPr>
        <w:ind w:left="840" w:hanging="360"/>
      </w:pPr>
      <w:rPr>
        <w:rFonts w:ascii="Arial" w:hAnsi="Arial" w:cs="Arial" w:hint="default"/>
        <w:b w:val="0"/>
        <w:i w:val="0"/>
        <w:sz w:val="20"/>
        <w:szCs w:val="20"/>
      </w:rPr>
    </w:lvl>
    <w:lvl w:ilvl="1" w:tplc="04150019" w:tentative="1">
      <w:start w:val="1"/>
      <w:numFmt w:val="lowerLetter"/>
      <w:lvlText w:val="%2."/>
      <w:lvlJc w:val="left"/>
      <w:pPr>
        <w:ind w:left="1560" w:hanging="360"/>
      </w:pPr>
    </w:lvl>
    <w:lvl w:ilvl="2" w:tplc="0415001B" w:tentative="1">
      <w:start w:val="1"/>
      <w:numFmt w:val="lowerRoman"/>
      <w:lvlText w:val="%3."/>
      <w:lvlJc w:val="right"/>
      <w:pPr>
        <w:ind w:left="2280" w:hanging="180"/>
      </w:pPr>
    </w:lvl>
    <w:lvl w:ilvl="3" w:tplc="0415000F" w:tentative="1">
      <w:start w:val="1"/>
      <w:numFmt w:val="decimal"/>
      <w:lvlText w:val="%4."/>
      <w:lvlJc w:val="left"/>
      <w:pPr>
        <w:ind w:left="3000" w:hanging="360"/>
      </w:pPr>
    </w:lvl>
    <w:lvl w:ilvl="4" w:tplc="04150019" w:tentative="1">
      <w:start w:val="1"/>
      <w:numFmt w:val="lowerLetter"/>
      <w:lvlText w:val="%5."/>
      <w:lvlJc w:val="left"/>
      <w:pPr>
        <w:ind w:left="3720" w:hanging="360"/>
      </w:pPr>
    </w:lvl>
    <w:lvl w:ilvl="5" w:tplc="0415001B" w:tentative="1">
      <w:start w:val="1"/>
      <w:numFmt w:val="lowerRoman"/>
      <w:lvlText w:val="%6."/>
      <w:lvlJc w:val="right"/>
      <w:pPr>
        <w:ind w:left="4440" w:hanging="180"/>
      </w:pPr>
    </w:lvl>
    <w:lvl w:ilvl="6" w:tplc="0415000F" w:tentative="1">
      <w:start w:val="1"/>
      <w:numFmt w:val="decimal"/>
      <w:lvlText w:val="%7."/>
      <w:lvlJc w:val="left"/>
      <w:pPr>
        <w:ind w:left="5160" w:hanging="360"/>
      </w:pPr>
    </w:lvl>
    <w:lvl w:ilvl="7" w:tplc="04150019" w:tentative="1">
      <w:start w:val="1"/>
      <w:numFmt w:val="lowerLetter"/>
      <w:lvlText w:val="%8."/>
      <w:lvlJc w:val="left"/>
      <w:pPr>
        <w:ind w:left="5880" w:hanging="360"/>
      </w:pPr>
    </w:lvl>
    <w:lvl w:ilvl="8" w:tplc="0415001B" w:tentative="1">
      <w:start w:val="1"/>
      <w:numFmt w:val="lowerRoman"/>
      <w:lvlText w:val="%9."/>
      <w:lvlJc w:val="right"/>
      <w:pPr>
        <w:ind w:left="6600" w:hanging="180"/>
      </w:pPr>
    </w:lvl>
  </w:abstractNum>
  <w:abstractNum w:abstractNumId="297" w15:restartNumberingAfterBreak="0">
    <w:nsid w:val="76295C2C"/>
    <w:multiLevelType w:val="hybridMultilevel"/>
    <w:tmpl w:val="78861B6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8" w15:restartNumberingAfterBreak="0">
    <w:nsid w:val="76822C8F"/>
    <w:multiLevelType w:val="hybridMultilevel"/>
    <w:tmpl w:val="367A66FE"/>
    <w:lvl w:ilvl="0" w:tplc="0415000F">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99" w15:restartNumberingAfterBreak="0">
    <w:nsid w:val="77607649"/>
    <w:multiLevelType w:val="multilevel"/>
    <w:tmpl w:val="7A6E2A6C"/>
    <w:lvl w:ilvl="0">
      <w:start w:val="2"/>
      <w:numFmt w:val="decimal"/>
      <w:lvlText w:val="%1)"/>
      <w:lvlJc w:val="left"/>
      <w:pPr>
        <w:tabs>
          <w:tab w:val="num" w:pos="1068"/>
        </w:tabs>
        <w:ind w:left="1068" w:hanging="360"/>
      </w:pPr>
      <w:rPr>
        <w:rFonts w:hint="default"/>
        <w:b w:val="0"/>
        <w:color w:val="auto"/>
        <w:sz w:val="20"/>
        <w:szCs w:val="20"/>
      </w:rPr>
    </w:lvl>
    <w:lvl w:ilvl="1">
      <w:start w:val="1"/>
      <w:numFmt w:val="decimal"/>
      <w:lvlText w:val="%2)"/>
      <w:lvlJc w:val="left"/>
      <w:pPr>
        <w:tabs>
          <w:tab w:val="num" w:pos="360"/>
        </w:tabs>
        <w:ind w:left="360" w:hanging="360"/>
      </w:pPr>
      <w:rPr>
        <w:rFonts w:ascii="Arial" w:hAnsi="Arial" w:cs="Arial" w:hint="default"/>
        <w:b w:val="0"/>
        <w:color w:val="auto"/>
        <w:sz w:val="20"/>
        <w:szCs w:val="20"/>
      </w:rPr>
    </w:lvl>
    <w:lvl w:ilvl="2">
      <w:start w:val="1"/>
      <w:numFmt w:val="decimal"/>
      <w:lvlText w:val="%3."/>
      <w:lvlJc w:val="left"/>
      <w:pPr>
        <w:tabs>
          <w:tab w:val="num" w:pos="-846"/>
        </w:tabs>
        <w:ind w:left="786" w:hanging="360"/>
      </w:pPr>
      <w:rPr>
        <w:rFonts w:hint="default"/>
        <w:color w:val="auto"/>
      </w:rPr>
    </w:lvl>
    <w:lvl w:ilvl="3">
      <w:start w:val="1"/>
      <w:numFmt w:val="decimal"/>
      <w:lvlText w:val="%4."/>
      <w:lvlJc w:val="left"/>
      <w:pPr>
        <w:tabs>
          <w:tab w:val="num" w:pos="2880"/>
        </w:tabs>
        <w:ind w:left="2880" w:hanging="360"/>
      </w:pPr>
      <w:rPr>
        <w:rFonts w:hint="default"/>
        <w:color w:val="auto"/>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00" w15:restartNumberingAfterBreak="0">
    <w:nsid w:val="78313953"/>
    <w:multiLevelType w:val="hybridMultilevel"/>
    <w:tmpl w:val="5A7E030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1" w15:restartNumberingAfterBreak="0">
    <w:nsid w:val="78651253"/>
    <w:multiLevelType w:val="hybridMultilevel"/>
    <w:tmpl w:val="00A64C6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2" w15:restartNumberingAfterBreak="0">
    <w:nsid w:val="786F0DA6"/>
    <w:multiLevelType w:val="hybridMultilevel"/>
    <w:tmpl w:val="AA3085B8"/>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3" w15:restartNumberingAfterBreak="0">
    <w:nsid w:val="78925087"/>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04" w15:restartNumberingAfterBreak="0">
    <w:nsid w:val="7928477D"/>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05" w15:restartNumberingAfterBreak="0">
    <w:nsid w:val="794638CC"/>
    <w:multiLevelType w:val="hybridMultilevel"/>
    <w:tmpl w:val="99DAAF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6" w15:restartNumberingAfterBreak="0">
    <w:nsid w:val="79811A94"/>
    <w:multiLevelType w:val="multilevel"/>
    <w:tmpl w:val="F1143F0A"/>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b w:val="0"/>
        <w:color w:val="auto"/>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07" w15:restartNumberingAfterBreak="0">
    <w:nsid w:val="7AB0091A"/>
    <w:multiLevelType w:val="hybridMultilevel"/>
    <w:tmpl w:val="C792BB02"/>
    <w:lvl w:ilvl="0" w:tplc="786668C0">
      <w:start w:val="1"/>
      <w:numFmt w:val="decimal"/>
      <w:lvlText w:val="%1)"/>
      <w:lvlJc w:val="left"/>
      <w:pPr>
        <w:ind w:left="720" w:hanging="360"/>
      </w:pPr>
      <w:rPr>
        <w:rFonts w:ascii="Arial" w:hAnsi="Arial" w:cs="Arial" w:hint="default"/>
        <w:b w:val="0"/>
        <w:color w:val="auto"/>
        <w:sz w:val="20"/>
        <w:szCs w:val="20"/>
      </w:rPr>
    </w:lvl>
    <w:lvl w:ilvl="1" w:tplc="786668C0">
      <w:start w:val="1"/>
      <w:numFmt w:val="decimal"/>
      <w:lvlText w:val="%2)"/>
      <w:lvlJc w:val="left"/>
      <w:pPr>
        <w:ind w:left="1440" w:hanging="360"/>
      </w:pPr>
      <w:rPr>
        <w:rFonts w:ascii="Arial" w:hAnsi="Arial" w:cs="Arial" w:hint="default"/>
        <w:b w:val="0"/>
        <w:color w:val="auto"/>
        <w:sz w:val="20"/>
        <w:szCs w:val="2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8" w15:restartNumberingAfterBreak="0">
    <w:nsid w:val="7B22252A"/>
    <w:multiLevelType w:val="hybridMultilevel"/>
    <w:tmpl w:val="ED4AE17C"/>
    <w:lvl w:ilvl="0" w:tplc="D3C262EC">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9" w15:restartNumberingAfterBreak="0">
    <w:nsid w:val="7B816742"/>
    <w:multiLevelType w:val="hybridMultilevel"/>
    <w:tmpl w:val="1414BBB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0" w15:restartNumberingAfterBreak="0">
    <w:nsid w:val="7B9D163C"/>
    <w:multiLevelType w:val="hybridMultilevel"/>
    <w:tmpl w:val="6B00781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1" w15:restartNumberingAfterBreak="0">
    <w:nsid w:val="7C3F438E"/>
    <w:multiLevelType w:val="hybridMultilevel"/>
    <w:tmpl w:val="A250873C"/>
    <w:lvl w:ilvl="0" w:tplc="04150001">
      <w:start w:val="1"/>
      <w:numFmt w:val="bullet"/>
      <w:lvlText w:val=""/>
      <w:lvlJc w:val="left"/>
      <w:pPr>
        <w:ind w:left="720" w:hanging="360"/>
      </w:pPr>
      <w:rPr>
        <w:rFonts w:ascii="Symbol" w:hAnsi="Symbol" w:hint="default"/>
      </w:rPr>
    </w:lvl>
    <w:lvl w:ilvl="1" w:tplc="04150011">
      <w:start w:val="1"/>
      <w:numFmt w:val="decimal"/>
      <w:lvlText w:val="%2)"/>
      <w:lvlJc w:val="left"/>
      <w:pPr>
        <w:ind w:left="1440" w:hanging="360"/>
      </w:pPr>
      <w:rPr>
        <w:rFonts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2" w15:restartNumberingAfterBreak="0">
    <w:nsid w:val="7D40455B"/>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13" w15:restartNumberingAfterBreak="0">
    <w:nsid w:val="7D865459"/>
    <w:multiLevelType w:val="hybridMultilevel"/>
    <w:tmpl w:val="F41A19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4" w15:restartNumberingAfterBreak="0">
    <w:nsid w:val="7E136A7A"/>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15" w15:restartNumberingAfterBreak="0">
    <w:nsid w:val="7E7A70A9"/>
    <w:multiLevelType w:val="multilevel"/>
    <w:tmpl w:val="52641E34"/>
    <w:lvl w:ilvl="0">
      <w:start w:val="1"/>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16" w15:restartNumberingAfterBreak="0">
    <w:nsid w:val="7E8F7D8A"/>
    <w:multiLevelType w:val="multilevel"/>
    <w:tmpl w:val="198A321E"/>
    <w:lvl w:ilvl="0">
      <w:start w:val="6"/>
      <w:numFmt w:val="decimal"/>
      <w:lvlText w:val="%1."/>
      <w:lvlJc w:val="left"/>
      <w:pPr>
        <w:ind w:left="360" w:hanging="360"/>
      </w:pPr>
      <w:rPr>
        <w:rFonts w:hint="default"/>
        <w:color w:val="000000"/>
      </w:rPr>
    </w:lvl>
    <w:lvl w:ilvl="1">
      <w:start w:val="1"/>
      <w:numFmt w:val="decimal"/>
      <w:lvlText w:val="%2)"/>
      <w:lvlJc w:val="left"/>
      <w:pPr>
        <w:ind w:left="360" w:hanging="363"/>
      </w:pPr>
      <w:rPr>
        <w:rFonts w:hint="default"/>
      </w:rPr>
    </w:lvl>
    <w:lvl w:ilvl="2">
      <w:start w:val="1"/>
      <w:numFmt w:val="lowerLetter"/>
      <w:lvlText w:val="%3)"/>
      <w:lvlJc w:val="left"/>
      <w:pPr>
        <w:ind w:left="360" w:hanging="363"/>
      </w:pPr>
      <w:rPr>
        <w:rFonts w:hint="default"/>
      </w:rPr>
    </w:lvl>
    <w:lvl w:ilvl="3">
      <w:start w:val="1"/>
      <w:numFmt w:val="bullet"/>
      <w:lvlText w:val=""/>
      <w:lvlJc w:val="left"/>
      <w:pPr>
        <w:ind w:left="360" w:hanging="363"/>
      </w:pPr>
      <w:rPr>
        <w:rFonts w:ascii="Symbol" w:hAnsi="Symbol" w:hint="default"/>
        <w:color w:val="auto"/>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b w:val="0"/>
        <w:color w:val="auto"/>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317" w15:restartNumberingAfterBreak="0">
    <w:nsid w:val="7F02319E"/>
    <w:multiLevelType w:val="hybridMultilevel"/>
    <w:tmpl w:val="14DCB2D0"/>
    <w:lvl w:ilvl="0" w:tplc="7AC67BB2">
      <w:start w:val="1"/>
      <w:numFmt w:val="decimal"/>
      <w:lvlText w:val="%1)"/>
      <w:lvlJc w:val="left"/>
      <w:pPr>
        <w:ind w:left="786" w:hanging="360"/>
      </w:pPr>
      <w:rPr>
        <w:rFonts w:ascii="Arial" w:hAnsi="Arial" w:cs="Arial" w:hint="default"/>
        <w:b w:val="0"/>
        <w:color w:val="auto"/>
        <w:sz w:val="20"/>
        <w:szCs w:val="2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18" w15:restartNumberingAfterBreak="0">
    <w:nsid w:val="7F757706"/>
    <w:multiLevelType w:val="multilevel"/>
    <w:tmpl w:val="03A2D3D0"/>
    <w:lvl w:ilvl="0">
      <w:start w:val="1"/>
      <w:numFmt w:val="decimal"/>
      <w:lvlText w:val="%1)"/>
      <w:lvlJc w:val="left"/>
      <w:pPr>
        <w:tabs>
          <w:tab w:val="num" w:pos="0"/>
        </w:tabs>
        <w:ind w:left="720" w:hanging="360"/>
      </w:pPr>
      <w:rPr>
        <w:b w:val="0"/>
        <w:color w:val="auto"/>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216"/>
  </w:num>
  <w:num w:numId="2">
    <w:abstractNumId w:val="261"/>
  </w:num>
  <w:num w:numId="3">
    <w:abstractNumId w:val="179"/>
  </w:num>
  <w:num w:numId="4">
    <w:abstractNumId w:val="292"/>
  </w:num>
  <w:num w:numId="5">
    <w:abstractNumId w:val="256"/>
  </w:num>
  <w:num w:numId="6">
    <w:abstractNumId w:val="110"/>
  </w:num>
  <w:num w:numId="7">
    <w:abstractNumId w:val="258"/>
  </w:num>
  <w:num w:numId="8">
    <w:abstractNumId w:val="123"/>
  </w:num>
  <w:num w:numId="9">
    <w:abstractNumId w:val="119"/>
  </w:num>
  <w:num w:numId="10">
    <w:abstractNumId w:val="168"/>
  </w:num>
  <w:num w:numId="11">
    <w:abstractNumId w:val="72"/>
  </w:num>
  <w:num w:numId="12">
    <w:abstractNumId w:val="301"/>
  </w:num>
  <w:num w:numId="13">
    <w:abstractNumId w:val="194"/>
  </w:num>
  <w:num w:numId="14">
    <w:abstractNumId w:val="302"/>
  </w:num>
  <w:num w:numId="15">
    <w:abstractNumId w:val="129"/>
  </w:num>
  <w:num w:numId="16">
    <w:abstractNumId w:val="285"/>
  </w:num>
  <w:num w:numId="17">
    <w:abstractNumId w:val="289"/>
  </w:num>
  <w:num w:numId="18">
    <w:abstractNumId w:val="44"/>
  </w:num>
  <w:num w:numId="19">
    <w:abstractNumId w:val="199"/>
  </w:num>
  <w:num w:numId="20">
    <w:abstractNumId w:val="205"/>
  </w:num>
  <w:num w:numId="21">
    <w:abstractNumId w:val="88"/>
  </w:num>
  <w:num w:numId="22">
    <w:abstractNumId w:val="186"/>
  </w:num>
  <w:num w:numId="23">
    <w:abstractNumId w:val="106"/>
  </w:num>
  <w:num w:numId="24">
    <w:abstractNumId w:val="183"/>
  </w:num>
  <w:num w:numId="25">
    <w:abstractNumId w:val="291"/>
  </w:num>
  <w:num w:numId="26">
    <w:abstractNumId w:val="81"/>
  </w:num>
  <w:num w:numId="27">
    <w:abstractNumId w:val="202"/>
  </w:num>
  <w:num w:numId="28">
    <w:abstractNumId w:val="78"/>
  </w:num>
  <w:num w:numId="29">
    <w:abstractNumId w:val="263"/>
  </w:num>
  <w:num w:numId="30">
    <w:abstractNumId w:val="163"/>
  </w:num>
  <w:num w:numId="31">
    <w:abstractNumId w:val="198"/>
  </w:num>
  <w:num w:numId="32">
    <w:abstractNumId w:val="252"/>
  </w:num>
  <w:num w:numId="33">
    <w:abstractNumId w:val="238"/>
  </w:num>
  <w:num w:numId="34">
    <w:abstractNumId w:val="38"/>
  </w:num>
  <w:num w:numId="35">
    <w:abstractNumId w:val="212"/>
  </w:num>
  <w:num w:numId="36">
    <w:abstractNumId w:val="149"/>
  </w:num>
  <w:num w:numId="37">
    <w:abstractNumId w:val="310"/>
  </w:num>
  <w:num w:numId="38">
    <w:abstractNumId w:val="295"/>
  </w:num>
  <w:num w:numId="39">
    <w:abstractNumId w:val="280"/>
  </w:num>
  <w:num w:numId="40">
    <w:abstractNumId w:val="300"/>
  </w:num>
  <w:num w:numId="41">
    <w:abstractNumId w:val="86"/>
  </w:num>
  <w:num w:numId="42">
    <w:abstractNumId w:val="28"/>
  </w:num>
  <w:num w:numId="43">
    <w:abstractNumId w:val="165"/>
  </w:num>
  <w:num w:numId="44">
    <w:abstractNumId w:val="134"/>
  </w:num>
  <w:num w:numId="45">
    <w:abstractNumId w:val="80"/>
  </w:num>
  <w:num w:numId="46">
    <w:abstractNumId w:val="297"/>
  </w:num>
  <w:num w:numId="47">
    <w:abstractNumId w:val="156"/>
  </w:num>
  <w:num w:numId="48">
    <w:abstractNumId w:val="148"/>
  </w:num>
  <w:num w:numId="49">
    <w:abstractNumId w:val="224"/>
  </w:num>
  <w:num w:numId="50">
    <w:abstractNumId w:val="276"/>
  </w:num>
  <w:num w:numId="51">
    <w:abstractNumId w:val="45"/>
  </w:num>
  <w:num w:numId="52">
    <w:abstractNumId w:val="130"/>
  </w:num>
  <w:num w:numId="53">
    <w:abstractNumId w:val="313"/>
  </w:num>
  <w:num w:numId="54">
    <w:abstractNumId w:val="98"/>
  </w:num>
  <w:num w:numId="55">
    <w:abstractNumId w:val="162"/>
  </w:num>
  <w:num w:numId="56">
    <w:abstractNumId w:val="200"/>
  </w:num>
  <w:num w:numId="57">
    <w:abstractNumId w:val="58"/>
  </w:num>
  <w:num w:numId="58">
    <w:abstractNumId w:val="246"/>
  </w:num>
  <w:num w:numId="59">
    <w:abstractNumId w:val="218"/>
  </w:num>
  <w:num w:numId="60">
    <w:abstractNumId w:val="275"/>
  </w:num>
  <w:num w:numId="61">
    <w:abstractNumId w:val="151"/>
  </w:num>
  <w:num w:numId="62">
    <w:abstractNumId w:val="32"/>
  </w:num>
  <w:num w:numId="63">
    <w:abstractNumId w:val="270"/>
  </w:num>
  <w:num w:numId="64">
    <w:abstractNumId w:val="304"/>
  </w:num>
  <w:num w:numId="65">
    <w:abstractNumId w:val="101"/>
  </w:num>
  <w:num w:numId="66">
    <w:abstractNumId w:val="107"/>
  </w:num>
  <w:num w:numId="67">
    <w:abstractNumId w:val="177"/>
  </w:num>
  <w:num w:numId="68">
    <w:abstractNumId w:val="113"/>
  </w:num>
  <w:num w:numId="69">
    <w:abstractNumId w:val="48"/>
  </w:num>
  <w:num w:numId="70">
    <w:abstractNumId w:val="217"/>
  </w:num>
  <w:num w:numId="71">
    <w:abstractNumId w:val="84"/>
  </w:num>
  <w:num w:numId="72">
    <w:abstractNumId w:val="51"/>
  </w:num>
  <w:num w:numId="73">
    <w:abstractNumId w:val="260"/>
  </w:num>
  <w:num w:numId="74">
    <w:abstractNumId w:val="182"/>
  </w:num>
  <w:num w:numId="75">
    <w:abstractNumId w:val="215"/>
  </w:num>
  <w:num w:numId="76">
    <w:abstractNumId w:val="231"/>
  </w:num>
  <w:num w:numId="77">
    <w:abstractNumId w:val="244"/>
  </w:num>
  <w:num w:numId="78">
    <w:abstractNumId w:val="248"/>
  </w:num>
  <w:num w:numId="79">
    <w:abstractNumId w:val="115"/>
  </w:num>
  <w:num w:numId="80">
    <w:abstractNumId w:val="210"/>
  </w:num>
  <w:num w:numId="81">
    <w:abstractNumId w:val="52"/>
  </w:num>
  <w:num w:numId="82">
    <w:abstractNumId w:val="207"/>
  </w:num>
  <w:num w:numId="83">
    <w:abstractNumId w:val="287"/>
  </w:num>
  <w:num w:numId="84">
    <w:abstractNumId w:val="290"/>
  </w:num>
  <w:num w:numId="85">
    <w:abstractNumId w:val="76"/>
  </w:num>
  <w:num w:numId="86">
    <w:abstractNumId w:val="109"/>
  </w:num>
  <w:num w:numId="87">
    <w:abstractNumId w:val="89"/>
  </w:num>
  <w:num w:numId="88">
    <w:abstractNumId w:val="178"/>
  </w:num>
  <w:num w:numId="89">
    <w:abstractNumId w:val="74"/>
  </w:num>
  <w:num w:numId="90">
    <w:abstractNumId w:val="73"/>
  </w:num>
  <w:num w:numId="91">
    <w:abstractNumId w:val="138"/>
  </w:num>
  <w:num w:numId="92">
    <w:abstractNumId w:val="315"/>
  </w:num>
  <w:num w:numId="93">
    <w:abstractNumId w:val="103"/>
  </w:num>
  <w:num w:numId="94">
    <w:abstractNumId w:val="312"/>
  </w:num>
  <w:num w:numId="95">
    <w:abstractNumId w:val="60"/>
  </w:num>
  <w:num w:numId="96">
    <w:abstractNumId w:val="124"/>
  </w:num>
  <w:num w:numId="97">
    <w:abstractNumId w:val="112"/>
  </w:num>
  <w:num w:numId="98">
    <w:abstractNumId w:val="65"/>
  </w:num>
  <w:num w:numId="99">
    <w:abstractNumId w:val="314"/>
  </w:num>
  <w:num w:numId="100">
    <w:abstractNumId w:val="229"/>
  </w:num>
  <w:num w:numId="101">
    <w:abstractNumId w:val="219"/>
  </w:num>
  <w:num w:numId="102">
    <w:abstractNumId w:val="303"/>
  </w:num>
  <w:num w:numId="103">
    <w:abstractNumId w:val="62"/>
  </w:num>
  <w:num w:numId="104">
    <w:abstractNumId w:val="283"/>
  </w:num>
  <w:num w:numId="105">
    <w:abstractNumId w:val="220"/>
  </w:num>
  <w:num w:numId="106">
    <w:abstractNumId w:val="237"/>
  </w:num>
  <w:num w:numId="107">
    <w:abstractNumId w:val="250"/>
  </w:num>
  <w:num w:numId="108">
    <w:abstractNumId w:val="100"/>
  </w:num>
  <w:num w:numId="109">
    <w:abstractNumId w:val="232"/>
  </w:num>
  <w:num w:numId="110">
    <w:abstractNumId w:val="253"/>
  </w:num>
  <w:num w:numId="111">
    <w:abstractNumId w:val="67"/>
  </w:num>
  <w:num w:numId="112">
    <w:abstractNumId w:val="192"/>
  </w:num>
  <w:num w:numId="113">
    <w:abstractNumId w:val="40"/>
  </w:num>
  <w:num w:numId="114">
    <w:abstractNumId w:val="234"/>
  </w:num>
  <w:num w:numId="115">
    <w:abstractNumId w:val="137"/>
  </w:num>
  <w:num w:numId="116">
    <w:abstractNumId w:val="70"/>
  </w:num>
  <w:num w:numId="117">
    <w:abstractNumId w:val="159"/>
  </w:num>
  <w:num w:numId="118">
    <w:abstractNumId w:val="59"/>
  </w:num>
  <w:num w:numId="119">
    <w:abstractNumId w:val="31"/>
  </w:num>
  <w:num w:numId="120">
    <w:abstractNumId w:val="273"/>
  </w:num>
  <w:num w:numId="121">
    <w:abstractNumId w:val="278"/>
  </w:num>
  <w:num w:numId="122">
    <w:abstractNumId w:val="95"/>
  </w:num>
  <w:num w:numId="123">
    <w:abstractNumId w:val="180"/>
  </w:num>
  <w:num w:numId="124">
    <w:abstractNumId w:val="68"/>
  </w:num>
  <w:num w:numId="125">
    <w:abstractNumId w:val="69"/>
  </w:num>
  <w:num w:numId="126">
    <w:abstractNumId w:val="105"/>
  </w:num>
  <w:num w:numId="127">
    <w:abstractNumId w:val="120"/>
  </w:num>
  <w:num w:numId="128">
    <w:abstractNumId w:val="111"/>
  </w:num>
  <w:num w:numId="129">
    <w:abstractNumId w:val="146"/>
  </w:num>
  <w:num w:numId="130">
    <w:abstractNumId w:val="118"/>
  </w:num>
  <w:num w:numId="131">
    <w:abstractNumId w:val="147"/>
  </w:num>
  <w:num w:numId="132">
    <w:abstractNumId w:val="279"/>
  </w:num>
  <w:num w:numId="133">
    <w:abstractNumId w:val="272"/>
  </w:num>
  <w:num w:numId="134">
    <w:abstractNumId w:val="271"/>
  </w:num>
  <w:num w:numId="135">
    <w:abstractNumId w:val="191"/>
  </w:num>
  <w:num w:numId="136">
    <w:abstractNumId w:val="158"/>
  </w:num>
  <w:num w:numId="137">
    <w:abstractNumId w:val="255"/>
  </w:num>
  <w:num w:numId="138">
    <w:abstractNumId w:val="127"/>
  </w:num>
  <w:num w:numId="139">
    <w:abstractNumId w:val="64"/>
  </w:num>
  <w:num w:numId="140">
    <w:abstractNumId w:val="189"/>
  </w:num>
  <w:num w:numId="141">
    <w:abstractNumId w:val="306"/>
  </w:num>
  <w:num w:numId="142">
    <w:abstractNumId w:val="141"/>
  </w:num>
  <w:num w:numId="143">
    <w:abstractNumId w:val="49"/>
  </w:num>
  <w:num w:numId="144">
    <w:abstractNumId w:val="316"/>
  </w:num>
  <w:num w:numId="145">
    <w:abstractNumId w:val="150"/>
  </w:num>
  <w:num w:numId="146">
    <w:abstractNumId w:val="0"/>
  </w:num>
  <w:num w:numId="147">
    <w:abstractNumId w:val="269"/>
  </w:num>
  <w:num w:numId="148">
    <w:abstractNumId w:val="172"/>
  </w:num>
  <w:num w:numId="149">
    <w:abstractNumId w:val="2"/>
  </w:num>
  <w:num w:numId="150">
    <w:abstractNumId w:val="3"/>
  </w:num>
  <w:num w:numId="151">
    <w:abstractNumId w:val="4"/>
  </w:num>
  <w:num w:numId="152">
    <w:abstractNumId w:val="5"/>
  </w:num>
  <w:num w:numId="153">
    <w:abstractNumId w:val="6"/>
  </w:num>
  <w:num w:numId="154">
    <w:abstractNumId w:val="7"/>
  </w:num>
  <w:num w:numId="155">
    <w:abstractNumId w:val="12"/>
  </w:num>
  <w:num w:numId="156">
    <w:abstractNumId w:val="13"/>
  </w:num>
  <w:num w:numId="157">
    <w:abstractNumId w:val="16"/>
  </w:num>
  <w:num w:numId="158">
    <w:abstractNumId w:val="18"/>
  </w:num>
  <w:num w:numId="159">
    <w:abstractNumId w:val="20"/>
  </w:num>
  <w:num w:numId="160">
    <w:abstractNumId w:val="161"/>
  </w:num>
  <w:num w:numId="161">
    <w:abstractNumId w:val="2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abstractNumId w:val="262"/>
  </w:num>
  <w:num w:numId="163">
    <w:abstractNumId w:val="82"/>
  </w:num>
  <w:num w:numId="164">
    <w:abstractNumId w:val="126"/>
  </w:num>
  <w:num w:numId="165">
    <w:abstractNumId w:val="30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6">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7">
    <w:abstractNumId w:val="2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8">
    <w:abstractNumId w:val="2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9">
    <w:abstractNumId w:val="317"/>
  </w:num>
  <w:num w:numId="170">
    <w:abstractNumId w:val="1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1">
    <w:abstractNumId w:val="204"/>
  </w:num>
  <w:num w:numId="172">
    <w:abstractNumId w:val="254"/>
  </w:num>
  <w:num w:numId="173">
    <w:abstractNumId w:val="288"/>
  </w:num>
  <w:num w:numId="174">
    <w:abstractNumId w:val="187"/>
  </w:num>
  <w:num w:numId="175">
    <w:abstractNumId w:val="136"/>
  </w:num>
  <w:num w:numId="176">
    <w:abstractNumId w:val="142"/>
  </w:num>
  <w:num w:numId="177">
    <w:abstractNumId w:val="184"/>
  </w:num>
  <w:num w:numId="178">
    <w:abstractNumId w:val="92"/>
  </w:num>
  <w:num w:numId="179">
    <w:abstractNumId w:val="77"/>
  </w:num>
  <w:num w:numId="180">
    <w:abstractNumId w:val="293"/>
  </w:num>
  <w:num w:numId="181">
    <w:abstractNumId w:val="286"/>
  </w:num>
  <w:num w:numId="182">
    <w:abstractNumId w:val="265"/>
  </w:num>
  <w:num w:numId="183">
    <w:abstractNumId w:val="176"/>
  </w:num>
  <w:num w:numId="184">
    <w:abstractNumId w:val="91"/>
  </w:num>
  <w:num w:numId="185">
    <w:abstractNumId w:val="296"/>
  </w:num>
  <w:num w:numId="186">
    <w:abstractNumId w:val="226"/>
  </w:num>
  <w:num w:numId="187">
    <w:abstractNumId w:val="169"/>
  </w:num>
  <w:num w:numId="188">
    <w:abstractNumId w:val="34"/>
  </w:num>
  <w:num w:numId="189">
    <w:abstractNumId w:val="108"/>
  </w:num>
  <w:num w:numId="190">
    <w:abstractNumId w:val="46"/>
  </w:num>
  <w:num w:numId="191">
    <w:abstractNumId w:val="75"/>
  </w:num>
  <w:num w:numId="192">
    <w:abstractNumId w:val="233"/>
  </w:num>
  <w:num w:numId="193">
    <w:abstractNumId w:val="160"/>
  </w:num>
  <w:num w:numId="194">
    <w:abstractNumId w:val="8"/>
  </w:num>
  <w:num w:numId="195">
    <w:abstractNumId w:val="10"/>
  </w:num>
  <w:num w:numId="196">
    <w:abstractNumId w:val="11"/>
  </w:num>
  <w:num w:numId="197">
    <w:abstractNumId w:val="15"/>
  </w:num>
  <w:num w:numId="198">
    <w:abstractNumId w:val="17"/>
  </w:num>
  <w:num w:numId="199">
    <w:abstractNumId w:val="19"/>
  </w:num>
  <w:num w:numId="200">
    <w:abstractNumId w:val="23"/>
  </w:num>
  <w:num w:numId="201">
    <w:abstractNumId w:val="2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2">
    <w:abstractNumId w:val="2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3">
    <w:abstractNumId w:val="128"/>
  </w:num>
  <w:num w:numId="204">
    <w:abstractNumId w:val="55"/>
  </w:num>
  <w:num w:numId="205">
    <w:abstractNumId w:val="294"/>
  </w:num>
  <w:num w:numId="206">
    <w:abstractNumId w:val="79"/>
  </w:num>
  <w:num w:numId="207">
    <w:abstractNumId w:val="259"/>
  </w:num>
  <w:num w:numId="208">
    <w:abstractNumId w:val="9"/>
  </w:num>
  <w:num w:numId="209">
    <w:abstractNumId w:val="24"/>
  </w:num>
  <w:num w:numId="210">
    <w:abstractNumId w:val="25"/>
  </w:num>
  <w:num w:numId="211">
    <w:abstractNumId w:val="166"/>
  </w:num>
  <w:num w:numId="212">
    <w:abstractNumId w:val="85"/>
  </w:num>
  <w:num w:numId="213">
    <w:abstractNumId w:val="54"/>
  </w:num>
  <w:num w:numId="214">
    <w:abstractNumId w:val="104"/>
  </w:num>
  <w:num w:numId="215">
    <w:abstractNumId w:val="96"/>
  </w:num>
  <w:num w:numId="216">
    <w:abstractNumId w:val="26"/>
  </w:num>
  <w:num w:numId="217">
    <w:abstractNumId w:val="14"/>
  </w:num>
  <w:num w:numId="218">
    <w:abstractNumId w:val="21"/>
  </w:num>
  <w:num w:numId="219">
    <w:abstractNumId w:val="22"/>
  </w:num>
  <w:num w:numId="220">
    <w:abstractNumId w:val="93"/>
  </w:num>
  <w:num w:numId="221">
    <w:abstractNumId w:val="264"/>
  </w:num>
  <w:num w:numId="222">
    <w:abstractNumId w:val="241"/>
  </w:num>
  <w:num w:numId="223">
    <w:abstractNumId w:val="99"/>
  </w:num>
  <w:num w:numId="224">
    <w:abstractNumId w:val="188"/>
  </w:num>
  <w:num w:numId="225">
    <w:abstractNumId w:val="167"/>
  </w:num>
  <w:num w:numId="226">
    <w:abstractNumId w:val="47"/>
  </w:num>
  <w:num w:numId="227">
    <w:abstractNumId w:val="311"/>
  </w:num>
  <w:num w:numId="228">
    <w:abstractNumId w:val="195"/>
  </w:num>
  <w:num w:numId="229">
    <w:abstractNumId w:val="268"/>
  </w:num>
  <w:num w:numId="230">
    <w:abstractNumId w:val="114"/>
  </w:num>
  <w:num w:numId="231">
    <w:abstractNumId w:val="277"/>
  </w:num>
  <w:num w:numId="232">
    <w:abstractNumId w:val="284"/>
  </w:num>
  <w:num w:numId="233">
    <w:abstractNumId w:val="239"/>
  </w:num>
  <w:num w:numId="234">
    <w:abstractNumId w:val="282"/>
  </w:num>
  <w:num w:numId="235">
    <w:abstractNumId w:val="181"/>
  </w:num>
  <w:num w:numId="236">
    <w:abstractNumId w:val="66"/>
  </w:num>
  <w:num w:numId="237">
    <w:abstractNumId w:val="173"/>
  </w:num>
  <w:num w:numId="238">
    <w:abstractNumId w:val="145"/>
  </w:num>
  <w:num w:numId="239">
    <w:abstractNumId w:val="197"/>
  </w:num>
  <w:num w:numId="240">
    <w:abstractNumId w:val="157"/>
  </w:num>
  <w:num w:numId="241">
    <w:abstractNumId w:val="305"/>
  </w:num>
  <w:num w:numId="242">
    <w:abstractNumId w:val="36"/>
  </w:num>
  <w:num w:numId="243">
    <w:abstractNumId w:val="122"/>
  </w:num>
  <w:num w:numId="244">
    <w:abstractNumId w:val="164"/>
  </w:num>
  <w:num w:numId="245">
    <w:abstractNumId w:val="143"/>
  </w:num>
  <w:num w:numId="246">
    <w:abstractNumId w:val="41"/>
  </w:num>
  <w:num w:numId="247">
    <w:abstractNumId w:val="266"/>
  </w:num>
  <w:num w:numId="248">
    <w:abstractNumId w:val="201"/>
  </w:num>
  <w:num w:numId="249">
    <w:abstractNumId w:val="144"/>
  </w:num>
  <w:num w:numId="250">
    <w:abstractNumId w:val="39"/>
  </w:num>
  <w:num w:numId="251">
    <w:abstractNumId w:val="227"/>
  </w:num>
  <w:num w:numId="252">
    <w:abstractNumId w:val="236"/>
  </w:num>
  <w:num w:numId="253">
    <w:abstractNumId w:val="213"/>
  </w:num>
  <w:num w:numId="254">
    <w:abstractNumId w:val="206"/>
  </w:num>
  <w:num w:numId="255">
    <w:abstractNumId w:val="152"/>
  </w:num>
  <w:num w:numId="256">
    <w:abstractNumId w:val="153"/>
  </w:num>
  <w:num w:numId="257">
    <w:abstractNumId w:val="50"/>
  </w:num>
  <w:num w:numId="258">
    <w:abstractNumId w:val="94"/>
  </w:num>
  <w:num w:numId="259">
    <w:abstractNumId w:val="133"/>
  </w:num>
  <w:num w:numId="260">
    <w:abstractNumId w:val="209"/>
  </w:num>
  <w:num w:numId="261">
    <w:abstractNumId w:val="174"/>
  </w:num>
  <w:num w:numId="262">
    <w:abstractNumId w:val="135"/>
  </w:num>
  <w:num w:numId="263">
    <w:abstractNumId w:val="211"/>
  </w:num>
  <w:num w:numId="264">
    <w:abstractNumId w:val="42"/>
  </w:num>
  <w:num w:numId="265">
    <w:abstractNumId w:val="190"/>
  </w:num>
  <w:num w:numId="266">
    <w:abstractNumId w:val="247"/>
  </w:num>
  <w:num w:numId="267">
    <w:abstractNumId w:val="251"/>
  </w:num>
  <w:num w:numId="268">
    <w:abstractNumId w:val="221"/>
  </w:num>
  <w:num w:numId="269">
    <w:abstractNumId w:val="240"/>
  </w:num>
  <w:num w:numId="270">
    <w:abstractNumId w:val="307"/>
  </w:num>
  <w:num w:numId="271">
    <w:abstractNumId w:val="30"/>
  </w:num>
  <w:num w:numId="272">
    <w:abstractNumId w:val="309"/>
  </w:num>
  <w:num w:numId="273">
    <w:abstractNumId w:val="175"/>
  </w:num>
  <w:num w:numId="274">
    <w:abstractNumId w:val="83"/>
  </w:num>
  <w:num w:numId="275">
    <w:abstractNumId w:val="230"/>
  </w:num>
  <w:num w:numId="276">
    <w:abstractNumId w:val="203"/>
  </w:num>
  <w:num w:numId="277">
    <w:abstractNumId w:val="132"/>
  </w:num>
  <w:num w:numId="278">
    <w:abstractNumId w:val="27"/>
  </w:num>
  <w:num w:numId="279">
    <w:abstractNumId w:val="63"/>
  </w:num>
  <w:num w:numId="280">
    <w:abstractNumId w:val="274"/>
  </w:num>
  <w:num w:numId="281">
    <w:abstractNumId w:val="171"/>
  </w:num>
  <w:num w:numId="282">
    <w:abstractNumId w:val="102"/>
  </w:num>
  <w:num w:numId="283">
    <w:abstractNumId w:val="193"/>
  </w:num>
  <w:num w:numId="284">
    <w:abstractNumId w:val="71"/>
  </w:num>
  <w:num w:numId="285">
    <w:abstractNumId w:val="140"/>
  </w:num>
  <w:num w:numId="286">
    <w:abstractNumId w:val="121"/>
  </w:num>
  <w:num w:numId="287">
    <w:abstractNumId w:val="90"/>
  </w:num>
  <w:num w:numId="288">
    <w:abstractNumId w:val="185"/>
  </w:num>
  <w:num w:numId="289">
    <w:abstractNumId w:val="139"/>
  </w:num>
  <w:num w:numId="290">
    <w:abstractNumId w:val="97"/>
  </w:num>
  <w:num w:numId="291">
    <w:abstractNumId w:val="208"/>
  </w:num>
  <w:num w:numId="292">
    <w:abstractNumId w:val="225"/>
  </w:num>
  <w:num w:numId="293">
    <w:abstractNumId w:val="222"/>
  </w:num>
  <w:num w:numId="294">
    <w:abstractNumId w:val="196"/>
  </w:num>
  <w:num w:numId="295">
    <w:abstractNumId w:val="37"/>
  </w:num>
  <w:num w:numId="296">
    <w:abstractNumId w:val="318"/>
  </w:num>
  <w:num w:numId="297">
    <w:abstractNumId w:val="154"/>
  </w:num>
  <w:num w:numId="298">
    <w:abstractNumId w:val="43"/>
  </w:num>
  <w:num w:numId="299">
    <w:abstractNumId w:val="223"/>
  </w:num>
  <w:num w:numId="300">
    <w:abstractNumId w:val="35"/>
  </w:num>
  <w:num w:numId="301">
    <w:abstractNumId w:val="117"/>
  </w:num>
  <w:num w:numId="302">
    <w:abstractNumId w:val="57"/>
  </w:num>
  <w:num w:numId="303">
    <w:abstractNumId w:val="56"/>
  </w:num>
  <w:num w:numId="304">
    <w:abstractNumId w:val="155"/>
  </w:num>
  <w:num w:numId="305">
    <w:abstractNumId w:val="87"/>
  </w:num>
  <w:num w:numId="306">
    <w:abstractNumId w:val="299"/>
  </w:num>
  <w:num w:numId="307">
    <w:abstractNumId w:val="243"/>
  </w:num>
  <w:num w:numId="308">
    <w:abstractNumId w:val="267"/>
  </w:num>
  <w:num w:numId="309">
    <w:abstractNumId w:val="235"/>
  </w:num>
  <w:num w:numId="310">
    <w:abstractNumId w:val="29"/>
  </w:num>
  <w:num w:numId="311">
    <w:abstractNumId w:val="125"/>
  </w:num>
  <w:num w:numId="312">
    <w:abstractNumId w:val="298"/>
  </w:num>
  <w:num w:numId="313">
    <w:abstractNumId w:val="249"/>
  </w:num>
  <w:num w:numId="314">
    <w:abstractNumId w:val="281"/>
  </w:num>
  <w:num w:numId="315">
    <w:abstractNumId w:val="33"/>
  </w:num>
  <w:num w:numId="316">
    <w:abstractNumId w:val="61"/>
  </w:num>
  <w:num w:numId="317">
    <w:abstractNumId w:val="131"/>
  </w:num>
  <w:numIdMacAtCleanup w:val="3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61A6"/>
    <w:rsid w:val="0000001E"/>
    <w:rsid w:val="000049BC"/>
    <w:rsid w:val="00004B28"/>
    <w:rsid w:val="0001081E"/>
    <w:rsid w:val="00017DAF"/>
    <w:rsid w:val="000215AC"/>
    <w:rsid w:val="00024185"/>
    <w:rsid w:val="00024655"/>
    <w:rsid w:val="00032734"/>
    <w:rsid w:val="00035640"/>
    <w:rsid w:val="000400F2"/>
    <w:rsid w:val="0004505D"/>
    <w:rsid w:val="00045132"/>
    <w:rsid w:val="00056DD3"/>
    <w:rsid w:val="000614AD"/>
    <w:rsid w:val="00073FD1"/>
    <w:rsid w:val="000741A0"/>
    <w:rsid w:val="00074231"/>
    <w:rsid w:val="000803E6"/>
    <w:rsid w:val="00084D66"/>
    <w:rsid w:val="00085C91"/>
    <w:rsid w:val="00085F4A"/>
    <w:rsid w:val="000917C9"/>
    <w:rsid w:val="00091B6E"/>
    <w:rsid w:val="00096BCD"/>
    <w:rsid w:val="000A37E3"/>
    <w:rsid w:val="000B002B"/>
    <w:rsid w:val="000B53DB"/>
    <w:rsid w:val="000C0A4E"/>
    <w:rsid w:val="000D0FC5"/>
    <w:rsid w:val="000D1F90"/>
    <w:rsid w:val="000D750A"/>
    <w:rsid w:val="000E2979"/>
    <w:rsid w:val="000E40C2"/>
    <w:rsid w:val="000E506B"/>
    <w:rsid w:val="000E655F"/>
    <w:rsid w:val="000F01BD"/>
    <w:rsid w:val="000F41C3"/>
    <w:rsid w:val="000F579F"/>
    <w:rsid w:val="0010608C"/>
    <w:rsid w:val="00110A6C"/>
    <w:rsid w:val="00112E89"/>
    <w:rsid w:val="00113B1C"/>
    <w:rsid w:val="001179B7"/>
    <w:rsid w:val="00126875"/>
    <w:rsid w:val="001317C2"/>
    <w:rsid w:val="00133651"/>
    <w:rsid w:val="00134C91"/>
    <w:rsid w:val="001372CA"/>
    <w:rsid w:val="00157722"/>
    <w:rsid w:val="001577AC"/>
    <w:rsid w:val="001662FB"/>
    <w:rsid w:val="0017178B"/>
    <w:rsid w:val="00171881"/>
    <w:rsid w:val="00171F5F"/>
    <w:rsid w:val="00175B03"/>
    <w:rsid w:val="00176DEE"/>
    <w:rsid w:val="00182D22"/>
    <w:rsid w:val="0018742D"/>
    <w:rsid w:val="001A17B5"/>
    <w:rsid w:val="001A2F1A"/>
    <w:rsid w:val="001A2FA9"/>
    <w:rsid w:val="001B17A8"/>
    <w:rsid w:val="001B27BD"/>
    <w:rsid w:val="001B5C34"/>
    <w:rsid w:val="001C3EE6"/>
    <w:rsid w:val="001D1141"/>
    <w:rsid w:val="001D1385"/>
    <w:rsid w:val="001D1478"/>
    <w:rsid w:val="001D65D1"/>
    <w:rsid w:val="001E12DE"/>
    <w:rsid w:val="001E2C6E"/>
    <w:rsid w:val="001E3EE5"/>
    <w:rsid w:val="001F0797"/>
    <w:rsid w:val="001F0F20"/>
    <w:rsid w:val="002003B0"/>
    <w:rsid w:val="00205217"/>
    <w:rsid w:val="00205A3D"/>
    <w:rsid w:val="00226E6B"/>
    <w:rsid w:val="00231173"/>
    <w:rsid w:val="00233519"/>
    <w:rsid w:val="0024199A"/>
    <w:rsid w:val="002433F3"/>
    <w:rsid w:val="0025679F"/>
    <w:rsid w:val="00257AF3"/>
    <w:rsid w:val="002637B1"/>
    <w:rsid w:val="00273E7C"/>
    <w:rsid w:val="002748AB"/>
    <w:rsid w:val="00283DC8"/>
    <w:rsid w:val="00287851"/>
    <w:rsid w:val="00293A39"/>
    <w:rsid w:val="002959BD"/>
    <w:rsid w:val="002A1969"/>
    <w:rsid w:val="002A465F"/>
    <w:rsid w:val="002A5413"/>
    <w:rsid w:val="002B4F67"/>
    <w:rsid w:val="002C4B81"/>
    <w:rsid w:val="002C616C"/>
    <w:rsid w:val="002D0D44"/>
    <w:rsid w:val="002E1513"/>
    <w:rsid w:val="002E2A35"/>
    <w:rsid w:val="002E5589"/>
    <w:rsid w:val="002F3B85"/>
    <w:rsid w:val="002F616F"/>
    <w:rsid w:val="002F75F7"/>
    <w:rsid w:val="00302012"/>
    <w:rsid w:val="00307394"/>
    <w:rsid w:val="00307C3C"/>
    <w:rsid w:val="00310E29"/>
    <w:rsid w:val="003114ED"/>
    <w:rsid w:val="00312956"/>
    <w:rsid w:val="00314B9E"/>
    <w:rsid w:val="00317E1F"/>
    <w:rsid w:val="003223B0"/>
    <w:rsid w:val="00324110"/>
    <w:rsid w:val="00333201"/>
    <w:rsid w:val="00337EE6"/>
    <w:rsid w:val="00340D43"/>
    <w:rsid w:val="00343420"/>
    <w:rsid w:val="00346BEF"/>
    <w:rsid w:val="00350722"/>
    <w:rsid w:val="00353D23"/>
    <w:rsid w:val="0036017B"/>
    <w:rsid w:val="00360BDB"/>
    <w:rsid w:val="00362369"/>
    <w:rsid w:val="00363187"/>
    <w:rsid w:val="00365832"/>
    <w:rsid w:val="00370CAA"/>
    <w:rsid w:val="00372006"/>
    <w:rsid w:val="00375461"/>
    <w:rsid w:val="00375E34"/>
    <w:rsid w:val="00382BAC"/>
    <w:rsid w:val="00391278"/>
    <w:rsid w:val="003A157A"/>
    <w:rsid w:val="003A34B1"/>
    <w:rsid w:val="003A566E"/>
    <w:rsid w:val="003B08A1"/>
    <w:rsid w:val="003B1F2C"/>
    <w:rsid w:val="003C1D8B"/>
    <w:rsid w:val="003D15CC"/>
    <w:rsid w:val="003D2270"/>
    <w:rsid w:val="003D2F4C"/>
    <w:rsid w:val="003D7B50"/>
    <w:rsid w:val="003E03BA"/>
    <w:rsid w:val="003E4EF8"/>
    <w:rsid w:val="003E7A34"/>
    <w:rsid w:val="003F1789"/>
    <w:rsid w:val="003F43C0"/>
    <w:rsid w:val="00401C29"/>
    <w:rsid w:val="0040552A"/>
    <w:rsid w:val="0041020C"/>
    <w:rsid w:val="00413634"/>
    <w:rsid w:val="004358F5"/>
    <w:rsid w:val="00437071"/>
    <w:rsid w:val="004370A7"/>
    <w:rsid w:val="00446574"/>
    <w:rsid w:val="0045180D"/>
    <w:rsid w:val="00462EE1"/>
    <w:rsid w:val="00465ED1"/>
    <w:rsid w:val="00471660"/>
    <w:rsid w:val="0047594E"/>
    <w:rsid w:val="0049435B"/>
    <w:rsid w:val="00497FBC"/>
    <w:rsid w:val="004A747A"/>
    <w:rsid w:val="004B1437"/>
    <w:rsid w:val="004C09E0"/>
    <w:rsid w:val="004C369F"/>
    <w:rsid w:val="004C610A"/>
    <w:rsid w:val="004D247E"/>
    <w:rsid w:val="004E116E"/>
    <w:rsid w:val="004E2C16"/>
    <w:rsid w:val="004E6AB2"/>
    <w:rsid w:val="004F2BF7"/>
    <w:rsid w:val="004F7774"/>
    <w:rsid w:val="005023D6"/>
    <w:rsid w:val="00502751"/>
    <w:rsid w:val="00521C4D"/>
    <w:rsid w:val="00521E16"/>
    <w:rsid w:val="00522E9E"/>
    <w:rsid w:val="005249EF"/>
    <w:rsid w:val="00527461"/>
    <w:rsid w:val="00531006"/>
    <w:rsid w:val="00536C63"/>
    <w:rsid w:val="00542CF2"/>
    <w:rsid w:val="00544B13"/>
    <w:rsid w:val="00551FDD"/>
    <w:rsid w:val="0055655B"/>
    <w:rsid w:val="005612C7"/>
    <w:rsid w:val="00562013"/>
    <w:rsid w:val="005640FD"/>
    <w:rsid w:val="00574991"/>
    <w:rsid w:val="005829EC"/>
    <w:rsid w:val="005922C1"/>
    <w:rsid w:val="005929A2"/>
    <w:rsid w:val="00592BA6"/>
    <w:rsid w:val="005A08C8"/>
    <w:rsid w:val="005A22CF"/>
    <w:rsid w:val="005A3DF4"/>
    <w:rsid w:val="005A5509"/>
    <w:rsid w:val="005B0A05"/>
    <w:rsid w:val="005B673D"/>
    <w:rsid w:val="005B6C98"/>
    <w:rsid w:val="005C258D"/>
    <w:rsid w:val="005D0756"/>
    <w:rsid w:val="005D3AD8"/>
    <w:rsid w:val="005D689D"/>
    <w:rsid w:val="005D6A9A"/>
    <w:rsid w:val="005E4CC9"/>
    <w:rsid w:val="005E7FBC"/>
    <w:rsid w:val="005F0917"/>
    <w:rsid w:val="005F0E87"/>
    <w:rsid w:val="005F2D04"/>
    <w:rsid w:val="005F6C6B"/>
    <w:rsid w:val="00607052"/>
    <w:rsid w:val="00607094"/>
    <w:rsid w:val="006075C7"/>
    <w:rsid w:val="00610157"/>
    <w:rsid w:val="00611AED"/>
    <w:rsid w:val="006134FD"/>
    <w:rsid w:val="00616B74"/>
    <w:rsid w:val="0062100B"/>
    <w:rsid w:val="006235E8"/>
    <w:rsid w:val="00623AB6"/>
    <w:rsid w:val="00624B32"/>
    <w:rsid w:val="00626033"/>
    <w:rsid w:val="00627171"/>
    <w:rsid w:val="00635696"/>
    <w:rsid w:val="006422D4"/>
    <w:rsid w:val="006461B5"/>
    <w:rsid w:val="00654A16"/>
    <w:rsid w:val="00657033"/>
    <w:rsid w:val="0066472C"/>
    <w:rsid w:val="006710B6"/>
    <w:rsid w:val="00674BDE"/>
    <w:rsid w:val="006763E2"/>
    <w:rsid w:val="0068140A"/>
    <w:rsid w:val="00684BBB"/>
    <w:rsid w:val="00691629"/>
    <w:rsid w:val="00694527"/>
    <w:rsid w:val="006957B9"/>
    <w:rsid w:val="00696969"/>
    <w:rsid w:val="006A0CC7"/>
    <w:rsid w:val="006A2659"/>
    <w:rsid w:val="006A7881"/>
    <w:rsid w:val="006B23FA"/>
    <w:rsid w:val="006B2BA9"/>
    <w:rsid w:val="006B7631"/>
    <w:rsid w:val="006B7A4F"/>
    <w:rsid w:val="006C039B"/>
    <w:rsid w:val="006C1AF1"/>
    <w:rsid w:val="006C1B9C"/>
    <w:rsid w:val="006C3848"/>
    <w:rsid w:val="006C4F67"/>
    <w:rsid w:val="006D1579"/>
    <w:rsid w:val="006D5AC1"/>
    <w:rsid w:val="006D7538"/>
    <w:rsid w:val="006E0459"/>
    <w:rsid w:val="006E1CC5"/>
    <w:rsid w:val="006E31AC"/>
    <w:rsid w:val="006E33AB"/>
    <w:rsid w:val="006E4BAE"/>
    <w:rsid w:val="006E67DA"/>
    <w:rsid w:val="006F1495"/>
    <w:rsid w:val="006F2CC1"/>
    <w:rsid w:val="006F785D"/>
    <w:rsid w:val="00700B46"/>
    <w:rsid w:val="00702EA2"/>
    <w:rsid w:val="00702FEF"/>
    <w:rsid w:val="007152B8"/>
    <w:rsid w:val="007160E7"/>
    <w:rsid w:val="00723BB6"/>
    <w:rsid w:val="0073145A"/>
    <w:rsid w:val="00731508"/>
    <w:rsid w:val="00732469"/>
    <w:rsid w:val="0073261E"/>
    <w:rsid w:val="007469E1"/>
    <w:rsid w:val="0075111B"/>
    <w:rsid w:val="007633CD"/>
    <w:rsid w:val="00781817"/>
    <w:rsid w:val="00781A3B"/>
    <w:rsid w:val="007820CC"/>
    <w:rsid w:val="00782B7D"/>
    <w:rsid w:val="00790322"/>
    <w:rsid w:val="007937FA"/>
    <w:rsid w:val="007A0324"/>
    <w:rsid w:val="007B0029"/>
    <w:rsid w:val="007B0036"/>
    <w:rsid w:val="007B3A7B"/>
    <w:rsid w:val="007B5CDB"/>
    <w:rsid w:val="007B6D41"/>
    <w:rsid w:val="007C4882"/>
    <w:rsid w:val="007C6008"/>
    <w:rsid w:val="007D1EB4"/>
    <w:rsid w:val="007D3ECB"/>
    <w:rsid w:val="007E0F4F"/>
    <w:rsid w:val="007E1523"/>
    <w:rsid w:val="007E5AAE"/>
    <w:rsid w:val="007E7C51"/>
    <w:rsid w:val="007F1E87"/>
    <w:rsid w:val="007F23A1"/>
    <w:rsid w:val="007F412A"/>
    <w:rsid w:val="0080037B"/>
    <w:rsid w:val="00803BA8"/>
    <w:rsid w:val="00822058"/>
    <w:rsid w:val="0082500D"/>
    <w:rsid w:val="00830EEE"/>
    <w:rsid w:val="00834CA2"/>
    <w:rsid w:val="00845FF3"/>
    <w:rsid w:val="00860EC6"/>
    <w:rsid w:val="008677F9"/>
    <w:rsid w:val="00870D4B"/>
    <w:rsid w:val="00870E96"/>
    <w:rsid w:val="00872ED5"/>
    <w:rsid w:val="00875EA1"/>
    <w:rsid w:val="00876AE6"/>
    <w:rsid w:val="00880BE8"/>
    <w:rsid w:val="00882EAA"/>
    <w:rsid w:val="008856B3"/>
    <w:rsid w:val="00886C9C"/>
    <w:rsid w:val="008A2E05"/>
    <w:rsid w:val="008A5101"/>
    <w:rsid w:val="008B225D"/>
    <w:rsid w:val="008B34C9"/>
    <w:rsid w:val="008B3C8D"/>
    <w:rsid w:val="008B561C"/>
    <w:rsid w:val="008B737F"/>
    <w:rsid w:val="008C5721"/>
    <w:rsid w:val="008D419D"/>
    <w:rsid w:val="008D4D44"/>
    <w:rsid w:val="008E2AF4"/>
    <w:rsid w:val="008F0717"/>
    <w:rsid w:val="008F42F7"/>
    <w:rsid w:val="008F6A3F"/>
    <w:rsid w:val="009224E9"/>
    <w:rsid w:val="00923D66"/>
    <w:rsid w:val="00927EF1"/>
    <w:rsid w:val="00927F80"/>
    <w:rsid w:val="0093416D"/>
    <w:rsid w:val="0093688E"/>
    <w:rsid w:val="00942D04"/>
    <w:rsid w:val="009445BD"/>
    <w:rsid w:val="00944A4D"/>
    <w:rsid w:val="00946FC9"/>
    <w:rsid w:val="00947E7E"/>
    <w:rsid w:val="009605C7"/>
    <w:rsid w:val="0096616E"/>
    <w:rsid w:val="00973A70"/>
    <w:rsid w:val="00977C32"/>
    <w:rsid w:val="00991CC6"/>
    <w:rsid w:val="009969EE"/>
    <w:rsid w:val="009B0D5E"/>
    <w:rsid w:val="009B27B1"/>
    <w:rsid w:val="009B323A"/>
    <w:rsid w:val="009B3778"/>
    <w:rsid w:val="009B5D52"/>
    <w:rsid w:val="009D21F1"/>
    <w:rsid w:val="009D2AA2"/>
    <w:rsid w:val="009D3350"/>
    <w:rsid w:val="009D3489"/>
    <w:rsid w:val="009D42F7"/>
    <w:rsid w:val="009D7300"/>
    <w:rsid w:val="009E2B29"/>
    <w:rsid w:val="009E3DCB"/>
    <w:rsid w:val="009F7018"/>
    <w:rsid w:val="00A00311"/>
    <w:rsid w:val="00A01AD9"/>
    <w:rsid w:val="00A04191"/>
    <w:rsid w:val="00A10BBB"/>
    <w:rsid w:val="00A11AB9"/>
    <w:rsid w:val="00A210B9"/>
    <w:rsid w:val="00A24569"/>
    <w:rsid w:val="00A30D3B"/>
    <w:rsid w:val="00A30DD4"/>
    <w:rsid w:val="00A359A7"/>
    <w:rsid w:val="00A35C4F"/>
    <w:rsid w:val="00A4556F"/>
    <w:rsid w:val="00A5063F"/>
    <w:rsid w:val="00A53C63"/>
    <w:rsid w:val="00A541E3"/>
    <w:rsid w:val="00A57973"/>
    <w:rsid w:val="00A60554"/>
    <w:rsid w:val="00A70E3B"/>
    <w:rsid w:val="00A721AE"/>
    <w:rsid w:val="00A805BC"/>
    <w:rsid w:val="00A8340C"/>
    <w:rsid w:val="00A8660F"/>
    <w:rsid w:val="00A92906"/>
    <w:rsid w:val="00A946D3"/>
    <w:rsid w:val="00AC34CF"/>
    <w:rsid w:val="00AC559E"/>
    <w:rsid w:val="00AD003E"/>
    <w:rsid w:val="00AD2E87"/>
    <w:rsid w:val="00AD549A"/>
    <w:rsid w:val="00B015CF"/>
    <w:rsid w:val="00B11802"/>
    <w:rsid w:val="00B13977"/>
    <w:rsid w:val="00B141E4"/>
    <w:rsid w:val="00B14469"/>
    <w:rsid w:val="00B22D52"/>
    <w:rsid w:val="00B25D64"/>
    <w:rsid w:val="00B26D88"/>
    <w:rsid w:val="00B3282B"/>
    <w:rsid w:val="00B354B8"/>
    <w:rsid w:val="00B362B2"/>
    <w:rsid w:val="00B37C00"/>
    <w:rsid w:val="00B4098E"/>
    <w:rsid w:val="00B52482"/>
    <w:rsid w:val="00B57203"/>
    <w:rsid w:val="00B659DD"/>
    <w:rsid w:val="00B673A5"/>
    <w:rsid w:val="00B70A3A"/>
    <w:rsid w:val="00B73016"/>
    <w:rsid w:val="00B73099"/>
    <w:rsid w:val="00B80737"/>
    <w:rsid w:val="00B92A3A"/>
    <w:rsid w:val="00B946AB"/>
    <w:rsid w:val="00B95A7A"/>
    <w:rsid w:val="00BA4858"/>
    <w:rsid w:val="00BA78F9"/>
    <w:rsid w:val="00BB29C1"/>
    <w:rsid w:val="00BC0957"/>
    <w:rsid w:val="00BC3ED7"/>
    <w:rsid w:val="00BC6E28"/>
    <w:rsid w:val="00BD0750"/>
    <w:rsid w:val="00BD5A8F"/>
    <w:rsid w:val="00BD63E3"/>
    <w:rsid w:val="00BD71E0"/>
    <w:rsid w:val="00BE22B6"/>
    <w:rsid w:val="00BF772D"/>
    <w:rsid w:val="00C0134A"/>
    <w:rsid w:val="00C022F4"/>
    <w:rsid w:val="00C113E5"/>
    <w:rsid w:val="00C12BEF"/>
    <w:rsid w:val="00C13EF1"/>
    <w:rsid w:val="00C144F7"/>
    <w:rsid w:val="00C261A6"/>
    <w:rsid w:val="00C310F0"/>
    <w:rsid w:val="00C37E75"/>
    <w:rsid w:val="00C452B4"/>
    <w:rsid w:val="00C516EC"/>
    <w:rsid w:val="00C52B9B"/>
    <w:rsid w:val="00C53994"/>
    <w:rsid w:val="00C54626"/>
    <w:rsid w:val="00C55483"/>
    <w:rsid w:val="00C629A5"/>
    <w:rsid w:val="00C653D3"/>
    <w:rsid w:val="00C658A4"/>
    <w:rsid w:val="00C6705C"/>
    <w:rsid w:val="00C73551"/>
    <w:rsid w:val="00C760DA"/>
    <w:rsid w:val="00C852CA"/>
    <w:rsid w:val="00C92548"/>
    <w:rsid w:val="00C92D27"/>
    <w:rsid w:val="00C955E6"/>
    <w:rsid w:val="00CA03D4"/>
    <w:rsid w:val="00CA2B4E"/>
    <w:rsid w:val="00CA6FFB"/>
    <w:rsid w:val="00CA7C01"/>
    <w:rsid w:val="00CB1069"/>
    <w:rsid w:val="00CB4842"/>
    <w:rsid w:val="00CB6AE9"/>
    <w:rsid w:val="00CC32E0"/>
    <w:rsid w:val="00CC7D16"/>
    <w:rsid w:val="00CE0216"/>
    <w:rsid w:val="00CE4200"/>
    <w:rsid w:val="00CE4DF4"/>
    <w:rsid w:val="00CE5594"/>
    <w:rsid w:val="00CF05B8"/>
    <w:rsid w:val="00CF07AA"/>
    <w:rsid w:val="00CF4671"/>
    <w:rsid w:val="00CF75D6"/>
    <w:rsid w:val="00D16A93"/>
    <w:rsid w:val="00D24EC2"/>
    <w:rsid w:val="00D27216"/>
    <w:rsid w:val="00D33F17"/>
    <w:rsid w:val="00D405A9"/>
    <w:rsid w:val="00D42008"/>
    <w:rsid w:val="00D4663D"/>
    <w:rsid w:val="00D46E55"/>
    <w:rsid w:val="00D470EA"/>
    <w:rsid w:val="00D51CC5"/>
    <w:rsid w:val="00D51F88"/>
    <w:rsid w:val="00D609E0"/>
    <w:rsid w:val="00D614BF"/>
    <w:rsid w:val="00D6411E"/>
    <w:rsid w:val="00D67C3A"/>
    <w:rsid w:val="00D73173"/>
    <w:rsid w:val="00D742E5"/>
    <w:rsid w:val="00D7702C"/>
    <w:rsid w:val="00D77C85"/>
    <w:rsid w:val="00D77FF9"/>
    <w:rsid w:val="00D81602"/>
    <w:rsid w:val="00D8219B"/>
    <w:rsid w:val="00D84D7C"/>
    <w:rsid w:val="00D85B12"/>
    <w:rsid w:val="00D935BF"/>
    <w:rsid w:val="00DA2286"/>
    <w:rsid w:val="00DA2CDA"/>
    <w:rsid w:val="00DA558A"/>
    <w:rsid w:val="00DA7AE3"/>
    <w:rsid w:val="00DB674B"/>
    <w:rsid w:val="00DC0885"/>
    <w:rsid w:val="00DE0F2B"/>
    <w:rsid w:val="00DE6DD0"/>
    <w:rsid w:val="00DF1386"/>
    <w:rsid w:val="00DF2653"/>
    <w:rsid w:val="00DF73C5"/>
    <w:rsid w:val="00E015E3"/>
    <w:rsid w:val="00E0307B"/>
    <w:rsid w:val="00E033C0"/>
    <w:rsid w:val="00E075C8"/>
    <w:rsid w:val="00E14B3F"/>
    <w:rsid w:val="00E16749"/>
    <w:rsid w:val="00E27138"/>
    <w:rsid w:val="00E30A9F"/>
    <w:rsid w:val="00E328BD"/>
    <w:rsid w:val="00E42EA1"/>
    <w:rsid w:val="00E45BCC"/>
    <w:rsid w:val="00E522CB"/>
    <w:rsid w:val="00E544A6"/>
    <w:rsid w:val="00E5579C"/>
    <w:rsid w:val="00E63C2B"/>
    <w:rsid w:val="00E718B6"/>
    <w:rsid w:val="00E75E96"/>
    <w:rsid w:val="00E8060D"/>
    <w:rsid w:val="00E87F42"/>
    <w:rsid w:val="00E90FE2"/>
    <w:rsid w:val="00E9377B"/>
    <w:rsid w:val="00EA0A83"/>
    <w:rsid w:val="00EA3698"/>
    <w:rsid w:val="00EB2933"/>
    <w:rsid w:val="00EB4C35"/>
    <w:rsid w:val="00EB4CC7"/>
    <w:rsid w:val="00EB6C79"/>
    <w:rsid w:val="00EB77F7"/>
    <w:rsid w:val="00EC5E0A"/>
    <w:rsid w:val="00ED09C6"/>
    <w:rsid w:val="00ED4E37"/>
    <w:rsid w:val="00EE104A"/>
    <w:rsid w:val="00EE240E"/>
    <w:rsid w:val="00EE3E90"/>
    <w:rsid w:val="00EE70BB"/>
    <w:rsid w:val="00F00481"/>
    <w:rsid w:val="00F004E9"/>
    <w:rsid w:val="00F05463"/>
    <w:rsid w:val="00F054CC"/>
    <w:rsid w:val="00F10714"/>
    <w:rsid w:val="00F10FB9"/>
    <w:rsid w:val="00F12781"/>
    <w:rsid w:val="00F144D8"/>
    <w:rsid w:val="00F22114"/>
    <w:rsid w:val="00F23061"/>
    <w:rsid w:val="00F3109F"/>
    <w:rsid w:val="00F478C1"/>
    <w:rsid w:val="00F578EB"/>
    <w:rsid w:val="00F61EEF"/>
    <w:rsid w:val="00F6583F"/>
    <w:rsid w:val="00F66618"/>
    <w:rsid w:val="00F672A4"/>
    <w:rsid w:val="00F67CF4"/>
    <w:rsid w:val="00F71A07"/>
    <w:rsid w:val="00F7213B"/>
    <w:rsid w:val="00F7235F"/>
    <w:rsid w:val="00F73584"/>
    <w:rsid w:val="00F73BCC"/>
    <w:rsid w:val="00F76566"/>
    <w:rsid w:val="00F82997"/>
    <w:rsid w:val="00F831E7"/>
    <w:rsid w:val="00F8404D"/>
    <w:rsid w:val="00F84C21"/>
    <w:rsid w:val="00F852A6"/>
    <w:rsid w:val="00F8685B"/>
    <w:rsid w:val="00F90552"/>
    <w:rsid w:val="00FA7EB1"/>
    <w:rsid w:val="00FB3F95"/>
    <w:rsid w:val="00FB4B33"/>
    <w:rsid w:val="00FC03F2"/>
    <w:rsid w:val="00FC487C"/>
    <w:rsid w:val="00FC5785"/>
    <w:rsid w:val="00FC628E"/>
    <w:rsid w:val="00FD6575"/>
    <w:rsid w:val="00FE6B27"/>
    <w:rsid w:val="00FF2B64"/>
    <w:rsid w:val="00FF3B0A"/>
    <w:rsid w:val="00FF748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A3DA98B"/>
  <w15:docId w15:val="{D26DB791-3416-4436-A23C-EF4AB2597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A7AE3"/>
    <w:pPr>
      <w:spacing w:after="200" w:line="276" w:lineRule="auto"/>
    </w:pPr>
    <w:rPr>
      <w:sz w:val="22"/>
      <w:szCs w:val="22"/>
      <w:lang w:eastAsia="en-US"/>
    </w:rPr>
  </w:style>
  <w:style w:type="paragraph" w:styleId="Nagwek1">
    <w:name w:val="heading 1"/>
    <w:basedOn w:val="Normalny"/>
    <w:next w:val="Normalny"/>
    <w:link w:val="Nagwek1Znak"/>
    <w:qFormat/>
    <w:rsid w:val="0001081E"/>
    <w:pPr>
      <w:keepNext/>
      <w:keepLines/>
      <w:spacing w:before="480" w:after="0"/>
      <w:outlineLvl w:val="0"/>
    </w:pPr>
    <w:rPr>
      <w:rFonts w:ascii="Cambria" w:eastAsia="Times New Roman" w:hAnsi="Cambria"/>
      <w:b/>
      <w:bCs/>
      <w:color w:val="365F91"/>
      <w:sz w:val="28"/>
      <w:szCs w:val="28"/>
    </w:rPr>
  </w:style>
  <w:style w:type="paragraph" w:styleId="Nagwek2">
    <w:name w:val="heading 2"/>
    <w:basedOn w:val="Normalny"/>
    <w:next w:val="Normalny"/>
    <w:link w:val="Nagwek2Znak"/>
    <w:qFormat/>
    <w:rsid w:val="00C261A6"/>
    <w:pPr>
      <w:keepNext/>
      <w:spacing w:after="0" w:line="240" w:lineRule="auto"/>
      <w:ind w:left="420"/>
      <w:jc w:val="both"/>
      <w:outlineLvl w:val="1"/>
    </w:pPr>
    <w:rPr>
      <w:rFonts w:ascii="Times New Roman" w:eastAsia="Times New Roman" w:hAnsi="Times New Roman"/>
      <w:sz w:val="24"/>
      <w:szCs w:val="20"/>
      <w:lang w:eastAsia="pl-PL"/>
    </w:rPr>
  </w:style>
  <w:style w:type="paragraph" w:styleId="Nagwek3">
    <w:name w:val="heading 3"/>
    <w:basedOn w:val="Normalny"/>
    <w:next w:val="Normalny"/>
    <w:link w:val="Nagwek3Znak"/>
    <w:qFormat/>
    <w:rsid w:val="00C261A6"/>
    <w:pPr>
      <w:keepNext/>
      <w:spacing w:before="240" w:after="120" w:line="240" w:lineRule="auto"/>
      <w:ind w:left="993" w:hanging="426"/>
      <w:jc w:val="center"/>
      <w:outlineLvl w:val="2"/>
    </w:pPr>
    <w:rPr>
      <w:rFonts w:ascii="Times New Roman" w:eastAsia="Times New Roman" w:hAnsi="Times New Roman"/>
      <w:sz w:val="24"/>
      <w:szCs w:val="20"/>
      <w:lang w:eastAsia="pl-PL"/>
    </w:rPr>
  </w:style>
  <w:style w:type="paragraph" w:styleId="Nagwek9">
    <w:name w:val="heading 9"/>
    <w:basedOn w:val="Normalny"/>
    <w:next w:val="Normalny"/>
    <w:link w:val="Nagwek9Znak"/>
    <w:qFormat/>
    <w:rsid w:val="005612C7"/>
    <w:pPr>
      <w:keepNext/>
      <w:numPr>
        <w:ilvl w:val="8"/>
        <w:numId w:val="1"/>
      </w:numPr>
      <w:tabs>
        <w:tab w:val="left" w:pos="2850"/>
      </w:tabs>
      <w:suppressAutoHyphens/>
      <w:spacing w:after="0" w:line="240" w:lineRule="auto"/>
      <w:jc w:val="center"/>
      <w:outlineLvl w:val="8"/>
    </w:pPr>
    <w:rPr>
      <w:rFonts w:ascii="Times New Roman" w:eastAsia="Times New Roman" w:hAnsi="Times New Roman"/>
      <w:sz w:val="32"/>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gwpb62f943dmsolistparagraph">
    <w:name w:val="gwpb62f943d_msolistparagraph"/>
    <w:basedOn w:val="Normalny"/>
    <w:rsid w:val="00C261A6"/>
    <w:pPr>
      <w:spacing w:before="100" w:beforeAutospacing="1" w:after="100" w:afterAutospacing="1" w:line="240" w:lineRule="auto"/>
    </w:pPr>
    <w:rPr>
      <w:rFonts w:ascii="Times New Roman" w:eastAsia="Times New Roman" w:hAnsi="Times New Roman"/>
      <w:sz w:val="24"/>
      <w:szCs w:val="24"/>
      <w:lang w:eastAsia="pl-PL"/>
    </w:rPr>
  </w:style>
  <w:style w:type="character" w:customStyle="1" w:styleId="Nagwek2Znak">
    <w:name w:val="Nagłówek 2 Znak"/>
    <w:link w:val="Nagwek2"/>
    <w:rsid w:val="00C261A6"/>
    <w:rPr>
      <w:rFonts w:ascii="Times New Roman" w:eastAsia="Times New Roman" w:hAnsi="Times New Roman" w:cs="Times New Roman"/>
      <w:sz w:val="24"/>
      <w:szCs w:val="20"/>
      <w:lang w:eastAsia="pl-PL"/>
    </w:rPr>
  </w:style>
  <w:style w:type="character" w:customStyle="1" w:styleId="Nagwek3Znak">
    <w:name w:val="Nagłówek 3 Znak"/>
    <w:link w:val="Nagwek3"/>
    <w:rsid w:val="00C261A6"/>
    <w:rPr>
      <w:rFonts w:ascii="Times New Roman" w:eastAsia="Times New Roman" w:hAnsi="Times New Roman" w:cs="Times New Roman"/>
      <w:sz w:val="24"/>
      <w:szCs w:val="20"/>
      <w:lang w:eastAsia="pl-PL"/>
    </w:rPr>
  </w:style>
  <w:style w:type="paragraph" w:styleId="Stopka">
    <w:name w:val="footer"/>
    <w:basedOn w:val="Normalny"/>
    <w:link w:val="StopkaZnak"/>
    <w:uiPriority w:val="99"/>
    <w:rsid w:val="00C261A6"/>
    <w:pPr>
      <w:tabs>
        <w:tab w:val="center" w:pos="4536"/>
        <w:tab w:val="right" w:pos="9072"/>
      </w:tabs>
      <w:suppressAutoHyphens/>
    </w:pPr>
    <w:rPr>
      <w:rFonts w:ascii="Times New Roman" w:hAnsi="Times New Roman"/>
      <w:sz w:val="24"/>
      <w:szCs w:val="20"/>
      <w:lang w:eastAsia="zh-CN"/>
    </w:rPr>
  </w:style>
  <w:style w:type="character" w:customStyle="1" w:styleId="StopkaZnak">
    <w:name w:val="Stopka Znak"/>
    <w:link w:val="Stopka"/>
    <w:uiPriority w:val="99"/>
    <w:rsid w:val="00C261A6"/>
    <w:rPr>
      <w:rFonts w:ascii="Times New Roman" w:eastAsia="Calibri" w:hAnsi="Times New Roman" w:cs="Times New Roman"/>
      <w:sz w:val="24"/>
      <w:lang w:eastAsia="zh-CN"/>
    </w:rPr>
  </w:style>
  <w:style w:type="paragraph" w:customStyle="1" w:styleId="Tekstpodstawowywcity21">
    <w:name w:val="Tekst podstawowy wcięty 21"/>
    <w:basedOn w:val="Normalny"/>
    <w:rsid w:val="00C261A6"/>
    <w:pPr>
      <w:widowControl w:val="0"/>
      <w:suppressAutoHyphens/>
      <w:autoSpaceDE w:val="0"/>
      <w:spacing w:after="0" w:line="240" w:lineRule="auto"/>
      <w:ind w:left="357"/>
      <w:jc w:val="both"/>
    </w:pPr>
    <w:rPr>
      <w:rFonts w:ascii="Times New Roman" w:eastAsia="Times New Roman" w:hAnsi="Times New Roman"/>
      <w:sz w:val="20"/>
      <w:szCs w:val="20"/>
      <w:lang w:eastAsia="zh-CN"/>
    </w:rPr>
  </w:style>
  <w:style w:type="paragraph" w:customStyle="1" w:styleId="Default">
    <w:name w:val="Default"/>
    <w:rsid w:val="00C261A6"/>
    <w:pPr>
      <w:suppressAutoHyphens/>
      <w:autoSpaceDE w:val="0"/>
    </w:pPr>
    <w:rPr>
      <w:rFonts w:ascii="Symbol" w:hAnsi="Symbol" w:cs="Symbol"/>
      <w:color w:val="000000"/>
      <w:sz w:val="24"/>
      <w:szCs w:val="24"/>
      <w:lang w:eastAsia="zh-CN"/>
    </w:rPr>
  </w:style>
  <w:style w:type="paragraph" w:styleId="Akapitzlist">
    <w:name w:val="List Paragraph"/>
    <w:basedOn w:val="Normalny"/>
    <w:uiPriority w:val="34"/>
    <w:qFormat/>
    <w:rsid w:val="00C261A6"/>
    <w:pPr>
      <w:suppressAutoHyphens/>
      <w:ind w:left="720"/>
      <w:contextualSpacing/>
    </w:pPr>
    <w:rPr>
      <w:rFonts w:ascii="Times New Roman" w:hAnsi="Times New Roman"/>
      <w:sz w:val="24"/>
      <w:lang w:eastAsia="zh-CN"/>
    </w:rPr>
  </w:style>
  <w:style w:type="character" w:customStyle="1" w:styleId="TekstprzypisukocowegoZnak">
    <w:name w:val="Tekst przypisu końcowego Znak"/>
    <w:link w:val="Tekstprzypisukocowego"/>
    <w:uiPriority w:val="99"/>
    <w:semiHidden/>
    <w:rsid w:val="00C261A6"/>
    <w:rPr>
      <w:sz w:val="20"/>
      <w:szCs w:val="20"/>
    </w:rPr>
  </w:style>
  <w:style w:type="paragraph" w:styleId="Tekstprzypisukocowego">
    <w:name w:val="endnote text"/>
    <w:basedOn w:val="Normalny"/>
    <w:link w:val="TekstprzypisukocowegoZnak"/>
    <w:uiPriority w:val="99"/>
    <w:semiHidden/>
    <w:unhideWhenUsed/>
    <w:rsid w:val="00C261A6"/>
    <w:pPr>
      <w:spacing w:after="0" w:line="240" w:lineRule="auto"/>
    </w:pPr>
    <w:rPr>
      <w:sz w:val="20"/>
      <w:szCs w:val="20"/>
    </w:rPr>
  </w:style>
  <w:style w:type="character" w:customStyle="1" w:styleId="TekstprzypisukocowegoZnak1">
    <w:name w:val="Tekst przypisu końcowego Znak1"/>
    <w:uiPriority w:val="99"/>
    <w:semiHidden/>
    <w:rsid w:val="00C261A6"/>
    <w:rPr>
      <w:sz w:val="20"/>
      <w:szCs w:val="20"/>
    </w:rPr>
  </w:style>
  <w:style w:type="paragraph" w:styleId="Tekstpodstawowy">
    <w:name w:val="Body Text"/>
    <w:basedOn w:val="Normalny"/>
    <w:link w:val="TekstpodstawowyZnak"/>
    <w:rsid w:val="00C261A6"/>
    <w:pPr>
      <w:spacing w:after="0" w:line="360" w:lineRule="auto"/>
      <w:jc w:val="both"/>
    </w:pPr>
    <w:rPr>
      <w:rFonts w:ascii="Times New Roman" w:eastAsia="Times New Roman" w:hAnsi="Times New Roman"/>
      <w:sz w:val="24"/>
      <w:szCs w:val="24"/>
      <w:lang w:eastAsia="pl-PL"/>
    </w:rPr>
  </w:style>
  <w:style w:type="character" w:customStyle="1" w:styleId="TekstpodstawowyZnak">
    <w:name w:val="Tekst podstawowy Znak"/>
    <w:link w:val="Tekstpodstawowy"/>
    <w:rsid w:val="00C261A6"/>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C261A6"/>
    <w:pPr>
      <w:spacing w:after="0" w:line="240" w:lineRule="auto"/>
    </w:pPr>
    <w:rPr>
      <w:rFonts w:ascii="Times New Roman" w:eastAsia="Times New Roman" w:hAnsi="Times New Roman"/>
      <w:b/>
      <w:bCs/>
      <w:sz w:val="32"/>
      <w:szCs w:val="24"/>
      <w:lang w:eastAsia="pl-PL"/>
    </w:rPr>
  </w:style>
  <w:style w:type="character" w:customStyle="1" w:styleId="PodtytuZnak">
    <w:name w:val="Podtytuł Znak"/>
    <w:link w:val="Podtytu"/>
    <w:rsid w:val="00C261A6"/>
    <w:rPr>
      <w:rFonts w:ascii="Times New Roman" w:eastAsia="Times New Roman" w:hAnsi="Times New Roman" w:cs="Times New Roman"/>
      <w:b/>
      <w:bCs/>
      <w:sz w:val="32"/>
      <w:szCs w:val="24"/>
      <w:lang w:eastAsia="pl-PL"/>
    </w:rPr>
  </w:style>
  <w:style w:type="paragraph" w:styleId="Tekstpodstawowy2">
    <w:name w:val="Body Text 2"/>
    <w:basedOn w:val="Normalny"/>
    <w:link w:val="Tekstpodstawowy2Znak"/>
    <w:uiPriority w:val="99"/>
    <w:unhideWhenUsed/>
    <w:rsid w:val="00C261A6"/>
    <w:pPr>
      <w:spacing w:after="120" w:line="480" w:lineRule="auto"/>
    </w:pPr>
  </w:style>
  <w:style w:type="character" w:customStyle="1" w:styleId="Tekstpodstawowy2Znak">
    <w:name w:val="Tekst podstawowy 2 Znak"/>
    <w:basedOn w:val="Domylnaczcionkaakapitu"/>
    <w:link w:val="Tekstpodstawowy2"/>
    <w:uiPriority w:val="99"/>
    <w:rsid w:val="00C261A6"/>
  </w:style>
  <w:style w:type="paragraph" w:styleId="Nagwek">
    <w:name w:val="header"/>
    <w:basedOn w:val="Normalny"/>
    <w:link w:val="NagwekZnak"/>
    <w:uiPriority w:val="99"/>
    <w:rsid w:val="00C261A6"/>
    <w:pPr>
      <w:tabs>
        <w:tab w:val="center" w:pos="4536"/>
        <w:tab w:val="right" w:pos="9072"/>
      </w:tabs>
      <w:spacing w:after="0" w:line="240" w:lineRule="auto"/>
    </w:pPr>
    <w:rPr>
      <w:rFonts w:ascii="Times New Roman" w:eastAsia="Times New Roman" w:hAnsi="Times New Roman"/>
      <w:sz w:val="20"/>
      <w:szCs w:val="20"/>
      <w:lang w:eastAsia="pl-PL"/>
    </w:rPr>
  </w:style>
  <w:style w:type="character" w:customStyle="1" w:styleId="NagwekZnak">
    <w:name w:val="Nagłówek Znak"/>
    <w:link w:val="Nagwek"/>
    <w:uiPriority w:val="99"/>
    <w:rsid w:val="00C261A6"/>
    <w:rPr>
      <w:rFonts w:ascii="Times New Roman" w:eastAsia="Times New Roman" w:hAnsi="Times New Roman" w:cs="Times New Roman"/>
      <w:sz w:val="20"/>
      <w:szCs w:val="20"/>
      <w:lang w:eastAsia="pl-PL"/>
    </w:rPr>
  </w:style>
  <w:style w:type="paragraph" w:styleId="NormalnyWeb">
    <w:name w:val="Normal (Web)"/>
    <w:basedOn w:val="Normalny"/>
    <w:uiPriority w:val="99"/>
    <w:rsid w:val="00C261A6"/>
    <w:pPr>
      <w:spacing w:before="100" w:beforeAutospacing="1" w:after="100" w:afterAutospacing="1" w:line="336" w:lineRule="auto"/>
    </w:pPr>
    <w:rPr>
      <w:rFonts w:ascii="Arial" w:eastAsia="Times New Roman" w:hAnsi="Arial" w:cs="Arial"/>
      <w:color w:val="333333"/>
      <w:sz w:val="17"/>
      <w:szCs w:val="17"/>
      <w:lang w:eastAsia="pl-PL"/>
    </w:rPr>
  </w:style>
  <w:style w:type="paragraph" w:styleId="Tytu">
    <w:name w:val="Title"/>
    <w:basedOn w:val="Normalny"/>
    <w:link w:val="TytuZnak"/>
    <w:qFormat/>
    <w:rsid w:val="00C261A6"/>
    <w:pPr>
      <w:spacing w:after="0" w:line="240" w:lineRule="auto"/>
      <w:jc w:val="center"/>
    </w:pPr>
    <w:rPr>
      <w:rFonts w:ascii="Times New Roman" w:eastAsia="Times New Roman" w:hAnsi="Times New Roman"/>
      <w:b/>
      <w:sz w:val="24"/>
      <w:szCs w:val="20"/>
      <w:lang w:eastAsia="pl-PL"/>
    </w:rPr>
  </w:style>
  <w:style w:type="character" w:customStyle="1" w:styleId="TytuZnak">
    <w:name w:val="Tytuł Znak"/>
    <w:link w:val="Tytu"/>
    <w:rsid w:val="00C261A6"/>
    <w:rPr>
      <w:rFonts w:ascii="Times New Roman" w:eastAsia="Times New Roman" w:hAnsi="Times New Roman" w:cs="Times New Roman"/>
      <w:b/>
      <w:sz w:val="24"/>
      <w:szCs w:val="20"/>
      <w:lang w:eastAsia="pl-PL"/>
    </w:rPr>
  </w:style>
  <w:style w:type="paragraph" w:styleId="Cytatintensywny">
    <w:name w:val="Intense Quote"/>
    <w:basedOn w:val="Normalny"/>
    <w:next w:val="Normalny"/>
    <w:link w:val="CytatintensywnyZnak"/>
    <w:uiPriority w:val="30"/>
    <w:qFormat/>
    <w:rsid w:val="00C261A6"/>
    <w:pPr>
      <w:pBdr>
        <w:bottom w:val="single" w:sz="4" w:space="4" w:color="4F81BD"/>
      </w:pBdr>
      <w:spacing w:before="200" w:after="280" w:line="240" w:lineRule="auto"/>
      <w:ind w:left="936" w:right="936"/>
    </w:pPr>
    <w:rPr>
      <w:rFonts w:ascii="Times New Roman" w:eastAsia="Times New Roman" w:hAnsi="Times New Roman"/>
      <w:b/>
      <w:bCs/>
      <w:i/>
      <w:iCs/>
      <w:color w:val="4F81BD"/>
      <w:sz w:val="24"/>
      <w:szCs w:val="24"/>
      <w:lang w:eastAsia="pl-PL"/>
    </w:rPr>
  </w:style>
  <w:style w:type="character" w:customStyle="1" w:styleId="CytatintensywnyZnak">
    <w:name w:val="Cytat intensywny Znak"/>
    <w:link w:val="Cytatintensywny"/>
    <w:uiPriority w:val="30"/>
    <w:rsid w:val="00C261A6"/>
    <w:rPr>
      <w:rFonts w:ascii="Times New Roman" w:eastAsia="Times New Roman" w:hAnsi="Times New Roman" w:cs="Times New Roman"/>
      <w:b/>
      <w:bCs/>
      <w:i/>
      <w:iCs/>
      <w:color w:val="4F81BD"/>
      <w:sz w:val="24"/>
      <w:szCs w:val="24"/>
      <w:lang w:eastAsia="pl-PL"/>
    </w:rPr>
  </w:style>
  <w:style w:type="character" w:customStyle="1" w:styleId="TekstpodstawowywcityZnak">
    <w:name w:val="Tekst podstawowy wcięty Znak"/>
    <w:link w:val="Tekstpodstawowywcity"/>
    <w:rsid w:val="00C261A6"/>
    <w:rPr>
      <w:rFonts w:ascii="Calibri" w:eastAsia="Calibri" w:hAnsi="Calibri" w:cs="Times New Roman"/>
    </w:rPr>
  </w:style>
  <w:style w:type="paragraph" w:styleId="Tekstpodstawowywcity">
    <w:name w:val="Body Text Indent"/>
    <w:basedOn w:val="Normalny"/>
    <w:link w:val="TekstpodstawowywcityZnak"/>
    <w:unhideWhenUsed/>
    <w:rsid w:val="00C261A6"/>
    <w:pPr>
      <w:spacing w:after="120"/>
      <w:ind w:left="283"/>
    </w:pPr>
    <w:rPr>
      <w:sz w:val="20"/>
      <w:szCs w:val="20"/>
    </w:rPr>
  </w:style>
  <w:style w:type="character" w:customStyle="1" w:styleId="TekstpodstawowywcityZnak1">
    <w:name w:val="Tekst podstawowy wcięty Znak1"/>
    <w:basedOn w:val="Domylnaczcionkaakapitu"/>
    <w:uiPriority w:val="99"/>
    <w:semiHidden/>
    <w:rsid w:val="00C261A6"/>
  </w:style>
  <w:style w:type="paragraph" w:customStyle="1" w:styleId="paragraf">
    <w:name w:val="paragraf"/>
    <w:basedOn w:val="Normalny"/>
    <w:rsid w:val="00C261A6"/>
    <w:pPr>
      <w:spacing w:after="0" w:line="240" w:lineRule="auto"/>
      <w:ind w:left="993" w:hanging="426"/>
      <w:jc w:val="both"/>
    </w:pPr>
    <w:rPr>
      <w:rFonts w:ascii="Times New Roman" w:eastAsia="Times New Roman" w:hAnsi="Times New Roman"/>
      <w:sz w:val="24"/>
      <w:szCs w:val="20"/>
      <w:lang w:eastAsia="pl-PL"/>
    </w:rPr>
  </w:style>
  <w:style w:type="paragraph" w:styleId="Bezodstpw">
    <w:name w:val="No Spacing"/>
    <w:uiPriority w:val="1"/>
    <w:qFormat/>
    <w:rsid w:val="00610157"/>
    <w:pPr>
      <w:widowControl w:val="0"/>
      <w:suppressAutoHyphens/>
      <w:autoSpaceDN w:val="0"/>
      <w:textAlignment w:val="baseline"/>
    </w:pPr>
    <w:rPr>
      <w:rFonts w:ascii="Times New Roman" w:eastAsia="Lucida Sans Unicode" w:hAnsi="Times New Roman" w:cs="Mangal"/>
      <w:kern w:val="3"/>
      <w:sz w:val="24"/>
      <w:szCs w:val="21"/>
      <w:lang w:eastAsia="zh-CN" w:bidi="hi-IN"/>
    </w:rPr>
  </w:style>
  <w:style w:type="paragraph" w:customStyle="1" w:styleId="Rozdzia">
    <w:name w:val="Rozdział"/>
    <w:basedOn w:val="Normalny"/>
    <w:link w:val="RozdziaZnak"/>
    <w:qFormat/>
    <w:rsid w:val="00074231"/>
    <w:pPr>
      <w:spacing w:before="120" w:after="0" w:line="360" w:lineRule="auto"/>
      <w:jc w:val="center"/>
    </w:pPr>
    <w:rPr>
      <w:rFonts w:ascii="Arial" w:eastAsia="Times New Roman" w:hAnsi="Arial"/>
      <w:b/>
      <w:color w:val="000000"/>
      <w:sz w:val="20"/>
      <w:szCs w:val="20"/>
      <w:lang w:eastAsia="pl-PL"/>
    </w:rPr>
  </w:style>
  <w:style w:type="character" w:customStyle="1" w:styleId="Nagwek1Znak">
    <w:name w:val="Nagłówek 1 Znak"/>
    <w:link w:val="Nagwek1"/>
    <w:rsid w:val="0001081E"/>
    <w:rPr>
      <w:rFonts w:ascii="Cambria" w:eastAsia="Times New Roman" w:hAnsi="Cambria" w:cs="Times New Roman"/>
      <w:b/>
      <w:bCs/>
      <w:color w:val="365F91"/>
      <w:sz w:val="28"/>
      <w:szCs w:val="28"/>
    </w:rPr>
  </w:style>
  <w:style w:type="character" w:customStyle="1" w:styleId="RozdziaZnak">
    <w:name w:val="Rozdział Znak"/>
    <w:link w:val="Rozdzia"/>
    <w:rsid w:val="00074231"/>
    <w:rPr>
      <w:rFonts w:ascii="Arial" w:eastAsia="Times New Roman" w:hAnsi="Arial" w:cs="Arial"/>
      <w:b/>
      <w:color w:val="000000"/>
      <w:sz w:val="20"/>
      <w:szCs w:val="20"/>
      <w:lang w:eastAsia="pl-PL"/>
    </w:rPr>
  </w:style>
  <w:style w:type="paragraph" w:styleId="Spistreci1">
    <w:name w:val="toc 1"/>
    <w:basedOn w:val="Normalny"/>
    <w:next w:val="Normalny"/>
    <w:autoRedefine/>
    <w:uiPriority w:val="39"/>
    <w:unhideWhenUsed/>
    <w:rsid w:val="0001081E"/>
    <w:pPr>
      <w:spacing w:after="100"/>
    </w:pPr>
  </w:style>
  <w:style w:type="character" w:styleId="Hipercze">
    <w:name w:val="Hyperlink"/>
    <w:uiPriority w:val="99"/>
    <w:unhideWhenUsed/>
    <w:rsid w:val="0001081E"/>
    <w:rPr>
      <w:color w:val="0000FF"/>
      <w:u w:val="single"/>
    </w:rPr>
  </w:style>
  <w:style w:type="character" w:customStyle="1" w:styleId="Nagwek9Znak">
    <w:name w:val="Nagłówek 9 Znak"/>
    <w:basedOn w:val="Domylnaczcionkaakapitu"/>
    <w:link w:val="Nagwek9"/>
    <w:rsid w:val="005612C7"/>
    <w:rPr>
      <w:rFonts w:ascii="Times New Roman" w:eastAsia="Times New Roman" w:hAnsi="Times New Roman"/>
      <w:sz w:val="32"/>
      <w:szCs w:val="24"/>
      <w:lang w:eastAsia="ar-SA"/>
    </w:rPr>
  </w:style>
  <w:style w:type="character" w:customStyle="1" w:styleId="WW8Num1z0">
    <w:name w:val="WW8Num1z0"/>
    <w:rsid w:val="005612C7"/>
    <w:rPr>
      <w:rFonts w:ascii="Calibri" w:hAnsi="Calibri" w:cs="Calibri"/>
      <w:b/>
      <w:bCs/>
      <w:color w:val="000000"/>
      <w:sz w:val="20"/>
      <w:szCs w:val="20"/>
    </w:rPr>
  </w:style>
  <w:style w:type="character" w:customStyle="1" w:styleId="WW8Num1z1">
    <w:name w:val="WW8Num1z1"/>
    <w:rsid w:val="005612C7"/>
    <w:rPr>
      <w:rFonts w:ascii="Symbol" w:hAnsi="Symbol" w:cs="Symbol"/>
    </w:rPr>
  </w:style>
  <w:style w:type="character" w:customStyle="1" w:styleId="WW8Num1z2">
    <w:name w:val="WW8Num1z2"/>
    <w:rsid w:val="005612C7"/>
  </w:style>
  <w:style w:type="character" w:customStyle="1" w:styleId="WW8Num1z3">
    <w:name w:val="WW8Num1z3"/>
    <w:rsid w:val="005612C7"/>
  </w:style>
  <w:style w:type="character" w:customStyle="1" w:styleId="WW8Num1z4">
    <w:name w:val="WW8Num1z4"/>
    <w:rsid w:val="005612C7"/>
  </w:style>
  <w:style w:type="character" w:customStyle="1" w:styleId="WW8Num1z5">
    <w:name w:val="WW8Num1z5"/>
    <w:rsid w:val="005612C7"/>
  </w:style>
  <w:style w:type="character" w:customStyle="1" w:styleId="WW8Num1z6">
    <w:name w:val="WW8Num1z6"/>
    <w:rsid w:val="005612C7"/>
  </w:style>
  <w:style w:type="character" w:customStyle="1" w:styleId="WW8Num1z7">
    <w:name w:val="WW8Num1z7"/>
    <w:rsid w:val="005612C7"/>
  </w:style>
  <w:style w:type="character" w:customStyle="1" w:styleId="WW8Num1z8">
    <w:name w:val="WW8Num1z8"/>
    <w:rsid w:val="005612C7"/>
  </w:style>
  <w:style w:type="character" w:customStyle="1" w:styleId="WW8Num2z0">
    <w:name w:val="WW8Num2z0"/>
    <w:rsid w:val="005612C7"/>
    <w:rPr>
      <w:rFonts w:ascii="Symbol" w:hAnsi="Symbol" w:cs="Symbol"/>
      <w:b/>
      <w:bCs/>
      <w:color w:val="000000"/>
    </w:rPr>
  </w:style>
  <w:style w:type="character" w:customStyle="1" w:styleId="WW8Num2z1">
    <w:name w:val="WW8Num2z1"/>
    <w:rsid w:val="005612C7"/>
    <w:rPr>
      <w:rFonts w:ascii="Courier New" w:hAnsi="Courier New" w:cs="Courier New"/>
      <w:color w:val="000000"/>
    </w:rPr>
  </w:style>
  <w:style w:type="character" w:customStyle="1" w:styleId="WW8Num2z2">
    <w:name w:val="WW8Num2z2"/>
    <w:rsid w:val="005612C7"/>
    <w:rPr>
      <w:rFonts w:ascii="Wingdings" w:hAnsi="Wingdings" w:cs="Wingdings"/>
    </w:rPr>
  </w:style>
  <w:style w:type="character" w:customStyle="1" w:styleId="WW8Num2z3">
    <w:name w:val="WW8Num2z3"/>
    <w:rsid w:val="005612C7"/>
  </w:style>
  <w:style w:type="character" w:customStyle="1" w:styleId="WW8Num2z4">
    <w:name w:val="WW8Num2z4"/>
    <w:rsid w:val="005612C7"/>
  </w:style>
  <w:style w:type="character" w:customStyle="1" w:styleId="WW8Num2z5">
    <w:name w:val="WW8Num2z5"/>
    <w:rsid w:val="005612C7"/>
  </w:style>
  <w:style w:type="character" w:customStyle="1" w:styleId="WW8Num2z6">
    <w:name w:val="WW8Num2z6"/>
    <w:rsid w:val="005612C7"/>
  </w:style>
  <w:style w:type="character" w:customStyle="1" w:styleId="WW8Num2z7">
    <w:name w:val="WW8Num2z7"/>
    <w:rsid w:val="005612C7"/>
  </w:style>
  <w:style w:type="character" w:customStyle="1" w:styleId="WW8Num2z8">
    <w:name w:val="WW8Num2z8"/>
    <w:rsid w:val="005612C7"/>
  </w:style>
  <w:style w:type="character" w:customStyle="1" w:styleId="WW8Num3z0">
    <w:name w:val="WW8Num3z0"/>
    <w:rsid w:val="005612C7"/>
    <w:rPr>
      <w:rFonts w:ascii="Times New Roman" w:hAnsi="Times New Roman" w:cs="Times New Roman"/>
      <w:sz w:val="24"/>
      <w:szCs w:val="24"/>
    </w:rPr>
  </w:style>
  <w:style w:type="character" w:customStyle="1" w:styleId="WW8Num4z0">
    <w:name w:val="WW8Num4z0"/>
    <w:rsid w:val="005612C7"/>
    <w:rPr>
      <w:rFonts w:ascii="Times New Roman" w:hAnsi="Times New Roman" w:cs="Arial"/>
      <w:color w:val="FF0000"/>
      <w:sz w:val="24"/>
      <w:szCs w:val="24"/>
    </w:rPr>
  </w:style>
  <w:style w:type="character" w:customStyle="1" w:styleId="WW8Num5z0">
    <w:name w:val="WW8Num5z0"/>
    <w:rsid w:val="005612C7"/>
    <w:rPr>
      <w:rFonts w:ascii="Arial" w:hAnsi="Arial" w:cs="Arial"/>
      <w:sz w:val="20"/>
      <w:szCs w:val="20"/>
    </w:rPr>
  </w:style>
  <w:style w:type="character" w:customStyle="1" w:styleId="WW8Num6z0">
    <w:name w:val="WW8Num6z0"/>
    <w:rsid w:val="005612C7"/>
    <w:rPr>
      <w:rFonts w:ascii="Symbol" w:hAnsi="Symbol" w:cs="Symbol"/>
      <w:lang w:val="en-US"/>
    </w:rPr>
  </w:style>
  <w:style w:type="character" w:customStyle="1" w:styleId="WW8Num7z0">
    <w:name w:val="WW8Num7z0"/>
    <w:rsid w:val="005612C7"/>
    <w:rPr>
      <w:rFonts w:ascii="Symbol" w:eastAsia="Times New Roman" w:hAnsi="Symbol" w:cs="Symbol"/>
      <w:b/>
      <w:color w:val="FF0000"/>
      <w:sz w:val="20"/>
      <w:szCs w:val="20"/>
      <w:lang w:val="en-US"/>
    </w:rPr>
  </w:style>
  <w:style w:type="character" w:customStyle="1" w:styleId="WW8Num8z0">
    <w:name w:val="WW8Num8z0"/>
    <w:rsid w:val="005612C7"/>
  </w:style>
  <w:style w:type="character" w:customStyle="1" w:styleId="WW8Num9z0">
    <w:name w:val="WW8Num9z0"/>
    <w:rsid w:val="005612C7"/>
    <w:rPr>
      <w:rFonts w:ascii="Arial" w:hAnsi="Arial" w:cs="Arial"/>
      <w:b/>
      <w:color w:val="FF0000"/>
      <w:sz w:val="20"/>
      <w:szCs w:val="20"/>
    </w:rPr>
  </w:style>
  <w:style w:type="character" w:customStyle="1" w:styleId="WW8Num10z0">
    <w:name w:val="WW8Num10z0"/>
    <w:rsid w:val="005612C7"/>
    <w:rPr>
      <w:rFonts w:ascii="Arial" w:hAnsi="Arial" w:cs="Arial"/>
      <w:b/>
      <w:sz w:val="20"/>
      <w:szCs w:val="20"/>
    </w:rPr>
  </w:style>
  <w:style w:type="character" w:customStyle="1" w:styleId="WW8Num11z0">
    <w:name w:val="WW8Num11z0"/>
    <w:rsid w:val="005612C7"/>
    <w:rPr>
      <w:rFonts w:cs="Arial"/>
      <w:b/>
      <w:color w:val="FF0000"/>
    </w:rPr>
  </w:style>
  <w:style w:type="character" w:customStyle="1" w:styleId="WW8Num12z0">
    <w:name w:val="WW8Num12z0"/>
    <w:rsid w:val="005612C7"/>
    <w:rPr>
      <w:rFonts w:ascii="Arial" w:eastAsia="Times New Roman" w:hAnsi="Arial" w:cs="Arial"/>
      <w:sz w:val="20"/>
      <w:szCs w:val="20"/>
    </w:rPr>
  </w:style>
  <w:style w:type="character" w:customStyle="1" w:styleId="WW8Num13z0">
    <w:name w:val="WW8Num13z0"/>
    <w:rsid w:val="005612C7"/>
    <w:rPr>
      <w:rFonts w:ascii="Arial" w:hAnsi="Arial" w:cs="Arial"/>
      <w:sz w:val="20"/>
      <w:szCs w:val="20"/>
    </w:rPr>
  </w:style>
  <w:style w:type="character" w:customStyle="1" w:styleId="WW8Num14z0">
    <w:name w:val="WW8Num14z0"/>
    <w:rsid w:val="005612C7"/>
    <w:rPr>
      <w:rFonts w:ascii="Arial" w:hAnsi="Arial" w:cs="Arial"/>
      <w:sz w:val="20"/>
      <w:szCs w:val="20"/>
    </w:rPr>
  </w:style>
  <w:style w:type="character" w:customStyle="1" w:styleId="WW8Num15z0">
    <w:name w:val="WW8Num15z0"/>
    <w:rsid w:val="005612C7"/>
    <w:rPr>
      <w:rFonts w:ascii="Symbol" w:hAnsi="Symbol" w:cs="Symbol"/>
    </w:rPr>
  </w:style>
  <w:style w:type="character" w:customStyle="1" w:styleId="WW8Num16z0">
    <w:name w:val="WW8Num16z0"/>
    <w:rsid w:val="005612C7"/>
    <w:rPr>
      <w:b/>
      <w:color w:val="76923C"/>
    </w:rPr>
  </w:style>
  <w:style w:type="character" w:customStyle="1" w:styleId="WW8Num16z1">
    <w:name w:val="WW8Num16z1"/>
    <w:rsid w:val="005612C7"/>
    <w:rPr>
      <w:rFonts w:cs="Arial"/>
    </w:rPr>
  </w:style>
  <w:style w:type="character" w:customStyle="1" w:styleId="WW8Num16z2">
    <w:name w:val="WW8Num16z2"/>
    <w:rsid w:val="005612C7"/>
  </w:style>
  <w:style w:type="character" w:customStyle="1" w:styleId="WW8Num16z3">
    <w:name w:val="WW8Num16z3"/>
    <w:rsid w:val="005612C7"/>
  </w:style>
  <w:style w:type="character" w:customStyle="1" w:styleId="WW8Num16z4">
    <w:name w:val="WW8Num16z4"/>
    <w:rsid w:val="005612C7"/>
  </w:style>
  <w:style w:type="character" w:customStyle="1" w:styleId="WW8Num16z5">
    <w:name w:val="WW8Num16z5"/>
    <w:rsid w:val="005612C7"/>
  </w:style>
  <w:style w:type="character" w:customStyle="1" w:styleId="WW8Num16z6">
    <w:name w:val="WW8Num16z6"/>
    <w:rsid w:val="005612C7"/>
  </w:style>
  <w:style w:type="character" w:customStyle="1" w:styleId="WW8Num16z7">
    <w:name w:val="WW8Num16z7"/>
    <w:rsid w:val="005612C7"/>
  </w:style>
  <w:style w:type="character" w:customStyle="1" w:styleId="WW8Num16z8">
    <w:name w:val="WW8Num16z8"/>
    <w:rsid w:val="005612C7"/>
  </w:style>
  <w:style w:type="character" w:customStyle="1" w:styleId="WW8Num17z0">
    <w:name w:val="WW8Num17z0"/>
    <w:rsid w:val="005612C7"/>
    <w:rPr>
      <w:b/>
    </w:rPr>
  </w:style>
  <w:style w:type="character" w:customStyle="1" w:styleId="WW8Num18z0">
    <w:name w:val="WW8Num18z0"/>
    <w:rsid w:val="005612C7"/>
    <w:rPr>
      <w:rFonts w:ascii="Arial" w:eastAsia="Times New Roman" w:hAnsi="Arial" w:cs="Arial"/>
      <w:b/>
      <w:color w:val="FF0000"/>
      <w:sz w:val="20"/>
      <w:szCs w:val="20"/>
    </w:rPr>
  </w:style>
  <w:style w:type="character" w:customStyle="1" w:styleId="WW8Num19z0">
    <w:name w:val="WW8Num19z0"/>
    <w:rsid w:val="005612C7"/>
    <w:rPr>
      <w:rFonts w:cs="Arial"/>
    </w:rPr>
  </w:style>
  <w:style w:type="character" w:customStyle="1" w:styleId="WW8Num20z0">
    <w:name w:val="WW8Num20z0"/>
    <w:rsid w:val="005612C7"/>
    <w:rPr>
      <w:rFonts w:cs="Times New Roman"/>
    </w:rPr>
  </w:style>
  <w:style w:type="character" w:customStyle="1" w:styleId="WW8Num21z0">
    <w:name w:val="WW8Num21z0"/>
    <w:rsid w:val="005612C7"/>
    <w:rPr>
      <w:rFonts w:ascii="Arial" w:hAnsi="Arial" w:cs="Arial"/>
      <w:b w:val="0"/>
      <w:sz w:val="20"/>
      <w:szCs w:val="20"/>
    </w:rPr>
  </w:style>
  <w:style w:type="character" w:customStyle="1" w:styleId="WW8Num22z0">
    <w:name w:val="WW8Num22z0"/>
    <w:rsid w:val="005612C7"/>
    <w:rPr>
      <w:rFonts w:ascii="Arial" w:hAnsi="Arial" w:cs="Arial"/>
      <w:b w:val="0"/>
      <w:color w:val="FF0000"/>
      <w:sz w:val="20"/>
      <w:szCs w:val="20"/>
    </w:rPr>
  </w:style>
  <w:style w:type="character" w:customStyle="1" w:styleId="WW8Num23z0">
    <w:name w:val="WW8Num23z0"/>
    <w:rsid w:val="005612C7"/>
    <w:rPr>
      <w:rFonts w:ascii="Times New Roman" w:hAnsi="Times New Roman" w:cs="Times New Roman"/>
      <w:sz w:val="24"/>
      <w:szCs w:val="24"/>
    </w:rPr>
  </w:style>
  <w:style w:type="character" w:customStyle="1" w:styleId="WW8Num24z0">
    <w:name w:val="WW8Num24z0"/>
    <w:rsid w:val="005612C7"/>
    <w:rPr>
      <w:rFonts w:ascii="Arial" w:hAnsi="Arial" w:cs="Arial"/>
      <w:sz w:val="20"/>
      <w:szCs w:val="20"/>
    </w:rPr>
  </w:style>
  <w:style w:type="character" w:customStyle="1" w:styleId="WW8Num25z0">
    <w:name w:val="WW8Num25z0"/>
    <w:rsid w:val="005612C7"/>
    <w:rPr>
      <w:rFonts w:cs="Times New Roman"/>
    </w:rPr>
  </w:style>
  <w:style w:type="character" w:customStyle="1" w:styleId="WW8Num26z0">
    <w:name w:val="WW8Num26z0"/>
    <w:rsid w:val="005612C7"/>
    <w:rPr>
      <w:b w:val="0"/>
    </w:rPr>
  </w:style>
  <w:style w:type="character" w:customStyle="1" w:styleId="WW8Num27z0">
    <w:name w:val="WW8Num27z0"/>
    <w:rsid w:val="005612C7"/>
    <w:rPr>
      <w:rFonts w:ascii="Arial" w:hAnsi="Arial" w:cs="Arial"/>
      <w:sz w:val="20"/>
      <w:szCs w:val="20"/>
    </w:rPr>
  </w:style>
  <w:style w:type="character" w:customStyle="1" w:styleId="WW8Num28z0">
    <w:name w:val="WW8Num28z0"/>
    <w:rsid w:val="005612C7"/>
    <w:rPr>
      <w:rFonts w:ascii="Arial" w:hAnsi="Arial" w:cs="Arial"/>
      <w:sz w:val="20"/>
      <w:szCs w:val="20"/>
    </w:rPr>
  </w:style>
  <w:style w:type="character" w:customStyle="1" w:styleId="WW8Num28z1">
    <w:name w:val="WW8Num28z1"/>
    <w:rsid w:val="005612C7"/>
    <w:rPr>
      <w:color w:val="76923C"/>
    </w:rPr>
  </w:style>
  <w:style w:type="character" w:customStyle="1" w:styleId="WW8Num28z2">
    <w:name w:val="WW8Num28z2"/>
    <w:rsid w:val="005612C7"/>
  </w:style>
  <w:style w:type="character" w:customStyle="1" w:styleId="WW8Num28z3">
    <w:name w:val="WW8Num28z3"/>
    <w:rsid w:val="005612C7"/>
  </w:style>
  <w:style w:type="character" w:customStyle="1" w:styleId="WW8Num28z4">
    <w:name w:val="WW8Num28z4"/>
    <w:rsid w:val="005612C7"/>
  </w:style>
  <w:style w:type="character" w:customStyle="1" w:styleId="WW8Num28z5">
    <w:name w:val="WW8Num28z5"/>
    <w:rsid w:val="005612C7"/>
  </w:style>
  <w:style w:type="character" w:customStyle="1" w:styleId="WW8Num28z6">
    <w:name w:val="WW8Num28z6"/>
    <w:rsid w:val="005612C7"/>
  </w:style>
  <w:style w:type="character" w:customStyle="1" w:styleId="WW8Num28z7">
    <w:name w:val="WW8Num28z7"/>
    <w:rsid w:val="005612C7"/>
  </w:style>
  <w:style w:type="character" w:customStyle="1" w:styleId="WW8Num28z8">
    <w:name w:val="WW8Num28z8"/>
    <w:rsid w:val="005612C7"/>
  </w:style>
  <w:style w:type="character" w:customStyle="1" w:styleId="WW8Num29z0">
    <w:name w:val="WW8Num29z0"/>
    <w:rsid w:val="005612C7"/>
    <w:rPr>
      <w:rFonts w:ascii="Symbol" w:hAnsi="Symbol" w:cs="Symbol"/>
    </w:rPr>
  </w:style>
  <w:style w:type="character" w:customStyle="1" w:styleId="WW8Num30z0">
    <w:name w:val="WW8Num30z0"/>
    <w:rsid w:val="005612C7"/>
    <w:rPr>
      <w:rFonts w:ascii="Arial" w:hAnsi="Arial" w:cs="Arial"/>
      <w:sz w:val="20"/>
      <w:szCs w:val="20"/>
    </w:rPr>
  </w:style>
  <w:style w:type="character" w:customStyle="1" w:styleId="WW8Num31z0">
    <w:name w:val="WW8Num31z0"/>
    <w:rsid w:val="005612C7"/>
    <w:rPr>
      <w:color w:val="009900"/>
    </w:rPr>
  </w:style>
  <w:style w:type="character" w:customStyle="1" w:styleId="WW8Num32z0">
    <w:name w:val="WW8Num32z0"/>
    <w:rsid w:val="005612C7"/>
    <w:rPr>
      <w:rFonts w:ascii="Arial" w:hAnsi="Arial" w:cs="Arial"/>
      <w:color w:val="FF0000"/>
      <w:sz w:val="20"/>
      <w:szCs w:val="20"/>
    </w:rPr>
  </w:style>
  <w:style w:type="character" w:customStyle="1" w:styleId="WW8Num32z1">
    <w:name w:val="WW8Num32z1"/>
    <w:rsid w:val="005612C7"/>
  </w:style>
  <w:style w:type="character" w:customStyle="1" w:styleId="WW8Num32z2">
    <w:name w:val="WW8Num32z2"/>
    <w:rsid w:val="005612C7"/>
  </w:style>
  <w:style w:type="character" w:customStyle="1" w:styleId="WW8Num32z3">
    <w:name w:val="WW8Num32z3"/>
    <w:rsid w:val="005612C7"/>
  </w:style>
  <w:style w:type="character" w:customStyle="1" w:styleId="WW8Num32z4">
    <w:name w:val="WW8Num32z4"/>
    <w:rsid w:val="005612C7"/>
  </w:style>
  <w:style w:type="character" w:customStyle="1" w:styleId="WW8Num32z5">
    <w:name w:val="WW8Num32z5"/>
    <w:rsid w:val="005612C7"/>
  </w:style>
  <w:style w:type="character" w:customStyle="1" w:styleId="WW8Num32z6">
    <w:name w:val="WW8Num32z6"/>
    <w:rsid w:val="005612C7"/>
  </w:style>
  <w:style w:type="character" w:customStyle="1" w:styleId="WW8Num32z7">
    <w:name w:val="WW8Num32z7"/>
    <w:rsid w:val="005612C7"/>
  </w:style>
  <w:style w:type="character" w:customStyle="1" w:styleId="WW8Num32z8">
    <w:name w:val="WW8Num32z8"/>
    <w:rsid w:val="005612C7"/>
  </w:style>
  <w:style w:type="character" w:customStyle="1" w:styleId="WW8Num33z0">
    <w:name w:val="WW8Num33z0"/>
    <w:rsid w:val="005612C7"/>
    <w:rPr>
      <w:rFonts w:ascii="Calibri" w:hAnsi="Calibri" w:cs="Calibri"/>
      <w:color w:val="009900"/>
      <w:sz w:val="20"/>
      <w:szCs w:val="20"/>
    </w:rPr>
  </w:style>
  <w:style w:type="character" w:customStyle="1" w:styleId="WW8Num34z0">
    <w:name w:val="WW8Num34z0"/>
    <w:rsid w:val="005612C7"/>
    <w:rPr>
      <w:rFonts w:ascii="Arial" w:hAnsi="Arial" w:cs="Arial"/>
      <w:bCs/>
      <w:color w:val="009933"/>
      <w:sz w:val="20"/>
      <w:szCs w:val="20"/>
    </w:rPr>
  </w:style>
  <w:style w:type="character" w:customStyle="1" w:styleId="WW8Num34z1">
    <w:name w:val="WW8Num34z1"/>
    <w:rsid w:val="005612C7"/>
    <w:rPr>
      <w:rFonts w:cs="Times New Roman"/>
    </w:rPr>
  </w:style>
  <w:style w:type="character" w:customStyle="1" w:styleId="WW8Num34z2">
    <w:name w:val="WW8Num34z2"/>
    <w:rsid w:val="005612C7"/>
  </w:style>
  <w:style w:type="character" w:customStyle="1" w:styleId="WW8Num34z3">
    <w:name w:val="WW8Num34z3"/>
    <w:rsid w:val="005612C7"/>
  </w:style>
  <w:style w:type="character" w:customStyle="1" w:styleId="WW8Num34z4">
    <w:name w:val="WW8Num34z4"/>
    <w:rsid w:val="005612C7"/>
  </w:style>
  <w:style w:type="character" w:customStyle="1" w:styleId="WW8Num34z5">
    <w:name w:val="WW8Num34z5"/>
    <w:rsid w:val="005612C7"/>
  </w:style>
  <w:style w:type="character" w:customStyle="1" w:styleId="WW8Num34z6">
    <w:name w:val="WW8Num34z6"/>
    <w:rsid w:val="005612C7"/>
  </w:style>
  <w:style w:type="character" w:customStyle="1" w:styleId="WW8Num34z7">
    <w:name w:val="WW8Num34z7"/>
    <w:rsid w:val="005612C7"/>
  </w:style>
  <w:style w:type="character" w:customStyle="1" w:styleId="WW8Num34z8">
    <w:name w:val="WW8Num34z8"/>
    <w:rsid w:val="005612C7"/>
  </w:style>
  <w:style w:type="character" w:customStyle="1" w:styleId="WW8Num35z0">
    <w:name w:val="WW8Num35z0"/>
    <w:rsid w:val="005612C7"/>
    <w:rPr>
      <w:rFonts w:cs="Arial"/>
    </w:rPr>
  </w:style>
  <w:style w:type="character" w:customStyle="1" w:styleId="WW8Num36z0">
    <w:name w:val="WW8Num36z0"/>
    <w:rsid w:val="005612C7"/>
    <w:rPr>
      <w:rFonts w:cs="Arial"/>
    </w:rPr>
  </w:style>
  <w:style w:type="character" w:customStyle="1" w:styleId="WW8Num37z0">
    <w:name w:val="WW8Num37z0"/>
    <w:rsid w:val="005612C7"/>
    <w:rPr>
      <w:rFonts w:ascii="Arial" w:hAnsi="Arial" w:cs="Arial"/>
      <w:b/>
      <w:color w:val="009900"/>
      <w:sz w:val="20"/>
      <w:szCs w:val="20"/>
    </w:rPr>
  </w:style>
  <w:style w:type="character" w:customStyle="1" w:styleId="WW8Num38z0">
    <w:name w:val="WW8Num38z0"/>
    <w:rsid w:val="005612C7"/>
    <w:rPr>
      <w:rFonts w:ascii="Times New Roman" w:hAnsi="Times New Roman" w:cs="Arial"/>
      <w:b/>
      <w:color w:val="000000"/>
      <w:sz w:val="24"/>
      <w:szCs w:val="24"/>
    </w:rPr>
  </w:style>
  <w:style w:type="character" w:customStyle="1" w:styleId="WW8Num39z0">
    <w:name w:val="WW8Num39z0"/>
    <w:rsid w:val="005612C7"/>
    <w:rPr>
      <w:rFonts w:ascii="Times New Roman" w:hAnsi="Times New Roman" w:cs="Calibri"/>
      <w:b/>
      <w:color w:val="009900"/>
      <w:sz w:val="24"/>
      <w:szCs w:val="24"/>
    </w:rPr>
  </w:style>
  <w:style w:type="character" w:customStyle="1" w:styleId="WW8Num40z0">
    <w:name w:val="WW8Num40z0"/>
    <w:rsid w:val="005612C7"/>
    <w:rPr>
      <w:rFonts w:ascii="Times New Roman" w:hAnsi="Times New Roman" w:cs="Arial"/>
      <w:b/>
      <w:color w:val="FF0000"/>
      <w:sz w:val="24"/>
      <w:szCs w:val="24"/>
    </w:rPr>
  </w:style>
  <w:style w:type="character" w:customStyle="1" w:styleId="WW8Num40z2">
    <w:name w:val="WW8Num40z2"/>
    <w:rsid w:val="005612C7"/>
  </w:style>
  <w:style w:type="character" w:customStyle="1" w:styleId="WW8Num40z3">
    <w:name w:val="WW8Num40z3"/>
    <w:rsid w:val="005612C7"/>
  </w:style>
  <w:style w:type="character" w:customStyle="1" w:styleId="WW8Num40z4">
    <w:name w:val="WW8Num40z4"/>
    <w:rsid w:val="005612C7"/>
  </w:style>
  <w:style w:type="character" w:customStyle="1" w:styleId="WW8Num40z5">
    <w:name w:val="WW8Num40z5"/>
    <w:rsid w:val="005612C7"/>
  </w:style>
  <w:style w:type="character" w:customStyle="1" w:styleId="WW8Num40z6">
    <w:name w:val="WW8Num40z6"/>
    <w:rsid w:val="005612C7"/>
  </w:style>
  <w:style w:type="character" w:customStyle="1" w:styleId="WW8Num40z7">
    <w:name w:val="WW8Num40z7"/>
    <w:rsid w:val="005612C7"/>
  </w:style>
  <w:style w:type="character" w:customStyle="1" w:styleId="WW8Num40z8">
    <w:name w:val="WW8Num40z8"/>
    <w:rsid w:val="005612C7"/>
  </w:style>
  <w:style w:type="character" w:customStyle="1" w:styleId="WW8Num41z0">
    <w:name w:val="WW8Num41z0"/>
    <w:rsid w:val="005612C7"/>
    <w:rPr>
      <w:rFonts w:cs="Arial"/>
    </w:rPr>
  </w:style>
  <w:style w:type="character" w:customStyle="1" w:styleId="WW8Num41z1">
    <w:name w:val="WW8Num41z1"/>
    <w:rsid w:val="005612C7"/>
  </w:style>
  <w:style w:type="character" w:customStyle="1" w:styleId="WW8Num41z2">
    <w:name w:val="WW8Num41z2"/>
    <w:rsid w:val="005612C7"/>
  </w:style>
  <w:style w:type="character" w:customStyle="1" w:styleId="WW8Num41z3">
    <w:name w:val="WW8Num41z3"/>
    <w:rsid w:val="005612C7"/>
  </w:style>
  <w:style w:type="character" w:customStyle="1" w:styleId="WW8Num41z4">
    <w:name w:val="WW8Num41z4"/>
    <w:rsid w:val="005612C7"/>
  </w:style>
  <w:style w:type="character" w:customStyle="1" w:styleId="WW8Num41z5">
    <w:name w:val="WW8Num41z5"/>
    <w:rsid w:val="005612C7"/>
  </w:style>
  <w:style w:type="character" w:customStyle="1" w:styleId="WW8Num41z6">
    <w:name w:val="WW8Num41z6"/>
    <w:rsid w:val="005612C7"/>
  </w:style>
  <w:style w:type="character" w:customStyle="1" w:styleId="WW8Num41z7">
    <w:name w:val="WW8Num41z7"/>
    <w:rsid w:val="005612C7"/>
  </w:style>
  <w:style w:type="character" w:customStyle="1" w:styleId="WW8Num41z8">
    <w:name w:val="WW8Num41z8"/>
    <w:rsid w:val="005612C7"/>
  </w:style>
  <w:style w:type="character" w:customStyle="1" w:styleId="WW8Num42z0">
    <w:name w:val="WW8Num42z0"/>
    <w:rsid w:val="005612C7"/>
    <w:rPr>
      <w:rFonts w:ascii="Arial" w:hAnsi="Arial" w:cs="Arial"/>
      <w:bCs/>
      <w:sz w:val="20"/>
      <w:szCs w:val="20"/>
    </w:rPr>
  </w:style>
  <w:style w:type="character" w:customStyle="1" w:styleId="WW8Num42z1">
    <w:name w:val="WW8Num42z1"/>
    <w:rsid w:val="005612C7"/>
  </w:style>
  <w:style w:type="character" w:customStyle="1" w:styleId="WW8Num42z2">
    <w:name w:val="WW8Num42z2"/>
    <w:rsid w:val="005612C7"/>
  </w:style>
  <w:style w:type="character" w:customStyle="1" w:styleId="WW8Num42z3">
    <w:name w:val="WW8Num42z3"/>
    <w:rsid w:val="005612C7"/>
  </w:style>
  <w:style w:type="character" w:customStyle="1" w:styleId="WW8Num42z4">
    <w:name w:val="WW8Num42z4"/>
    <w:rsid w:val="005612C7"/>
  </w:style>
  <w:style w:type="character" w:customStyle="1" w:styleId="WW8Num42z5">
    <w:name w:val="WW8Num42z5"/>
    <w:rsid w:val="005612C7"/>
  </w:style>
  <w:style w:type="character" w:customStyle="1" w:styleId="WW8Num42z6">
    <w:name w:val="WW8Num42z6"/>
    <w:rsid w:val="005612C7"/>
  </w:style>
  <w:style w:type="character" w:customStyle="1" w:styleId="WW8Num42z7">
    <w:name w:val="WW8Num42z7"/>
    <w:rsid w:val="005612C7"/>
  </w:style>
  <w:style w:type="character" w:customStyle="1" w:styleId="WW8Num42z8">
    <w:name w:val="WW8Num42z8"/>
    <w:rsid w:val="005612C7"/>
  </w:style>
  <w:style w:type="character" w:customStyle="1" w:styleId="WW8Num43z0">
    <w:name w:val="WW8Num43z0"/>
    <w:rsid w:val="005612C7"/>
    <w:rPr>
      <w:rFonts w:ascii="Symbol" w:hAnsi="Symbol" w:cs="Symbol"/>
      <w:sz w:val="20"/>
      <w:szCs w:val="20"/>
    </w:rPr>
  </w:style>
  <w:style w:type="character" w:customStyle="1" w:styleId="WW8Num44z0">
    <w:name w:val="WW8Num44z0"/>
    <w:rsid w:val="005612C7"/>
    <w:rPr>
      <w:rFonts w:ascii="Arial" w:hAnsi="Arial" w:cs="Arial"/>
      <w:b w:val="0"/>
      <w:sz w:val="20"/>
      <w:szCs w:val="20"/>
    </w:rPr>
  </w:style>
  <w:style w:type="character" w:customStyle="1" w:styleId="WW8Num44z1">
    <w:name w:val="WW8Num44z1"/>
    <w:rsid w:val="005612C7"/>
    <w:rPr>
      <w:rFonts w:ascii="Arial" w:hAnsi="Arial" w:cs="Arial"/>
      <w:sz w:val="20"/>
      <w:szCs w:val="20"/>
    </w:rPr>
  </w:style>
  <w:style w:type="character" w:customStyle="1" w:styleId="WW8Num44z2">
    <w:name w:val="WW8Num44z2"/>
    <w:rsid w:val="005612C7"/>
  </w:style>
  <w:style w:type="character" w:customStyle="1" w:styleId="WW8Num44z3">
    <w:name w:val="WW8Num44z3"/>
    <w:rsid w:val="005612C7"/>
  </w:style>
  <w:style w:type="character" w:customStyle="1" w:styleId="WW8Num44z4">
    <w:name w:val="WW8Num44z4"/>
    <w:rsid w:val="005612C7"/>
  </w:style>
  <w:style w:type="character" w:customStyle="1" w:styleId="WW8Num44z5">
    <w:name w:val="WW8Num44z5"/>
    <w:rsid w:val="005612C7"/>
  </w:style>
  <w:style w:type="character" w:customStyle="1" w:styleId="WW8Num44z6">
    <w:name w:val="WW8Num44z6"/>
    <w:rsid w:val="005612C7"/>
  </w:style>
  <w:style w:type="character" w:customStyle="1" w:styleId="WW8Num44z7">
    <w:name w:val="WW8Num44z7"/>
    <w:rsid w:val="005612C7"/>
  </w:style>
  <w:style w:type="character" w:customStyle="1" w:styleId="WW8Num44z8">
    <w:name w:val="WW8Num44z8"/>
    <w:rsid w:val="005612C7"/>
  </w:style>
  <w:style w:type="character" w:customStyle="1" w:styleId="WW8Num45z0">
    <w:name w:val="WW8Num45z0"/>
    <w:rsid w:val="005612C7"/>
    <w:rPr>
      <w:rFonts w:ascii="Symbol" w:hAnsi="Symbol" w:cs="Symbol"/>
      <w:color w:val="FF0000"/>
    </w:rPr>
  </w:style>
  <w:style w:type="character" w:customStyle="1" w:styleId="WW8Num46z0">
    <w:name w:val="WW8Num46z0"/>
    <w:rsid w:val="005612C7"/>
    <w:rPr>
      <w:rFonts w:ascii="Calibri" w:hAnsi="Calibri" w:cs="Calibri"/>
      <w:sz w:val="20"/>
      <w:szCs w:val="20"/>
    </w:rPr>
  </w:style>
  <w:style w:type="character" w:customStyle="1" w:styleId="WW8Num46z1">
    <w:name w:val="WW8Num46z1"/>
    <w:rsid w:val="005612C7"/>
  </w:style>
  <w:style w:type="character" w:customStyle="1" w:styleId="WW8Num46z2">
    <w:name w:val="WW8Num46z2"/>
    <w:rsid w:val="005612C7"/>
  </w:style>
  <w:style w:type="character" w:customStyle="1" w:styleId="WW8Num46z3">
    <w:name w:val="WW8Num46z3"/>
    <w:rsid w:val="005612C7"/>
    <w:rPr>
      <w:rFonts w:eastAsia="UniversPro-Roman"/>
    </w:rPr>
  </w:style>
  <w:style w:type="character" w:customStyle="1" w:styleId="WW8Num46z4">
    <w:name w:val="WW8Num46z4"/>
    <w:rsid w:val="005612C7"/>
  </w:style>
  <w:style w:type="character" w:customStyle="1" w:styleId="WW8Num46z5">
    <w:name w:val="WW8Num46z5"/>
    <w:rsid w:val="005612C7"/>
  </w:style>
  <w:style w:type="character" w:customStyle="1" w:styleId="WW8Num46z6">
    <w:name w:val="WW8Num46z6"/>
    <w:rsid w:val="005612C7"/>
    <w:rPr>
      <w:rFonts w:cs="Times New Roman"/>
    </w:rPr>
  </w:style>
  <w:style w:type="character" w:customStyle="1" w:styleId="WW8Num46z7">
    <w:name w:val="WW8Num46z7"/>
    <w:rsid w:val="005612C7"/>
  </w:style>
  <w:style w:type="character" w:customStyle="1" w:styleId="WW8Num46z8">
    <w:name w:val="WW8Num46z8"/>
    <w:rsid w:val="005612C7"/>
  </w:style>
  <w:style w:type="character" w:customStyle="1" w:styleId="WW8Num47z0">
    <w:name w:val="WW8Num47z0"/>
    <w:rsid w:val="005612C7"/>
    <w:rPr>
      <w:rFonts w:ascii="Arial" w:hAnsi="Arial" w:cs="Arial"/>
      <w:color w:val="92D050"/>
      <w:sz w:val="20"/>
      <w:szCs w:val="20"/>
    </w:rPr>
  </w:style>
  <w:style w:type="character" w:customStyle="1" w:styleId="WW8Num48z0">
    <w:name w:val="WW8Num48z0"/>
    <w:rsid w:val="005612C7"/>
    <w:rPr>
      <w:rFonts w:ascii="Arial" w:hAnsi="Arial" w:cs="Arial"/>
      <w:b/>
      <w:color w:val="FF0000"/>
      <w:sz w:val="20"/>
      <w:szCs w:val="20"/>
    </w:rPr>
  </w:style>
  <w:style w:type="character" w:customStyle="1" w:styleId="WW8Num48z1">
    <w:name w:val="WW8Num48z1"/>
    <w:rsid w:val="005612C7"/>
  </w:style>
  <w:style w:type="character" w:customStyle="1" w:styleId="WW8Num48z2">
    <w:name w:val="WW8Num48z2"/>
    <w:rsid w:val="005612C7"/>
  </w:style>
  <w:style w:type="character" w:customStyle="1" w:styleId="WW8Num48z3">
    <w:name w:val="WW8Num48z3"/>
    <w:rsid w:val="005612C7"/>
    <w:rPr>
      <w:rFonts w:cs="Arial"/>
      <w:color w:val="FF0000"/>
    </w:rPr>
  </w:style>
  <w:style w:type="character" w:customStyle="1" w:styleId="WW8Num48z4">
    <w:name w:val="WW8Num48z4"/>
    <w:rsid w:val="005612C7"/>
  </w:style>
  <w:style w:type="character" w:customStyle="1" w:styleId="WW8Num48z5">
    <w:name w:val="WW8Num48z5"/>
    <w:rsid w:val="005612C7"/>
  </w:style>
  <w:style w:type="character" w:customStyle="1" w:styleId="WW8Num48z6">
    <w:name w:val="WW8Num48z6"/>
    <w:rsid w:val="005612C7"/>
  </w:style>
  <w:style w:type="character" w:customStyle="1" w:styleId="WW8Num48z7">
    <w:name w:val="WW8Num48z7"/>
    <w:rsid w:val="005612C7"/>
  </w:style>
  <w:style w:type="character" w:customStyle="1" w:styleId="WW8Num48z8">
    <w:name w:val="WW8Num48z8"/>
    <w:rsid w:val="005612C7"/>
  </w:style>
  <w:style w:type="character" w:customStyle="1" w:styleId="WW8Num49z0">
    <w:name w:val="WW8Num49z0"/>
    <w:rsid w:val="005612C7"/>
    <w:rPr>
      <w:rFonts w:ascii="Times New Roman" w:eastAsia="Times New Roman" w:hAnsi="Times New Roman" w:cs="Times New Roman"/>
      <w:color w:val="000000"/>
    </w:rPr>
  </w:style>
  <w:style w:type="character" w:customStyle="1" w:styleId="WW8Num49z1">
    <w:name w:val="WW8Num49z1"/>
    <w:rsid w:val="005612C7"/>
  </w:style>
  <w:style w:type="character" w:customStyle="1" w:styleId="WW8Num49z2">
    <w:name w:val="WW8Num49z2"/>
    <w:rsid w:val="005612C7"/>
  </w:style>
  <w:style w:type="character" w:customStyle="1" w:styleId="WW8Num49z3">
    <w:name w:val="WW8Num49z3"/>
    <w:rsid w:val="005612C7"/>
    <w:rPr>
      <w:rFonts w:cs="Arial"/>
    </w:rPr>
  </w:style>
  <w:style w:type="character" w:customStyle="1" w:styleId="WW8Num49z4">
    <w:name w:val="WW8Num49z4"/>
    <w:rsid w:val="005612C7"/>
  </w:style>
  <w:style w:type="character" w:customStyle="1" w:styleId="WW8Num49z5">
    <w:name w:val="WW8Num49z5"/>
    <w:rsid w:val="005612C7"/>
  </w:style>
  <w:style w:type="character" w:customStyle="1" w:styleId="WW8Num49z6">
    <w:name w:val="WW8Num49z6"/>
    <w:rsid w:val="005612C7"/>
  </w:style>
  <w:style w:type="character" w:customStyle="1" w:styleId="WW8Num49z7">
    <w:name w:val="WW8Num49z7"/>
    <w:rsid w:val="005612C7"/>
  </w:style>
  <w:style w:type="character" w:customStyle="1" w:styleId="WW8Num49z8">
    <w:name w:val="WW8Num49z8"/>
    <w:rsid w:val="005612C7"/>
  </w:style>
  <w:style w:type="character" w:customStyle="1" w:styleId="WW8Num50z0">
    <w:name w:val="WW8Num50z0"/>
    <w:rsid w:val="005612C7"/>
    <w:rPr>
      <w:rFonts w:ascii="Arial" w:hAnsi="Arial" w:cs="Arial"/>
      <w:sz w:val="20"/>
      <w:szCs w:val="20"/>
    </w:rPr>
  </w:style>
  <w:style w:type="character" w:customStyle="1" w:styleId="WW8Num51z0">
    <w:name w:val="WW8Num51z0"/>
    <w:rsid w:val="005612C7"/>
    <w:rPr>
      <w:color w:val="FF0000"/>
    </w:rPr>
  </w:style>
  <w:style w:type="character" w:customStyle="1" w:styleId="WW8Num51z1">
    <w:name w:val="WW8Num51z1"/>
    <w:rsid w:val="005612C7"/>
    <w:rPr>
      <w:rFonts w:ascii="Arial" w:hAnsi="Arial" w:cs="Arial"/>
      <w:sz w:val="20"/>
      <w:szCs w:val="20"/>
    </w:rPr>
  </w:style>
  <w:style w:type="character" w:customStyle="1" w:styleId="WW8Num51z2">
    <w:name w:val="WW8Num51z2"/>
    <w:rsid w:val="005612C7"/>
  </w:style>
  <w:style w:type="character" w:customStyle="1" w:styleId="WW8Num51z3">
    <w:name w:val="WW8Num51z3"/>
    <w:rsid w:val="005612C7"/>
  </w:style>
  <w:style w:type="character" w:customStyle="1" w:styleId="WW8Num51z4">
    <w:name w:val="WW8Num51z4"/>
    <w:rsid w:val="005612C7"/>
  </w:style>
  <w:style w:type="character" w:customStyle="1" w:styleId="WW8Num51z5">
    <w:name w:val="WW8Num51z5"/>
    <w:rsid w:val="005612C7"/>
  </w:style>
  <w:style w:type="character" w:customStyle="1" w:styleId="WW8Num51z6">
    <w:name w:val="WW8Num51z6"/>
    <w:rsid w:val="005612C7"/>
  </w:style>
  <w:style w:type="character" w:customStyle="1" w:styleId="WW8Num51z7">
    <w:name w:val="WW8Num51z7"/>
    <w:rsid w:val="005612C7"/>
  </w:style>
  <w:style w:type="character" w:customStyle="1" w:styleId="WW8Num51z8">
    <w:name w:val="WW8Num51z8"/>
    <w:rsid w:val="005612C7"/>
  </w:style>
  <w:style w:type="character" w:customStyle="1" w:styleId="WW8Num52z0">
    <w:name w:val="WW8Num52z0"/>
    <w:rsid w:val="005612C7"/>
    <w:rPr>
      <w:rFonts w:ascii="Arial" w:hAnsi="Arial" w:cs="Arial"/>
      <w:b/>
      <w:sz w:val="20"/>
      <w:szCs w:val="20"/>
    </w:rPr>
  </w:style>
  <w:style w:type="character" w:customStyle="1" w:styleId="WW8Num53z0">
    <w:name w:val="WW8Num53z0"/>
    <w:rsid w:val="005612C7"/>
    <w:rPr>
      <w:rFonts w:ascii="Arial" w:hAnsi="Arial" w:cs="Arial"/>
      <w:color w:val="FF0000"/>
      <w:sz w:val="20"/>
      <w:szCs w:val="20"/>
    </w:rPr>
  </w:style>
  <w:style w:type="character" w:customStyle="1" w:styleId="WW8Num54z0">
    <w:name w:val="WW8Num54z0"/>
    <w:rsid w:val="005612C7"/>
    <w:rPr>
      <w:rFonts w:ascii="Arial" w:hAnsi="Arial" w:cs="Arial"/>
      <w:b/>
      <w:color w:val="92D050"/>
      <w:sz w:val="20"/>
      <w:szCs w:val="20"/>
    </w:rPr>
  </w:style>
  <w:style w:type="character" w:customStyle="1" w:styleId="WW8Num55z0">
    <w:name w:val="WW8Num55z0"/>
    <w:rsid w:val="005612C7"/>
    <w:rPr>
      <w:rFonts w:ascii="Times New Roman" w:hAnsi="Times New Roman" w:cs="Arial"/>
      <w:color w:val="FF0000"/>
      <w:sz w:val="24"/>
      <w:szCs w:val="24"/>
    </w:rPr>
  </w:style>
  <w:style w:type="character" w:customStyle="1" w:styleId="WW8Num56z0">
    <w:name w:val="WW8Num56z0"/>
    <w:rsid w:val="005612C7"/>
    <w:rPr>
      <w:color w:val="FF0000"/>
    </w:rPr>
  </w:style>
  <w:style w:type="character" w:customStyle="1" w:styleId="WW8Num56z1">
    <w:name w:val="WW8Num56z1"/>
    <w:rsid w:val="005612C7"/>
  </w:style>
  <w:style w:type="character" w:customStyle="1" w:styleId="WW8Num56z2">
    <w:name w:val="WW8Num56z2"/>
    <w:rsid w:val="005612C7"/>
  </w:style>
  <w:style w:type="character" w:customStyle="1" w:styleId="WW8Num56z3">
    <w:name w:val="WW8Num56z3"/>
    <w:rsid w:val="005612C7"/>
    <w:rPr>
      <w:rFonts w:ascii="Arial" w:hAnsi="Arial" w:cs="Arial"/>
      <w:sz w:val="20"/>
      <w:szCs w:val="20"/>
    </w:rPr>
  </w:style>
  <w:style w:type="character" w:customStyle="1" w:styleId="WW8Num56z4">
    <w:name w:val="WW8Num56z4"/>
    <w:rsid w:val="005612C7"/>
  </w:style>
  <w:style w:type="character" w:customStyle="1" w:styleId="WW8Num56z5">
    <w:name w:val="WW8Num56z5"/>
    <w:rsid w:val="005612C7"/>
  </w:style>
  <w:style w:type="character" w:customStyle="1" w:styleId="WW8Num56z6">
    <w:name w:val="WW8Num56z6"/>
    <w:rsid w:val="005612C7"/>
  </w:style>
  <w:style w:type="character" w:customStyle="1" w:styleId="WW8Num56z7">
    <w:name w:val="WW8Num56z7"/>
    <w:rsid w:val="005612C7"/>
  </w:style>
  <w:style w:type="character" w:customStyle="1" w:styleId="WW8Num56z8">
    <w:name w:val="WW8Num56z8"/>
    <w:rsid w:val="005612C7"/>
  </w:style>
  <w:style w:type="character" w:customStyle="1" w:styleId="WW8Num57z0">
    <w:name w:val="WW8Num57z0"/>
    <w:rsid w:val="005612C7"/>
    <w:rPr>
      <w:color w:val="FF0000"/>
    </w:rPr>
  </w:style>
  <w:style w:type="character" w:customStyle="1" w:styleId="WW8Num57z1">
    <w:name w:val="WW8Num57z1"/>
    <w:rsid w:val="005612C7"/>
  </w:style>
  <w:style w:type="character" w:customStyle="1" w:styleId="WW8Num57z2">
    <w:name w:val="WW8Num57z2"/>
    <w:rsid w:val="005612C7"/>
  </w:style>
  <w:style w:type="character" w:customStyle="1" w:styleId="WW8Num57z3">
    <w:name w:val="WW8Num57z3"/>
    <w:rsid w:val="005612C7"/>
  </w:style>
  <w:style w:type="character" w:customStyle="1" w:styleId="WW8Num57z4">
    <w:name w:val="WW8Num57z4"/>
    <w:rsid w:val="005612C7"/>
  </w:style>
  <w:style w:type="character" w:customStyle="1" w:styleId="WW8Num57z5">
    <w:name w:val="WW8Num57z5"/>
    <w:rsid w:val="005612C7"/>
  </w:style>
  <w:style w:type="character" w:customStyle="1" w:styleId="WW8Num57z6">
    <w:name w:val="WW8Num57z6"/>
    <w:rsid w:val="005612C7"/>
  </w:style>
  <w:style w:type="character" w:customStyle="1" w:styleId="WW8Num57z7">
    <w:name w:val="WW8Num57z7"/>
    <w:rsid w:val="005612C7"/>
  </w:style>
  <w:style w:type="character" w:customStyle="1" w:styleId="WW8Num57z8">
    <w:name w:val="WW8Num57z8"/>
    <w:rsid w:val="005612C7"/>
  </w:style>
  <w:style w:type="character" w:customStyle="1" w:styleId="WW8Num58z0">
    <w:name w:val="WW8Num58z0"/>
    <w:rsid w:val="005612C7"/>
    <w:rPr>
      <w:b/>
      <w:i w:val="0"/>
      <w:iCs w:val="0"/>
      <w:color w:val="FF0000"/>
    </w:rPr>
  </w:style>
  <w:style w:type="character" w:customStyle="1" w:styleId="WW8Num58z1">
    <w:name w:val="WW8Num58z1"/>
    <w:rsid w:val="005612C7"/>
  </w:style>
  <w:style w:type="character" w:customStyle="1" w:styleId="WW8Num58z2">
    <w:name w:val="WW8Num58z2"/>
    <w:rsid w:val="005612C7"/>
  </w:style>
  <w:style w:type="character" w:customStyle="1" w:styleId="WW8Num58z3">
    <w:name w:val="WW8Num58z3"/>
    <w:rsid w:val="005612C7"/>
  </w:style>
  <w:style w:type="character" w:customStyle="1" w:styleId="WW8Num58z4">
    <w:name w:val="WW8Num58z4"/>
    <w:rsid w:val="005612C7"/>
  </w:style>
  <w:style w:type="character" w:customStyle="1" w:styleId="WW8Num58z5">
    <w:name w:val="WW8Num58z5"/>
    <w:rsid w:val="005612C7"/>
  </w:style>
  <w:style w:type="character" w:customStyle="1" w:styleId="WW8Num58z6">
    <w:name w:val="WW8Num58z6"/>
    <w:rsid w:val="005612C7"/>
  </w:style>
  <w:style w:type="character" w:customStyle="1" w:styleId="WW8Num58z7">
    <w:name w:val="WW8Num58z7"/>
    <w:rsid w:val="005612C7"/>
  </w:style>
  <w:style w:type="character" w:customStyle="1" w:styleId="WW8Num58z8">
    <w:name w:val="WW8Num58z8"/>
    <w:rsid w:val="005612C7"/>
  </w:style>
  <w:style w:type="character" w:customStyle="1" w:styleId="WW8Num59z0">
    <w:name w:val="WW8Num59z0"/>
    <w:rsid w:val="005612C7"/>
    <w:rPr>
      <w:rFonts w:ascii="Arial" w:hAnsi="Arial" w:cs="Arial"/>
      <w:color w:val="009933"/>
      <w:sz w:val="20"/>
      <w:szCs w:val="20"/>
    </w:rPr>
  </w:style>
  <w:style w:type="character" w:customStyle="1" w:styleId="WW8Num60z0">
    <w:name w:val="WW8Num60z0"/>
    <w:rsid w:val="005612C7"/>
    <w:rPr>
      <w:rFonts w:cs="Calibri"/>
      <w:color w:val="FF0000"/>
    </w:rPr>
  </w:style>
  <w:style w:type="character" w:customStyle="1" w:styleId="WW8Num61z0">
    <w:name w:val="WW8Num61z0"/>
    <w:rsid w:val="005612C7"/>
    <w:rPr>
      <w:rFonts w:ascii="Arial" w:hAnsi="Arial" w:cs="Arial"/>
      <w:b w:val="0"/>
      <w:bCs w:val="0"/>
      <w:i w:val="0"/>
      <w:iCs w:val="0"/>
      <w:color w:val="009900"/>
      <w:sz w:val="20"/>
      <w:szCs w:val="20"/>
    </w:rPr>
  </w:style>
  <w:style w:type="character" w:customStyle="1" w:styleId="WW8Num62z0">
    <w:name w:val="WW8Num62z0"/>
    <w:rsid w:val="005612C7"/>
    <w:rPr>
      <w:rFonts w:ascii="Times New Roman" w:eastAsia="Times New Roman" w:hAnsi="Times New Roman" w:cs="Times New Roman"/>
      <w:sz w:val="24"/>
      <w:szCs w:val="24"/>
    </w:rPr>
  </w:style>
  <w:style w:type="character" w:customStyle="1" w:styleId="WW8Num63z0">
    <w:name w:val="WW8Num63z0"/>
    <w:rsid w:val="005612C7"/>
    <w:rPr>
      <w:rFonts w:ascii="Arial" w:hAnsi="Arial" w:cs="Arial"/>
      <w:sz w:val="20"/>
      <w:szCs w:val="20"/>
    </w:rPr>
  </w:style>
  <w:style w:type="character" w:customStyle="1" w:styleId="WW8Num63z1">
    <w:name w:val="WW8Num63z1"/>
    <w:rsid w:val="005612C7"/>
  </w:style>
  <w:style w:type="character" w:customStyle="1" w:styleId="WW8Num63z2">
    <w:name w:val="WW8Num63z2"/>
    <w:rsid w:val="005612C7"/>
  </w:style>
  <w:style w:type="character" w:customStyle="1" w:styleId="WW8Num63z3">
    <w:name w:val="WW8Num63z3"/>
    <w:rsid w:val="005612C7"/>
    <w:rPr>
      <w:rFonts w:cs="Times New Roman"/>
    </w:rPr>
  </w:style>
  <w:style w:type="character" w:customStyle="1" w:styleId="WW8Num63z4">
    <w:name w:val="WW8Num63z4"/>
    <w:rsid w:val="005612C7"/>
  </w:style>
  <w:style w:type="character" w:customStyle="1" w:styleId="WW8Num63z5">
    <w:name w:val="WW8Num63z5"/>
    <w:rsid w:val="005612C7"/>
  </w:style>
  <w:style w:type="character" w:customStyle="1" w:styleId="WW8Num63z6">
    <w:name w:val="WW8Num63z6"/>
    <w:rsid w:val="005612C7"/>
  </w:style>
  <w:style w:type="character" w:customStyle="1" w:styleId="WW8Num63z7">
    <w:name w:val="WW8Num63z7"/>
    <w:rsid w:val="005612C7"/>
  </w:style>
  <w:style w:type="character" w:customStyle="1" w:styleId="WW8Num63z8">
    <w:name w:val="WW8Num63z8"/>
    <w:rsid w:val="005612C7"/>
  </w:style>
  <w:style w:type="character" w:customStyle="1" w:styleId="WW8Num64z0">
    <w:name w:val="WW8Num64z0"/>
    <w:rsid w:val="005612C7"/>
    <w:rPr>
      <w:rFonts w:ascii="Arial" w:hAnsi="Arial" w:cs="Arial"/>
      <w:color w:val="009900"/>
      <w:sz w:val="20"/>
      <w:szCs w:val="20"/>
    </w:rPr>
  </w:style>
  <w:style w:type="character" w:customStyle="1" w:styleId="WW8Num65z0">
    <w:name w:val="WW8Num65z0"/>
    <w:rsid w:val="005612C7"/>
    <w:rPr>
      <w:rFonts w:cs="Times New Roman"/>
    </w:rPr>
  </w:style>
  <w:style w:type="character" w:customStyle="1" w:styleId="WW8Num66z0">
    <w:name w:val="WW8Num66z0"/>
    <w:rsid w:val="005612C7"/>
    <w:rPr>
      <w:rFonts w:ascii="Arial" w:hAnsi="Arial" w:cs="Arial"/>
      <w:sz w:val="20"/>
      <w:szCs w:val="20"/>
    </w:rPr>
  </w:style>
  <w:style w:type="character" w:customStyle="1" w:styleId="WW8Num67z0">
    <w:name w:val="WW8Num67z0"/>
    <w:rsid w:val="005612C7"/>
    <w:rPr>
      <w:rFonts w:ascii="Times New Roman" w:hAnsi="Times New Roman" w:cs="Times New Roman"/>
      <w:b/>
      <w:szCs w:val="24"/>
    </w:rPr>
  </w:style>
  <w:style w:type="character" w:customStyle="1" w:styleId="WW8Num68z0">
    <w:name w:val="WW8Num68z0"/>
    <w:rsid w:val="005612C7"/>
    <w:rPr>
      <w:rFonts w:ascii="Symbol" w:hAnsi="Symbol" w:cs="Symbol"/>
    </w:rPr>
  </w:style>
  <w:style w:type="character" w:customStyle="1" w:styleId="WW8Num68z2">
    <w:name w:val="WW8Num68z2"/>
    <w:rsid w:val="005612C7"/>
    <w:rPr>
      <w:rFonts w:ascii="Wingdings" w:hAnsi="Wingdings" w:cs="Wingdings"/>
    </w:rPr>
  </w:style>
  <w:style w:type="character" w:customStyle="1" w:styleId="WW8Num68z3">
    <w:name w:val="WW8Num68z3"/>
    <w:rsid w:val="005612C7"/>
  </w:style>
  <w:style w:type="character" w:customStyle="1" w:styleId="WW8Num68z4">
    <w:name w:val="WW8Num68z4"/>
    <w:rsid w:val="005612C7"/>
  </w:style>
  <w:style w:type="character" w:customStyle="1" w:styleId="WW8Num68z5">
    <w:name w:val="WW8Num68z5"/>
    <w:rsid w:val="005612C7"/>
  </w:style>
  <w:style w:type="character" w:customStyle="1" w:styleId="WW8Num68z6">
    <w:name w:val="WW8Num68z6"/>
    <w:rsid w:val="005612C7"/>
  </w:style>
  <w:style w:type="character" w:customStyle="1" w:styleId="WW8Num68z7">
    <w:name w:val="WW8Num68z7"/>
    <w:rsid w:val="005612C7"/>
  </w:style>
  <w:style w:type="character" w:customStyle="1" w:styleId="WW8Num68z8">
    <w:name w:val="WW8Num68z8"/>
    <w:rsid w:val="005612C7"/>
  </w:style>
  <w:style w:type="character" w:customStyle="1" w:styleId="WW8Num69z0">
    <w:name w:val="WW8Num69z0"/>
    <w:rsid w:val="005612C7"/>
    <w:rPr>
      <w:rFonts w:ascii="Times New Roman" w:hAnsi="Times New Roman" w:cs="Times New Roman" w:hint="default"/>
      <w:b/>
      <w:color w:val="auto"/>
      <w:sz w:val="20"/>
      <w:szCs w:val="20"/>
    </w:rPr>
  </w:style>
  <w:style w:type="character" w:customStyle="1" w:styleId="WW8Num70z0">
    <w:name w:val="WW8Num70z0"/>
    <w:rsid w:val="005612C7"/>
    <w:rPr>
      <w:rFonts w:cs="Times New Roman"/>
      <w:sz w:val="24"/>
      <w:szCs w:val="24"/>
    </w:rPr>
  </w:style>
  <w:style w:type="character" w:customStyle="1" w:styleId="WW8Num71z0">
    <w:name w:val="WW8Num71z0"/>
    <w:rsid w:val="005612C7"/>
    <w:rPr>
      <w:rFonts w:ascii="Times New Roman" w:hAnsi="Times New Roman" w:cs="Times New Roman"/>
      <w:color w:val="auto"/>
      <w:sz w:val="24"/>
      <w:szCs w:val="24"/>
    </w:rPr>
  </w:style>
  <w:style w:type="character" w:customStyle="1" w:styleId="WW8Num72z0">
    <w:name w:val="WW8Num72z0"/>
    <w:rsid w:val="005612C7"/>
    <w:rPr>
      <w:rFonts w:ascii="Symbol" w:hAnsi="Symbol" w:cs="Symbol" w:hint="default"/>
    </w:rPr>
  </w:style>
  <w:style w:type="character" w:customStyle="1" w:styleId="WW8Num72z1">
    <w:name w:val="WW8Num72z1"/>
    <w:rsid w:val="005612C7"/>
    <w:rPr>
      <w:rFonts w:ascii="Courier New" w:hAnsi="Courier New" w:cs="Courier New" w:hint="default"/>
    </w:rPr>
  </w:style>
  <w:style w:type="character" w:customStyle="1" w:styleId="WW8Num72z2">
    <w:name w:val="WW8Num72z2"/>
    <w:rsid w:val="005612C7"/>
    <w:rPr>
      <w:rFonts w:ascii="Wingdings" w:hAnsi="Wingdings" w:cs="Wingdings" w:hint="default"/>
    </w:rPr>
  </w:style>
  <w:style w:type="character" w:customStyle="1" w:styleId="WW8Num73z0">
    <w:name w:val="WW8Num73z0"/>
    <w:rsid w:val="005612C7"/>
    <w:rPr>
      <w:rFonts w:ascii="Times New Roman" w:hAnsi="Times New Roman" w:cs="Times New Roman"/>
      <w:bCs/>
      <w:color w:val="auto"/>
      <w:sz w:val="24"/>
      <w:szCs w:val="24"/>
    </w:rPr>
  </w:style>
  <w:style w:type="character" w:customStyle="1" w:styleId="WW8Num74z0">
    <w:name w:val="WW8Num74z0"/>
    <w:rsid w:val="005612C7"/>
    <w:rPr>
      <w:rFonts w:cs="Arial"/>
      <w:sz w:val="20"/>
      <w:szCs w:val="20"/>
    </w:rPr>
  </w:style>
  <w:style w:type="character" w:customStyle="1" w:styleId="WW8Num74z2">
    <w:name w:val="WW8Num74z2"/>
    <w:rsid w:val="005612C7"/>
  </w:style>
  <w:style w:type="character" w:customStyle="1" w:styleId="WW8Num74z3">
    <w:name w:val="WW8Num74z3"/>
    <w:rsid w:val="005612C7"/>
  </w:style>
  <w:style w:type="character" w:customStyle="1" w:styleId="WW8Num74z4">
    <w:name w:val="WW8Num74z4"/>
    <w:rsid w:val="005612C7"/>
  </w:style>
  <w:style w:type="character" w:customStyle="1" w:styleId="WW8Num74z5">
    <w:name w:val="WW8Num74z5"/>
    <w:rsid w:val="005612C7"/>
  </w:style>
  <w:style w:type="character" w:customStyle="1" w:styleId="WW8Num74z6">
    <w:name w:val="WW8Num74z6"/>
    <w:rsid w:val="005612C7"/>
  </w:style>
  <w:style w:type="character" w:customStyle="1" w:styleId="WW8Num74z7">
    <w:name w:val="WW8Num74z7"/>
    <w:rsid w:val="005612C7"/>
  </w:style>
  <w:style w:type="character" w:customStyle="1" w:styleId="WW8Num74z8">
    <w:name w:val="WW8Num74z8"/>
    <w:rsid w:val="005612C7"/>
  </w:style>
  <w:style w:type="character" w:customStyle="1" w:styleId="WW8Num75z0">
    <w:name w:val="WW8Num75z0"/>
    <w:rsid w:val="005612C7"/>
    <w:rPr>
      <w:b w:val="0"/>
      <w:color w:val="auto"/>
      <w:sz w:val="20"/>
      <w:szCs w:val="20"/>
    </w:rPr>
  </w:style>
  <w:style w:type="character" w:customStyle="1" w:styleId="WW8Num76z0">
    <w:name w:val="WW8Num76z0"/>
    <w:rsid w:val="005612C7"/>
    <w:rPr>
      <w:rFonts w:cs="Arial"/>
      <w:sz w:val="20"/>
      <w:szCs w:val="20"/>
    </w:rPr>
  </w:style>
  <w:style w:type="character" w:customStyle="1" w:styleId="WW8Num77z0">
    <w:name w:val="WW8Num77z0"/>
    <w:rsid w:val="005612C7"/>
    <w:rPr>
      <w:rFonts w:ascii="Times New Roman" w:hAnsi="Times New Roman" w:cs="Arial" w:hint="default"/>
      <w:color w:val="000000"/>
      <w:sz w:val="24"/>
      <w:szCs w:val="24"/>
    </w:rPr>
  </w:style>
  <w:style w:type="character" w:customStyle="1" w:styleId="WW8Num78z0">
    <w:name w:val="WW8Num78z0"/>
    <w:rsid w:val="005612C7"/>
    <w:rPr>
      <w:b w:val="0"/>
      <w:color w:val="auto"/>
      <w:sz w:val="20"/>
      <w:szCs w:val="20"/>
    </w:rPr>
  </w:style>
  <w:style w:type="character" w:customStyle="1" w:styleId="WW8Num79z0">
    <w:name w:val="WW8Num79z0"/>
    <w:rsid w:val="005612C7"/>
    <w:rPr>
      <w:rFonts w:ascii="Arial" w:hAnsi="Arial" w:cs="Arial" w:hint="default"/>
      <w:b w:val="0"/>
      <w:color w:val="FF0000"/>
      <w:sz w:val="20"/>
      <w:szCs w:val="20"/>
    </w:rPr>
  </w:style>
  <w:style w:type="character" w:customStyle="1" w:styleId="WW8Num80z0">
    <w:name w:val="WW8Num80z0"/>
    <w:rsid w:val="005612C7"/>
    <w:rPr>
      <w:rFonts w:cs="Arial" w:hint="default"/>
      <w:color w:val="000000"/>
    </w:rPr>
  </w:style>
  <w:style w:type="character" w:customStyle="1" w:styleId="WW8Num80z2">
    <w:name w:val="WW8Num80z2"/>
    <w:rsid w:val="005612C7"/>
  </w:style>
  <w:style w:type="character" w:customStyle="1" w:styleId="WW8Num80z3">
    <w:name w:val="WW8Num80z3"/>
    <w:rsid w:val="005612C7"/>
  </w:style>
  <w:style w:type="character" w:customStyle="1" w:styleId="WW8Num80z4">
    <w:name w:val="WW8Num80z4"/>
    <w:rsid w:val="005612C7"/>
  </w:style>
  <w:style w:type="character" w:customStyle="1" w:styleId="WW8Num80z5">
    <w:name w:val="WW8Num80z5"/>
    <w:rsid w:val="005612C7"/>
  </w:style>
  <w:style w:type="character" w:customStyle="1" w:styleId="WW8Num80z6">
    <w:name w:val="WW8Num80z6"/>
    <w:rsid w:val="005612C7"/>
  </w:style>
  <w:style w:type="character" w:customStyle="1" w:styleId="WW8Num80z7">
    <w:name w:val="WW8Num80z7"/>
    <w:rsid w:val="005612C7"/>
  </w:style>
  <w:style w:type="character" w:customStyle="1" w:styleId="WW8Num80z8">
    <w:name w:val="WW8Num80z8"/>
    <w:rsid w:val="005612C7"/>
  </w:style>
  <w:style w:type="character" w:customStyle="1" w:styleId="WW8Num29z1">
    <w:name w:val="WW8Num29z1"/>
    <w:rsid w:val="005612C7"/>
  </w:style>
  <w:style w:type="character" w:customStyle="1" w:styleId="WW8Num29z2">
    <w:name w:val="WW8Num29z2"/>
    <w:rsid w:val="005612C7"/>
  </w:style>
  <w:style w:type="character" w:customStyle="1" w:styleId="WW8Num29z3">
    <w:name w:val="WW8Num29z3"/>
    <w:rsid w:val="005612C7"/>
  </w:style>
  <w:style w:type="character" w:customStyle="1" w:styleId="WW8Num29z4">
    <w:name w:val="WW8Num29z4"/>
    <w:rsid w:val="005612C7"/>
  </w:style>
  <w:style w:type="character" w:customStyle="1" w:styleId="WW8Num29z5">
    <w:name w:val="WW8Num29z5"/>
    <w:rsid w:val="005612C7"/>
  </w:style>
  <w:style w:type="character" w:customStyle="1" w:styleId="WW8Num29z6">
    <w:name w:val="WW8Num29z6"/>
    <w:rsid w:val="005612C7"/>
  </w:style>
  <w:style w:type="character" w:customStyle="1" w:styleId="WW8Num29z7">
    <w:name w:val="WW8Num29z7"/>
    <w:rsid w:val="005612C7"/>
  </w:style>
  <w:style w:type="character" w:customStyle="1" w:styleId="WW8Num29z8">
    <w:name w:val="WW8Num29z8"/>
    <w:rsid w:val="005612C7"/>
  </w:style>
  <w:style w:type="character" w:customStyle="1" w:styleId="WW8Num36z1">
    <w:name w:val="WW8Num36z1"/>
    <w:rsid w:val="005612C7"/>
    <w:rPr>
      <w:rFonts w:ascii="Times New Roman" w:hAnsi="Times New Roman" w:cs="Arial"/>
      <w:b w:val="0"/>
      <w:szCs w:val="24"/>
    </w:rPr>
  </w:style>
  <w:style w:type="character" w:customStyle="1" w:styleId="WW8Num36z2">
    <w:name w:val="WW8Num36z2"/>
    <w:rsid w:val="005612C7"/>
  </w:style>
  <w:style w:type="character" w:customStyle="1" w:styleId="WW8Num36z3">
    <w:name w:val="WW8Num36z3"/>
    <w:rsid w:val="005612C7"/>
  </w:style>
  <w:style w:type="character" w:customStyle="1" w:styleId="WW8Num36z4">
    <w:name w:val="WW8Num36z4"/>
    <w:rsid w:val="005612C7"/>
  </w:style>
  <w:style w:type="character" w:customStyle="1" w:styleId="WW8Num36z5">
    <w:name w:val="WW8Num36z5"/>
    <w:rsid w:val="005612C7"/>
  </w:style>
  <w:style w:type="character" w:customStyle="1" w:styleId="WW8Num36z6">
    <w:name w:val="WW8Num36z6"/>
    <w:rsid w:val="005612C7"/>
  </w:style>
  <w:style w:type="character" w:customStyle="1" w:styleId="WW8Num36z7">
    <w:name w:val="WW8Num36z7"/>
    <w:rsid w:val="005612C7"/>
  </w:style>
  <w:style w:type="character" w:customStyle="1" w:styleId="WW8Num36z8">
    <w:name w:val="WW8Num36z8"/>
    <w:rsid w:val="005612C7"/>
  </w:style>
  <w:style w:type="character" w:customStyle="1" w:styleId="WW8Num43z1">
    <w:name w:val="WW8Num43z1"/>
    <w:rsid w:val="005612C7"/>
    <w:rPr>
      <w:rFonts w:ascii="Courier New" w:hAnsi="Courier New" w:cs="Courier New"/>
      <w:sz w:val="24"/>
      <w:szCs w:val="24"/>
    </w:rPr>
  </w:style>
  <w:style w:type="character" w:customStyle="1" w:styleId="WW8Num43z2">
    <w:name w:val="WW8Num43z2"/>
    <w:rsid w:val="005612C7"/>
    <w:rPr>
      <w:rFonts w:ascii="Wingdings" w:hAnsi="Wingdings" w:cs="Wingdings"/>
    </w:rPr>
  </w:style>
  <w:style w:type="character" w:customStyle="1" w:styleId="WW8Num43z3">
    <w:name w:val="WW8Num43z3"/>
    <w:rsid w:val="005612C7"/>
  </w:style>
  <w:style w:type="character" w:customStyle="1" w:styleId="WW8Num43z4">
    <w:name w:val="WW8Num43z4"/>
    <w:rsid w:val="005612C7"/>
  </w:style>
  <w:style w:type="character" w:customStyle="1" w:styleId="WW8Num43z5">
    <w:name w:val="WW8Num43z5"/>
    <w:rsid w:val="005612C7"/>
  </w:style>
  <w:style w:type="character" w:customStyle="1" w:styleId="WW8Num43z6">
    <w:name w:val="WW8Num43z6"/>
    <w:rsid w:val="005612C7"/>
  </w:style>
  <w:style w:type="character" w:customStyle="1" w:styleId="WW8Num43z7">
    <w:name w:val="WW8Num43z7"/>
    <w:rsid w:val="005612C7"/>
  </w:style>
  <w:style w:type="character" w:customStyle="1" w:styleId="WW8Num43z8">
    <w:name w:val="WW8Num43z8"/>
    <w:rsid w:val="005612C7"/>
  </w:style>
  <w:style w:type="character" w:customStyle="1" w:styleId="WW8Num50z1">
    <w:name w:val="WW8Num50z1"/>
    <w:rsid w:val="005612C7"/>
    <w:rPr>
      <w:rFonts w:ascii="Times New Roman" w:hAnsi="Times New Roman" w:cs="Times New Roman"/>
      <w:color w:val="FF0000"/>
      <w:sz w:val="24"/>
      <w:szCs w:val="24"/>
    </w:rPr>
  </w:style>
  <w:style w:type="character" w:customStyle="1" w:styleId="WW8Num50z2">
    <w:name w:val="WW8Num50z2"/>
    <w:rsid w:val="005612C7"/>
  </w:style>
  <w:style w:type="character" w:customStyle="1" w:styleId="WW8Num50z3">
    <w:name w:val="WW8Num50z3"/>
    <w:rsid w:val="005612C7"/>
  </w:style>
  <w:style w:type="character" w:customStyle="1" w:styleId="WW8Num50z4">
    <w:name w:val="WW8Num50z4"/>
    <w:rsid w:val="005612C7"/>
  </w:style>
  <w:style w:type="character" w:customStyle="1" w:styleId="WW8Num50z5">
    <w:name w:val="WW8Num50z5"/>
    <w:rsid w:val="005612C7"/>
  </w:style>
  <w:style w:type="character" w:customStyle="1" w:styleId="WW8Num50z6">
    <w:name w:val="WW8Num50z6"/>
    <w:rsid w:val="005612C7"/>
  </w:style>
  <w:style w:type="character" w:customStyle="1" w:styleId="WW8Num50z7">
    <w:name w:val="WW8Num50z7"/>
    <w:rsid w:val="005612C7"/>
  </w:style>
  <w:style w:type="character" w:customStyle="1" w:styleId="WW8Num50z8">
    <w:name w:val="WW8Num50z8"/>
    <w:rsid w:val="005612C7"/>
  </w:style>
  <w:style w:type="character" w:customStyle="1" w:styleId="WW8Num53z1">
    <w:name w:val="WW8Num53z1"/>
    <w:rsid w:val="005612C7"/>
  </w:style>
  <w:style w:type="character" w:customStyle="1" w:styleId="WW8Num53z2">
    <w:name w:val="WW8Num53z2"/>
    <w:rsid w:val="005612C7"/>
  </w:style>
  <w:style w:type="character" w:customStyle="1" w:styleId="WW8Num53z3">
    <w:name w:val="WW8Num53z3"/>
    <w:rsid w:val="005612C7"/>
    <w:rPr>
      <w:rFonts w:cs="Arial"/>
    </w:rPr>
  </w:style>
  <w:style w:type="character" w:customStyle="1" w:styleId="WW8Num53z4">
    <w:name w:val="WW8Num53z4"/>
    <w:rsid w:val="005612C7"/>
  </w:style>
  <w:style w:type="character" w:customStyle="1" w:styleId="WW8Num53z5">
    <w:name w:val="WW8Num53z5"/>
    <w:rsid w:val="005612C7"/>
  </w:style>
  <w:style w:type="character" w:customStyle="1" w:styleId="WW8Num53z6">
    <w:name w:val="WW8Num53z6"/>
    <w:rsid w:val="005612C7"/>
  </w:style>
  <w:style w:type="character" w:customStyle="1" w:styleId="WW8Num53z7">
    <w:name w:val="WW8Num53z7"/>
    <w:rsid w:val="005612C7"/>
  </w:style>
  <w:style w:type="character" w:customStyle="1" w:styleId="WW8Num53z8">
    <w:name w:val="WW8Num53z8"/>
    <w:rsid w:val="005612C7"/>
  </w:style>
  <w:style w:type="character" w:customStyle="1" w:styleId="WW8Num59z1">
    <w:name w:val="WW8Num59z1"/>
    <w:rsid w:val="005612C7"/>
  </w:style>
  <w:style w:type="character" w:customStyle="1" w:styleId="WW8Num59z2">
    <w:name w:val="WW8Num59z2"/>
    <w:rsid w:val="005612C7"/>
  </w:style>
  <w:style w:type="character" w:customStyle="1" w:styleId="WW8Num59z3">
    <w:name w:val="WW8Num59z3"/>
    <w:rsid w:val="005612C7"/>
  </w:style>
  <w:style w:type="character" w:customStyle="1" w:styleId="WW8Num59z4">
    <w:name w:val="WW8Num59z4"/>
    <w:rsid w:val="005612C7"/>
  </w:style>
  <w:style w:type="character" w:customStyle="1" w:styleId="WW8Num59z5">
    <w:name w:val="WW8Num59z5"/>
    <w:rsid w:val="005612C7"/>
  </w:style>
  <w:style w:type="character" w:customStyle="1" w:styleId="WW8Num59z6">
    <w:name w:val="WW8Num59z6"/>
    <w:rsid w:val="005612C7"/>
  </w:style>
  <w:style w:type="character" w:customStyle="1" w:styleId="WW8Num59z7">
    <w:name w:val="WW8Num59z7"/>
    <w:rsid w:val="005612C7"/>
  </w:style>
  <w:style w:type="character" w:customStyle="1" w:styleId="WW8Num59z8">
    <w:name w:val="WW8Num59z8"/>
    <w:rsid w:val="005612C7"/>
  </w:style>
  <w:style w:type="character" w:customStyle="1" w:styleId="WW8Num60z1">
    <w:name w:val="WW8Num60z1"/>
    <w:rsid w:val="005612C7"/>
  </w:style>
  <w:style w:type="character" w:customStyle="1" w:styleId="WW8Num60z2">
    <w:name w:val="WW8Num60z2"/>
    <w:rsid w:val="005612C7"/>
  </w:style>
  <w:style w:type="character" w:customStyle="1" w:styleId="WW8Num60z3">
    <w:name w:val="WW8Num60z3"/>
    <w:rsid w:val="005612C7"/>
    <w:rPr>
      <w:rFonts w:ascii="Arial" w:hAnsi="Arial" w:cs="Arial"/>
      <w:sz w:val="20"/>
      <w:szCs w:val="20"/>
    </w:rPr>
  </w:style>
  <w:style w:type="character" w:customStyle="1" w:styleId="WW8Num60z4">
    <w:name w:val="WW8Num60z4"/>
    <w:rsid w:val="005612C7"/>
  </w:style>
  <w:style w:type="character" w:customStyle="1" w:styleId="WW8Num60z5">
    <w:name w:val="WW8Num60z5"/>
    <w:rsid w:val="005612C7"/>
  </w:style>
  <w:style w:type="character" w:customStyle="1" w:styleId="WW8Num60z6">
    <w:name w:val="WW8Num60z6"/>
    <w:rsid w:val="005612C7"/>
  </w:style>
  <w:style w:type="character" w:customStyle="1" w:styleId="WW8Num60z7">
    <w:name w:val="WW8Num60z7"/>
    <w:rsid w:val="005612C7"/>
  </w:style>
  <w:style w:type="character" w:customStyle="1" w:styleId="WW8Num60z8">
    <w:name w:val="WW8Num60z8"/>
    <w:rsid w:val="005612C7"/>
  </w:style>
  <w:style w:type="character" w:customStyle="1" w:styleId="WW8Num61z1">
    <w:name w:val="WW8Num61z1"/>
    <w:rsid w:val="005612C7"/>
  </w:style>
  <w:style w:type="character" w:customStyle="1" w:styleId="WW8Num61z2">
    <w:name w:val="WW8Num61z2"/>
    <w:rsid w:val="005612C7"/>
  </w:style>
  <w:style w:type="character" w:customStyle="1" w:styleId="WW8Num61z3">
    <w:name w:val="WW8Num61z3"/>
    <w:rsid w:val="005612C7"/>
  </w:style>
  <w:style w:type="character" w:customStyle="1" w:styleId="WW8Num61z4">
    <w:name w:val="WW8Num61z4"/>
    <w:rsid w:val="005612C7"/>
  </w:style>
  <w:style w:type="character" w:customStyle="1" w:styleId="WW8Num61z5">
    <w:name w:val="WW8Num61z5"/>
    <w:rsid w:val="005612C7"/>
  </w:style>
  <w:style w:type="character" w:customStyle="1" w:styleId="WW8Num61z6">
    <w:name w:val="WW8Num61z6"/>
    <w:rsid w:val="005612C7"/>
  </w:style>
  <w:style w:type="character" w:customStyle="1" w:styleId="WW8Num61z7">
    <w:name w:val="WW8Num61z7"/>
    <w:rsid w:val="005612C7"/>
  </w:style>
  <w:style w:type="character" w:customStyle="1" w:styleId="WW8Num61z8">
    <w:name w:val="WW8Num61z8"/>
    <w:rsid w:val="005612C7"/>
  </w:style>
  <w:style w:type="character" w:customStyle="1" w:styleId="WW8Num62z1">
    <w:name w:val="WW8Num62z1"/>
    <w:rsid w:val="005612C7"/>
  </w:style>
  <w:style w:type="character" w:customStyle="1" w:styleId="WW8Num62z2">
    <w:name w:val="WW8Num62z2"/>
    <w:rsid w:val="005612C7"/>
  </w:style>
  <w:style w:type="character" w:customStyle="1" w:styleId="WW8Num62z3">
    <w:name w:val="WW8Num62z3"/>
    <w:rsid w:val="005612C7"/>
    <w:rPr>
      <w:rFonts w:ascii="Arial" w:hAnsi="Arial" w:cs="Arial"/>
      <w:sz w:val="20"/>
      <w:szCs w:val="20"/>
    </w:rPr>
  </w:style>
  <w:style w:type="character" w:customStyle="1" w:styleId="WW8Num62z4">
    <w:name w:val="WW8Num62z4"/>
    <w:rsid w:val="005612C7"/>
  </w:style>
  <w:style w:type="character" w:customStyle="1" w:styleId="WW8Num62z5">
    <w:name w:val="WW8Num62z5"/>
    <w:rsid w:val="005612C7"/>
  </w:style>
  <w:style w:type="character" w:customStyle="1" w:styleId="WW8Num62z6">
    <w:name w:val="WW8Num62z6"/>
    <w:rsid w:val="005612C7"/>
  </w:style>
  <w:style w:type="character" w:customStyle="1" w:styleId="WW8Num62z7">
    <w:name w:val="WW8Num62z7"/>
    <w:rsid w:val="005612C7"/>
  </w:style>
  <w:style w:type="character" w:customStyle="1" w:styleId="WW8Num62z8">
    <w:name w:val="WW8Num62z8"/>
    <w:rsid w:val="005612C7"/>
  </w:style>
  <w:style w:type="character" w:customStyle="1" w:styleId="WW8Num64z1">
    <w:name w:val="WW8Num64z1"/>
    <w:rsid w:val="005612C7"/>
  </w:style>
  <w:style w:type="character" w:customStyle="1" w:styleId="WW8Num64z2">
    <w:name w:val="WW8Num64z2"/>
    <w:rsid w:val="005612C7"/>
  </w:style>
  <w:style w:type="character" w:customStyle="1" w:styleId="WW8Num65z1">
    <w:name w:val="WW8Num65z1"/>
    <w:rsid w:val="005612C7"/>
  </w:style>
  <w:style w:type="character" w:customStyle="1" w:styleId="WW8Num65z2">
    <w:name w:val="WW8Num65z2"/>
    <w:rsid w:val="005612C7"/>
  </w:style>
  <w:style w:type="character" w:customStyle="1" w:styleId="WW8Num65z3">
    <w:name w:val="WW8Num65z3"/>
    <w:rsid w:val="005612C7"/>
  </w:style>
  <w:style w:type="character" w:customStyle="1" w:styleId="WW8Num65z4">
    <w:name w:val="WW8Num65z4"/>
    <w:rsid w:val="005612C7"/>
  </w:style>
  <w:style w:type="character" w:customStyle="1" w:styleId="WW8Num65z5">
    <w:name w:val="WW8Num65z5"/>
    <w:rsid w:val="005612C7"/>
  </w:style>
  <w:style w:type="character" w:customStyle="1" w:styleId="WW8Num65z6">
    <w:name w:val="WW8Num65z6"/>
    <w:rsid w:val="005612C7"/>
  </w:style>
  <w:style w:type="character" w:customStyle="1" w:styleId="WW8Num65z7">
    <w:name w:val="WW8Num65z7"/>
    <w:rsid w:val="005612C7"/>
  </w:style>
  <w:style w:type="character" w:customStyle="1" w:styleId="WW8Num65z8">
    <w:name w:val="WW8Num65z8"/>
    <w:rsid w:val="005612C7"/>
  </w:style>
  <w:style w:type="character" w:customStyle="1" w:styleId="WW8Num66z1">
    <w:name w:val="WW8Num66z1"/>
    <w:rsid w:val="005612C7"/>
  </w:style>
  <w:style w:type="character" w:customStyle="1" w:styleId="WW8Num66z2">
    <w:name w:val="WW8Num66z2"/>
    <w:rsid w:val="005612C7"/>
  </w:style>
  <w:style w:type="character" w:customStyle="1" w:styleId="WW8Num67z1">
    <w:name w:val="WW8Num67z1"/>
    <w:rsid w:val="005612C7"/>
  </w:style>
  <w:style w:type="character" w:customStyle="1" w:styleId="WW8Num67z2">
    <w:name w:val="WW8Num67z2"/>
    <w:rsid w:val="005612C7"/>
  </w:style>
  <w:style w:type="character" w:customStyle="1" w:styleId="WW8Num67z3">
    <w:name w:val="WW8Num67z3"/>
    <w:rsid w:val="005612C7"/>
  </w:style>
  <w:style w:type="character" w:customStyle="1" w:styleId="WW8Num67z4">
    <w:name w:val="WW8Num67z4"/>
    <w:rsid w:val="005612C7"/>
  </w:style>
  <w:style w:type="character" w:customStyle="1" w:styleId="WW8Num67z5">
    <w:name w:val="WW8Num67z5"/>
    <w:rsid w:val="005612C7"/>
  </w:style>
  <w:style w:type="character" w:customStyle="1" w:styleId="WW8Num67z6">
    <w:name w:val="WW8Num67z6"/>
    <w:rsid w:val="005612C7"/>
  </w:style>
  <w:style w:type="character" w:customStyle="1" w:styleId="WW8Num67z7">
    <w:name w:val="WW8Num67z7"/>
    <w:rsid w:val="005612C7"/>
  </w:style>
  <w:style w:type="character" w:customStyle="1" w:styleId="WW8Num67z8">
    <w:name w:val="WW8Num67z8"/>
    <w:rsid w:val="005612C7"/>
  </w:style>
  <w:style w:type="character" w:customStyle="1" w:styleId="WW8Num68z1">
    <w:name w:val="WW8Num68z1"/>
    <w:rsid w:val="005612C7"/>
    <w:rPr>
      <w:rFonts w:ascii="Courier New" w:hAnsi="Courier New" w:cs="Courier New"/>
    </w:rPr>
  </w:style>
  <w:style w:type="character" w:customStyle="1" w:styleId="WW8Num69z1">
    <w:name w:val="WW8Num69z1"/>
    <w:rsid w:val="005612C7"/>
    <w:rPr>
      <w:rFonts w:hint="default"/>
    </w:rPr>
  </w:style>
  <w:style w:type="character" w:customStyle="1" w:styleId="WW8Num69z3">
    <w:name w:val="WW8Num69z3"/>
    <w:rsid w:val="005612C7"/>
    <w:rPr>
      <w:rFonts w:ascii="Times New Roman" w:hAnsi="Times New Roman" w:cs="Arial" w:hint="default"/>
      <w:color w:val="auto"/>
      <w:sz w:val="24"/>
      <w:szCs w:val="24"/>
    </w:rPr>
  </w:style>
  <w:style w:type="character" w:customStyle="1" w:styleId="WW8Num70z1">
    <w:name w:val="WW8Num70z1"/>
    <w:rsid w:val="005612C7"/>
  </w:style>
  <w:style w:type="character" w:customStyle="1" w:styleId="WW8Num70z2">
    <w:name w:val="WW8Num70z2"/>
    <w:rsid w:val="005612C7"/>
  </w:style>
  <w:style w:type="character" w:customStyle="1" w:styleId="WW8Num70z3">
    <w:name w:val="WW8Num70z3"/>
    <w:rsid w:val="005612C7"/>
  </w:style>
  <w:style w:type="character" w:customStyle="1" w:styleId="WW8Num70z4">
    <w:name w:val="WW8Num70z4"/>
    <w:rsid w:val="005612C7"/>
  </w:style>
  <w:style w:type="character" w:customStyle="1" w:styleId="WW8Num70z5">
    <w:name w:val="WW8Num70z5"/>
    <w:rsid w:val="005612C7"/>
  </w:style>
  <w:style w:type="character" w:customStyle="1" w:styleId="WW8Num70z6">
    <w:name w:val="WW8Num70z6"/>
    <w:rsid w:val="005612C7"/>
  </w:style>
  <w:style w:type="character" w:customStyle="1" w:styleId="WW8Num70z7">
    <w:name w:val="WW8Num70z7"/>
    <w:rsid w:val="005612C7"/>
  </w:style>
  <w:style w:type="character" w:customStyle="1" w:styleId="WW8Num70z8">
    <w:name w:val="WW8Num70z8"/>
    <w:rsid w:val="005612C7"/>
  </w:style>
  <w:style w:type="character" w:customStyle="1" w:styleId="WW8Num71z1">
    <w:name w:val="WW8Num71z1"/>
    <w:rsid w:val="005612C7"/>
  </w:style>
  <w:style w:type="character" w:customStyle="1" w:styleId="WW8Num71z2">
    <w:name w:val="WW8Num71z2"/>
    <w:rsid w:val="005612C7"/>
  </w:style>
  <w:style w:type="character" w:customStyle="1" w:styleId="WW8Num71z3">
    <w:name w:val="WW8Num71z3"/>
    <w:rsid w:val="005612C7"/>
  </w:style>
  <w:style w:type="character" w:customStyle="1" w:styleId="WW8Num71z4">
    <w:name w:val="WW8Num71z4"/>
    <w:rsid w:val="005612C7"/>
  </w:style>
  <w:style w:type="character" w:customStyle="1" w:styleId="WW8Num71z5">
    <w:name w:val="WW8Num71z5"/>
    <w:rsid w:val="005612C7"/>
  </w:style>
  <w:style w:type="character" w:customStyle="1" w:styleId="WW8Num71z6">
    <w:name w:val="WW8Num71z6"/>
    <w:rsid w:val="005612C7"/>
  </w:style>
  <w:style w:type="character" w:customStyle="1" w:styleId="WW8Num71z7">
    <w:name w:val="WW8Num71z7"/>
    <w:rsid w:val="005612C7"/>
  </w:style>
  <w:style w:type="character" w:customStyle="1" w:styleId="WW8Num71z8">
    <w:name w:val="WW8Num71z8"/>
    <w:rsid w:val="005612C7"/>
  </w:style>
  <w:style w:type="character" w:customStyle="1" w:styleId="WW8Num73z1">
    <w:name w:val="WW8Num73z1"/>
    <w:rsid w:val="005612C7"/>
  </w:style>
  <w:style w:type="character" w:customStyle="1" w:styleId="WW8Num73z2">
    <w:name w:val="WW8Num73z2"/>
    <w:rsid w:val="005612C7"/>
  </w:style>
  <w:style w:type="character" w:customStyle="1" w:styleId="WW8Num73z3">
    <w:name w:val="WW8Num73z3"/>
    <w:rsid w:val="005612C7"/>
  </w:style>
  <w:style w:type="character" w:customStyle="1" w:styleId="WW8Num73z4">
    <w:name w:val="WW8Num73z4"/>
    <w:rsid w:val="005612C7"/>
  </w:style>
  <w:style w:type="character" w:customStyle="1" w:styleId="WW8Num73z5">
    <w:name w:val="WW8Num73z5"/>
    <w:rsid w:val="005612C7"/>
  </w:style>
  <w:style w:type="character" w:customStyle="1" w:styleId="WW8Num73z6">
    <w:name w:val="WW8Num73z6"/>
    <w:rsid w:val="005612C7"/>
  </w:style>
  <w:style w:type="character" w:customStyle="1" w:styleId="WW8Num73z7">
    <w:name w:val="WW8Num73z7"/>
    <w:rsid w:val="005612C7"/>
  </w:style>
  <w:style w:type="character" w:customStyle="1" w:styleId="WW8Num73z8">
    <w:name w:val="WW8Num73z8"/>
    <w:rsid w:val="005612C7"/>
  </w:style>
  <w:style w:type="character" w:customStyle="1" w:styleId="WW8Num74z1">
    <w:name w:val="WW8Num74z1"/>
    <w:rsid w:val="005612C7"/>
  </w:style>
  <w:style w:type="character" w:customStyle="1" w:styleId="WW8Num75z2">
    <w:name w:val="WW8Num75z2"/>
    <w:rsid w:val="005612C7"/>
  </w:style>
  <w:style w:type="character" w:customStyle="1" w:styleId="WW8Num75z3">
    <w:name w:val="WW8Num75z3"/>
    <w:rsid w:val="005612C7"/>
  </w:style>
  <w:style w:type="character" w:customStyle="1" w:styleId="WW8Num75z4">
    <w:name w:val="WW8Num75z4"/>
    <w:rsid w:val="005612C7"/>
  </w:style>
  <w:style w:type="character" w:customStyle="1" w:styleId="WW8Num75z5">
    <w:name w:val="WW8Num75z5"/>
    <w:rsid w:val="005612C7"/>
  </w:style>
  <w:style w:type="character" w:customStyle="1" w:styleId="WW8Num75z6">
    <w:name w:val="WW8Num75z6"/>
    <w:rsid w:val="005612C7"/>
  </w:style>
  <w:style w:type="character" w:customStyle="1" w:styleId="WW8Num75z7">
    <w:name w:val="WW8Num75z7"/>
    <w:rsid w:val="005612C7"/>
  </w:style>
  <w:style w:type="character" w:customStyle="1" w:styleId="WW8Num75z8">
    <w:name w:val="WW8Num75z8"/>
    <w:rsid w:val="005612C7"/>
  </w:style>
  <w:style w:type="character" w:customStyle="1" w:styleId="WW8Num76z1">
    <w:name w:val="WW8Num76z1"/>
    <w:rsid w:val="005612C7"/>
  </w:style>
  <w:style w:type="character" w:customStyle="1" w:styleId="WW8Num76z2">
    <w:name w:val="WW8Num76z2"/>
    <w:rsid w:val="005612C7"/>
  </w:style>
  <w:style w:type="character" w:customStyle="1" w:styleId="WW8Num76z3">
    <w:name w:val="WW8Num76z3"/>
    <w:rsid w:val="005612C7"/>
  </w:style>
  <w:style w:type="character" w:customStyle="1" w:styleId="WW8Num76z4">
    <w:name w:val="WW8Num76z4"/>
    <w:rsid w:val="005612C7"/>
  </w:style>
  <w:style w:type="character" w:customStyle="1" w:styleId="WW8Num76z5">
    <w:name w:val="WW8Num76z5"/>
    <w:rsid w:val="005612C7"/>
  </w:style>
  <w:style w:type="character" w:customStyle="1" w:styleId="WW8Num76z6">
    <w:name w:val="WW8Num76z6"/>
    <w:rsid w:val="005612C7"/>
  </w:style>
  <w:style w:type="character" w:customStyle="1" w:styleId="WW8Num76z7">
    <w:name w:val="WW8Num76z7"/>
    <w:rsid w:val="005612C7"/>
  </w:style>
  <w:style w:type="character" w:customStyle="1" w:styleId="WW8Num76z8">
    <w:name w:val="WW8Num76z8"/>
    <w:rsid w:val="005612C7"/>
  </w:style>
  <w:style w:type="character" w:customStyle="1" w:styleId="WW8Num77z1">
    <w:name w:val="WW8Num77z1"/>
    <w:rsid w:val="005612C7"/>
  </w:style>
  <w:style w:type="character" w:customStyle="1" w:styleId="WW8Num77z2">
    <w:name w:val="WW8Num77z2"/>
    <w:rsid w:val="005612C7"/>
  </w:style>
  <w:style w:type="character" w:customStyle="1" w:styleId="WW8Num77z3">
    <w:name w:val="WW8Num77z3"/>
    <w:rsid w:val="005612C7"/>
  </w:style>
  <w:style w:type="character" w:customStyle="1" w:styleId="WW8Num77z4">
    <w:name w:val="WW8Num77z4"/>
    <w:rsid w:val="005612C7"/>
  </w:style>
  <w:style w:type="character" w:customStyle="1" w:styleId="WW8Num77z5">
    <w:name w:val="WW8Num77z5"/>
    <w:rsid w:val="005612C7"/>
  </w:style>
  <w:style w:type="character" w:customStyle="1" w:styleId="WW8Num77z6">
    <w:name w:val="WW8Num77z6"/>
    <w:rsid w:val="005612C7"/>
  </w:style>
  <w:style w:type="character" w:customStyle="1" w:styleId="WW8Num77z7">
    <w:name w:val="WW8Num77z7"/>
    <w:rsid w:val="005612C7"/>
  </w:style>
  <w:style w:type="character" w:customStyle="1" w:styleId="WW8Num77z8">
    <w:name w:val="WW8Num77z8"/>
    <w:rsid w:val="005612C7"/>
  </w:style>
  <w:style w:type="character" w:customStyle="1" w:styleId="WW8Num78z1">
    <w:name w:val="WW8Num78z1"/>
    <w:rsid w:val="005612C7"/>
  </w:style>
  <w:style w:type="character" w:customStyle="1" w:styleId="WW8Num78z2">
    <w:name w:val="WW8Num78z2"/>
    <w:rsid w:val="005612C7"/>
  </w:style>
  <w:style w:type="character" w:customStyle="1" w:styleId="WW8Num78z3">
    <w:name w:val="WW8Num78z3"/>
    <w:rsid w:val="005612C7"/>
  </w:style>
  <w:style w:type="character" w:customStyle="1" w:styleId="WW8Num78z4">
    <w:name w:val="WW8Num78z4"/>
    <w:rsid w:val="005612C7"/>
  </w:style>
  <w:style w:type="character" w:customStyle="1" w:styleId="WW8Num78z5">
    <w:name w:val="WW8Num78z5"/>
    <w:rsid w:val="005612C7"/>
  </w:style>
  <w:style w:type="character" w:customStyle="1" w:styleId="WW8Num78z6">
    <w:name w:val="WW8Num78z6"/>
    <w:rsid w:val="005612C7"/>
  </w:style>
  <w:style w:type="character" w:customStyle="1" w:styleId="WW8Num78z7">
    <w:name w:val="WW8Num78z7"/>
    <w:rsid w:val="005612C7"/>
  </w:style>
  <w:style w:type="character" w:customStyle="1" w:styleId="WW8Num78z8">
    <w:name w:val="WW8Num78z8"/>
    <w:rsid w:val="005612C7"/>
  </w:style>
  <w:style w:type="character" w:customStyle="1" w:styleId="WW8Num79z1">
    <w:name w:val="WW8Num79z1"/>
    <w:rsid w:val="005612C7"/>
    <w:rPr>
      <w:rFonts w:ascii="Times New Roman" w:hAnsi="Times New Roman" w:cs="Arial" w:hint="default"/>
      <w:b w:val="0"/>
      <w:sz w:val="24"/>
      <w:szCs w:val="24"/>
    </w:rPr>
  </w:style>
  <w:style w:type="character" w:customStyle="1" w:styleId="WW8Num79z2">
    <w:name w:val="WW8Num79z2"/>
    <w:rsid w:val="005612C7"/>
    <w:rPr>
      <w:rFonts w:hint="default"/>
    </w:rPr>
  </w:style>
  <w:style w:type="character" w:customStyle="1" w:styleId="WW8Num80z1">
    <w:name w:val="WW8Num80z1"/>
    <w:rsid w:val="005612C7"/>
  </w:style>
  <w:style w:type="character" w:customStyle="1" w:styleId="WW8Num81z0">
    <w:name w:val="WW8Num81z0"/>
    <w:rsid w:val="005612C7"/>
    <w:rPr>
      <w:b w:val="0"/>
      <w:color w:val="auto"/>
      <w:sz w:val="20"/>
      <w:szCs w:val="20"/>
    </w:rPr>
  </w:style>
  <w:style w:type="character" w:customStyle="1" w:styleId="WW8Num81z2">
    <w:name w:val="WW8Num81z2"/>
    <w:rsid w:val="005612C7"/>
  </w:style>
  <w:style w:type="character" w:customStyle="1" w:styleId="WW8Num81z3">
    <w:name w:val="WW8Num81z3"/>
    <w:rsid w:val="005612C7"/>
  </w:style>
  <w:style w:type="character" w:customStyle="1" w:styleId="WW8Num81z4">
    <w:name w:val="WW8Num81z4"/>
    <w:rsid w:val="005612C7"/>
  </w:style>
  <w:style w:type="character" w:customStyle="1" w:styleId="WW8Num81z5">
    <w:name w:val="WW8Num81z5"/>
    <w:rsid w:val="005612C7"/>
  </w:style>
  <w:style w:type="character" w:customStyle="1" w:styleId="WW8Num81z6">
    <w:name w:val="WW8Num81z6"/>
    <w:rsid w:val="005612C7"/>
  </w:style>
  <w:style w:type="character" w:customStyle="1" w:styleId="WW8Num81z7">
    <w:name w:val="WW8Num81z7"/>
    <w:rsid w:val="005612C7"/>
  </w:style>
  <w:style w:type="character" w:customStyle="1" w:styleId="WW8Num81z8">
    <w:name w:val="WW8Num81z8"/>
    <w:rsid w:val="005612C7"/>
  </w:style>
  <w:style w:type="character" w:customStyle="1" w:styleId="WW8Num82z0">
    <w:name w:val="WW8Num82z0"/>
    <w:rsid w:val="005612C7"/>
    <w:rPr>
      <w:rFonts w:cs="Arial"/>
      <w:color w:val="auto"/>
      <w:sz w:val="20"/>
      <w:szCs w:val="20"/>
    </w:rPr>
  </w:style>
  <w:style w:type="character" w:customStyle="1" w:styleId="WW8Num82z1">
    <w:name w:val="WW8Num82z1"/>
    <w:rsid w:val="005612C7"/>
  </w:style>
  <w:style w:type="character" w:customStyle="1" w:styleId="WW8Num82z2">
    <w:name w:val="WW8Num82z2"/>
    <w:rsid w:val="005612C7"/>
  </w:style>
  <w:style w:type="character" w:customStyle="1" w:styleId="WW8Num82z3">
    <w:name w:val="WW8Num82z3"/>
    <w:rsid w:val="005612C7"/>
  </w:style>
  <w:style w:type="character" w:customStyle="1" w:styleId="WW8Num82z4">
    <w:name w:val="WW8Num82z4"/>
    <w:rsid w:val="005612C7"/>
  </w:style>
  <w:style w:type="character" w:customStyle="1" w:styleId="WW8Num82z5">
    <w:name w:val="WW8Num82z5"/>
    <w:rsid w:val="005612C7"/>
  </w:style>
  <w:style w:type="character" w:customStyle="1" w:styleId="WW8Num82z6">
    <w:name w:val="WW8Num82z6"/>
    <w:rsid w:val="005612C7"/>
  </w:style>
  <w:style w:type="character" w:customStyle="1" w:styleId="WW8Num82z7">
    <w:name w:val="WW8Num82z7"/>
    <w:rsid w:val="005612C7"/>
  </w:style>
  <w:style w:type="character" w:customStyle="1" w:styleId="WW8Num82z8">
    <w:name w:val="WW8Num82z8"/>
    <w:rsid w:val="005612C7"/>
  </w:style>
  <w:style w:type="character" w:customStyle="1" w:styleId="WW8Num83z0">
    <w:name w:val="WW8Num83z0"/>
    <w:rsid w:val="005612C7"/>
    <w:rPr>
      <w:rFonts w:cs="Arial"/>
      <w:color w:val="auto"/>
      <w:sz w:val="20"/>
      <w:szCs w:val="20"/>
    </w:rPr>
  </w:style>
  <w:style w:type="character" w:customStyle="1" w:styleId="WW8Num83z1">
    <w:name w:val="WW8Num83z1"/>
    <w:rsid w:val="005612C7"/>
    <w:rPr>
      <w:rFonts w:hint="default"/>
    </w:rPr>
  </w:style>
  <w:style w:type="character" w:customStyle="1" w:styleId="WW8Num83z2">
    <w:name w:val="WW8Num83z2"/>
    <w:rsid w:val="005612C7"/>
  </w:style>
  <w:style w:type="character" w:customStyle="1" w:styleId="WW8Num83z3">
    <w:name w:val="WW8Num83z3"/>
    <w:rsid w:val="005612C7"/>
  </w:style>
  <w:style w:type="character" w:customStyle="1" w:styleId="WW8Num83z4">
    <w:name w:val="WW8Num83z4"/>
    <w:rsid w:val="005612C7"/>
  </w:style>
  <w:style w:type="character" w:customStyle="1" w:styleId="WW8Num83z5">
    <w:name w:val="WW8Num83z5"/>
    <w:rsid w:val="005612C7"/>
  </w:style>
  <w:style w:type="character" w:customStyle="1" w:styleId="WW8Num83z6">
    <w:name w:val="WW8Num83z6"/>
    <w:rsid w:val="005612C7"/>
  </w:style>
  <w:style w:type="character" w:customStyle="1" w:styleId="WW8Num83z7">
    <w:name w:val="WW8Num83z7"/>
    <w:rsid w:val="005612C7"/>
  </w:style>
  <w:style w:type="character" w:customStyle="1" w:styleId="WW8Num83z8">
    <w:name w:val="WW8Num83z8"/>
    <w:rsid w:val="005612C7"/>
  </w:style>
  <w:style w:type="character" w:customStyle="1" w:styleId="WW8Num84z0">
    <w:name w:val="WW8Num84z0"/>
    <w:rsid w:val="005612C7"/>
    <w:rPr>
      <w:b w:val="0"/>
      <w:color w:val="auto"/>
      <w:sz w:val="20"/>
      <w:szCs w:val="20"/>
    </w:rPr>
  </w:style>
  <w:style w:type="character" w:customStyle="1" w:styleId="WW8Num84z1">
    <w:name w:val="WW8Num84z1"/>
    <w:rsid w:val="005612C7"/>
  </w:style>
  <w:style w:type="character" w:customStyle="1" w:styleId="WW8Num84z2">
    <w:name w:val="WW8Num84z2"/>
    <w:rsid w:val="005612C7"/>
  </w:style>
  <w:style w:type="character" w:customStyle="1" w:styleId="WW8Num84z3">
    <w:name w:val="WW8Num84z3"/>
    <w:rsid w:val="005612C7"/>
  </w:style>
  <w:style w:type="character" w:customStyle="1" w:styleId="WW8Num84z4">
    <w:name w:val="WW8Num84z4"/>
    <w:rsid w:val="005612C7"/>
  </w:style>
  <w:style w:type="character" w:customStyle="1" w:styleId="WW8Num84z5">
    <w:name w:val="WW8Num84z5"/>
    <w:rsid w:val="005612C7"/>
  </w:style>
  <w:style w:type="character" w:customStyle="1" w:styleId="WW8Num84z6">
    <w:name w:val="WW8Num84z6"/>
    <w:rsid w:val="005612C7"/>
  </w:style>
  <w:style w:type="character" w:customStyle="1" w:styleId="WW8Num84z7">
    <w:name w:val="WW8Num84z7"/>
    <w:rsid w:val="005612C7"/>
  </w:style>
  <w:style w:type="character" w:customStyle="1" w:styleId="WW8Num84z8">
    <w:name w:val="WW8Num84z8"/>
    <w:rsid w:val="005612C7"/>
  </w:style>
  <w:style w:type="character" w:customStyle="1" w:styleId="WW8Num85z0">
    <w:name w:val="WW8Num85z0"/>
    <w:rsid w:val="005612C7"/>
    <w:rPr>
      <w:rFonts w:ascii="Arial" w:hAnsi="Arial" w:cs="Arial" w:hint="default"/>
      <w:b w:val="0"/>
      <w:sz w:val="20"/>
      <w:szCs w:val="20"/>
    </w:rPr>
  </w:style>
  <w:style w:type="character" w:customStyle="1" w:styleId="WW8Num85z1">
    <w:name w:val="WW8Num85z1"/>
    <w:rsid w:val="005612C7"/>
    <w:rPr>
      <w:rFonts w:cs="Arial" w:hint="default"/>
      <w:b w:val="0"/>
    </w:rPr>
  </w:style>
  <w:style w:type="character" w:customStyle="1" w:styleId="WW8Num85z2">
    <w:name w:val="WW8Num85z2"/>
    <w:rsid w:val="005612C7"/>
    <w:rPr>
      <w:rFonts w:hint="default"/>
    </w:rPr>
  </w:style>
  <w:style w:type="character" w:customStyle="1" w:styleId="WW8Num86z0">
    <w:name w:val="WW8Num86z0"/>
    <w:rsid w:val="005612C7"/>
    <w:rPr>
      <w:rFonts w:cs="Arial"/>
      <w:sz w:val="20"/>
      <w:szCs w:val="20"/>
    </w:rPr>
  </w:style>
  <w:style w:type="character" w:customStyle="1" w:styleId="WW8Num86z1">
    <w:name w:val="WW8Num86z1"/>
    <w:rsid w:val="005612C7"/>
  </w:style>
  <w:style w:type="character" w:customStyle="1" w:styleId="WW8Num86z2">
    <w:name w:val="WW8Num86z2"/>
    <w:rsid w:val="005612C7"/>
  </w:style>
  <w:style w:type="character" w:customStyle="1" w:styleId="WW8Num86z3">
    <w:name w:val="WW8Num86z3"/>
    <w:rsid w:val="005612C7"/>
  </w:style>
  <w:style w:type="character" w:customStyle="1" w:styleId="WW8Num86z4">
    <w:name w:val="WW8Num86z4"/>
    <w:rsid w:val="005612C7"/>
  </w:style>
  <w:style w:type="character" w:customStyle="1" w:styleId="WW8Num86z5">
    <w:name w:val="WW8Num86z5"/>
    <w:rsid w:val="005612C7"/>
  </w:style>
  <w:style w:type="character" w:customStyle="1" w:styleId="WW8Num86z6">
    <w:name w:val="WW8Num86z6"/>
    <w:rsid w:val="005612C7"/>
  </w:style>
  <w:style w:type="character" w:customStyle="1" w:styleId="WW8Num86z7">
    <w:name w:val="WW8Num86z7"/>
    <w:rsid w:val="005612C7"/>
  </w:style>
  <w:style w:type="character" w:customStyle="1" w:styleId="WW8Num86z8">
    <w:name w:val="WW8Num86z8"/>
    <w:rsid w:val="005612C7"/>
  </w:style>
  <w:style w:type="character" w:customStyle="1" w:styleId="WW8Num87z0">
    <w:name w:val="WW8Num87z0"/>
    <w:rsid w:val="005612C7"/>
    <w:rPr>
      <w:rFonts w:hint="default"/>
    </w:rPr>
  </w:style>
  <w:style w:type="character" w:customStyle="1" w:styleId="WW8Num87z1">
    <w:name w:val="WW8Num87z1"/>
    <w:rsid w:val="005612C7"/>
  </w:style>
  <w:style w:type="character" w:customStyle="1" w:styleId="WW8Num87z2">
    <w:name w:val="WW8Num87z2"/>
    <w:rsid w:val="005612C7"/>
  </w:style>
  <w:style w:type="character" w:customStyle="1" w:styleId="WW8Num87z3">
    <w:name w:val="WW8Num87z3"/>
    <w:rsid w:val="005612C7"/>
  </w:style>
  <w:style w:type="character" w:customStyle="1" w:styleId="WW8Num87z4">
    <w:name w:val="WW8Num87z4"/>
    <w:rsid w:val="005612C7"/>
  </w:style>
  <w:style w:type="character" w:customStyle="1" w:styleId="WW8Num87z5">
    <w:name w:val="WW8Num87z5"/>
    <w:rsid w:val="005612C7"/>
  </w:style>
  <w:style w:type="character" w:customStyle="1" w:styleId="WW8Num87z6">
    <w:name w:val="WW8Num87z6"/>
    <w:rsid w:val="005612C7"/>
  </w:style>
  <w:style w:type="character" w:customStyle="1" w:styleId="WW8Num87z7">
    <w:name w:val="WW8Num87z7"/>
    <w:rsid w:val="005612C7"/>
  </w:style>
  <w:style w:type="character" w:customStyle="1" w:styleId="WW8Num87z8">
    <w:name w:val="WW8Num87z8"/>
    <w:rsid w:val="005612C7"/>
  </w:style>
  <w:style w:type="character" w:customStyle="1" w:styleId="WW8Num88z0">
    <w:name w:val="WW8Num88z0"/>
    <w:rsid w:val="005612C7"/>
    <w:rPr>
      <w:b w:val="0"/>
      <w:color w:val="auto"/>
      <w:sz w:val="20"/>
      <w:szCs w:val="20"/>
    </w:rPr>
  </w:style>
  <w:style w:type="character" w:customStyle="1" w:styleId="WW8Num88z2">
    <w:name w:val="WW8Num88z2"/>
    <w:rsid w:val="005612C7"/>
  </w:style>
  <w:style w:type="character" w:customStyle="1" w:styleId="WW8Num88z3">
    <w:name w:val="WW8Num88z3"/>
    <w:rsid w:val="005612C7"/>
  </w:style>
  <w:style w:type="character" w:customStyle="1" w:styleId="WW8Num88z4">
    <w:name w:val="WW8Num88z4"/>
    <w:rsid w:val="005612C7"/>
  </w:style>
  <w:style w:type="character" w:customStyle="1" w:styleId="WW8Num88z5">
    <w:name w:val="WW8Num88z5"/>
    <w:rsid w:val="005612C7"/>
  </w:style>
  <w:style w:type="character" w:customStyle="1" w:styleId="WW8Num88z6">
    <w:name w:val="WW8Num88z6"/>
    <w:rsid w:val="005612C7"/>
  </w:style>
  <w:style w:type="character" w:customStyle="1" w:styleId="WW8Num88z7">
    <w:name w:val="WW8Num88z7"/>
    <w:rsid w:val="005612C7"/>
  </w:style>
  <w:style w:type="character" w:customStyle="1" w:styleId="WW8Num88z8">
    <w:name w:val="WW8Num88z8"/>
    <w:rsid w:val="005612C7"/>
  </w:style>
  <w:style w:type="character" w:customStyle="1" w:styleId="Domylnaczcionkaakapitu2">
    <w:name w:val="Domyślna czcionka akapitu2"/>
    <w:rsid w:val="005612C7"/>
  </w:style>
  <w:style w:type="character" w:customStyle="1" w:styleId="WW8Num17z1">
    <w:name w:val="WW8Num17z1"/>
    <w:rsid w:val="005612C7"/>
    <w:rPr>
      <w:rFonts w:cs="Arial"/>
    </w:rPr>
  </w:style>
  <w:style w:type="character" w:customStyle="1" w:styleId="WW8Num17z2">
    <w:name w:val="WW8Num17z2"/>
    <w:rsid w:val="005612C7"/>
  </w:style>
  <w:style w:type="character" w:customStyle="1" w:styleId="WW8Num17z3">
    <w:name w:val="WW8Num17z3"/>
    <w:rsid w:val="005612C7"/>
  </w:style>
  <w:style w:type="character" w:customStyle="1" w:styleId="WW8Num17z4">
    <w:name w:val="WW8Num17z4"/>
    <w:rsid w:val="005612C7"/>
  </w:style>
  <w:style w:type="character" w:customStyle="1" w:styleId="WW8Num17z5">
    <w:name w:val="WW8Num17z5"/>
    <w:rsid w:val="005612C7"/>
  </w:style>
  <w:style w:type="character" w:customStyle="1" w:styleId="WW8Num17z6">
    <w:name w:val="WW8Num17z6"/>
    <w:rsid w:val="005612C7"/>
  </w:style>
  <w:style w:type="character" w:customStyle="1" w:styleId="WW8Num17z7">
    <w:name w:val="WW8Num17z7"/>
    <w:rsid w:val="005612C7"/>
  </w:style>
  <w:style w:type="character" w:customStyle="1" w:styleId="WW8Num17z8">
    <w:name w:val="WW8Num17z8"/>
    <w:rsid w:val="005612C7"/>
  </w:style>
  <w:style w:type="character" w:customStyle="1" w:styleId="WW8Num30z2">
    <w:name w:val="WW8Num30z2"/>
    <w:rsid w:val="005612C7"/>
  </w:style>
  <w:style w:type="character" w:customStyle="1" w:styleId="WW8Num30z3">
    <w:name w:val="WW8Num30z3"/>
    <w:rsid w:val="005612C7"/>
  </w:style>
  <w:style w:type="character" w:customStyle="1" w:styleId="WW8Num30z4">
    <w:name w:val="WW8Num30z4"/>
    <w:rsid w:val="005612C7"/>
  </w:style>
  <w:style w:type="character" w:customStyle="1" w:styleId="WW8Num30z5">
    <w:name w:val="WW8Num30z5"/>
    <w:rsid w:val="005612C7"/>
  </w:style>
  <w:style w:type="character" w:customStyle="1" w:styleId="WW8Num30z6">
    <w:name w:val="WW8Num30z6"/>
    <w:rsid w:val="005612C7"/>
  </w:style>
  <w:style w:type="character" w:customStyle="1" w:styleId="WW8Num30z7">
    <w:name w:val="WW8Num30z7"/>
    <w:rsid w:val="005612C7"/>
  </w:style>
  <w:style w:type="character" w:customStyle="1" w:styleId="WW8Num30z8">
    <w:name w:val="WW8Num30z8"/>
    <w:rsid w:val="005612C7"/>
  </w:style>
  <w:style w:type="character" w:customStyle="1" w:styleId="WW8Num37z2">
    <w:name w:val="WW8Num37z2"/>
    <w:rsid w:val="005612C7"/>
  </w:style>
  <w:style w:type="character" w:customStyle="1" w:styleId="WW8Num37z3">
    <w:name w:val="WW8Num37z3"/>
    <w:rsid w:val="005612C7"/>
  </w:style>
  <w:style w:type="character" w:customStyle="1" w:styleId="WW8Num37z4">
    <w:name w:val="WW8Num37z4"/>
    <w:rsid w:val="005612C7"/>
  </w:style>
  <w:style w:type="character" w:customStyle="1" w:styleId="WW8Num37z5">
    <w:name w:val="WW8Num37z5"/>
    <w:rsid w:val="005612C7"/>
  </w:style>
  <w:style w:type="character" w:customStyle="1" w:styleId="WW8Num37z6">
    <w:name w:val="WW8Num37z6"/>
    <w:rsid w:val="005612C7"/>
  </w:style>
  <w:style w:type="character" w:customStyle="1" w:styleId="WW8Num37z7">
    <w:name w:val="WW8Num37z7"/>
    <w:rsid w:val="005612C7"/>
  </w:style>
  <w:style w:type="character" w:customStyle="1" w:styleId="WW8Num37z8">
    <w:name w:val="WW8Num37z8"/>
    <w:rsid w:val="005612C7"/>
  </w:style>
  <w:style w:type="character" w:customStyle="1" w:styleId="WW8Num52z1">
    <w:name w:val="WW8Num52z1"/>
    <w:rsid w:val="005612C7"/>
    <w:rPr>
      <w:rFonts w:ascii="Symbol" w:hAnsi="Symbol" w:cs="Symbol"/>
    </w:rPr>
  </w:style>
  <w:style w:type="character" w:customStyle="1" w:styleId="WW8Num52z3">
    <w:name w:val="WW8Num52z3"/>
    <w:rsid w:val="005612C7"/>
  </w:style>
  <w:style w:type="character" w:customStyle="1" w:styleId="WW8Num52z4">
    <w:name w:val="WW8Num52z4"/>
    <w:rsid w:val="005612C7"/>
  </w:style>
  <w:style w:type="character" w:customStyle="1" w:styleId="WW8Num52z5">
    <w:name w:val="WW8Num52z5"/>
    <w:rsid w:val="005612C7"/>
  </w:style>
  <w:style w:type="character" w:customStyle="1" w:styleId="WW8Num52z6">
    <w:name w:val="WW8Num52z6"/>
    <w:rsid w:val="005612C7"/>
  </w:style>
  <w:style w:type="character" w:customStyle="1" w:styleId="WW8Num52z7">
    <w:name w:val="WW8Num52z7"/>
    <w:rsid w:val="005612C7"/>
  </w:style>
  <w:style w:type="character" w:customStyle="1" w:styleId="WW8Num52z8">
    <w:name w:val="WW8Num52z8"/>
    <w:rsid w:val="005612C7"/>
  </w:style>
  <w:style w:type="character" w:customStyle="1" w:styleId="WW8Num54z2">
    <w:name w:val="WW8Num54z2"/>
    <w:rsid w:val="005612C7"/>
  </w:style>
  <w:style w:type="character" w:customStyle="1" w:styleId="WW8Num54z3">
    <w:name w:val="WW8Num54z3"/>
    <w:rsid w:val="005612C7"/>
    <w:rPr>
      <w:rFonts w:cs="Arial"/>
    </w:rPr>
  </w:style>
  <w:style w:type="character" w:customStyle="1" w:styleId="WW8Num54z4">
    <w:name w:val="WW8Num54z4"/>
    <w:rsid w:val="005612C7"/>
  </w:style>
  <w:style w:type="character" w:customStyle="1" w:styleId="WW8Num54z5">
    <w:name w:val="WW8Num54z5"/>
    <w:rsid w:val="005612C7"/>
  </w:style>
  <w:style w:type="character" w:customStyle="1" w:styleId="WW8Num54z6">
    <w:name w:val="WW8Num54z6"/>
    <w:rsid w:val="005612C7"/>
  </w:style>
  <w:style w:type="character" w:customStyle="1" w:styleId="WW8Num54z7">
    <w:name w:val="WW8Num54z7"/>
    <w:rsid w:val="005612C7"/>
  </w:style>
  <w:style w:type="character" w:customStyle="1" w:styleId="WW8Num54z8">
    <w:name w:val="WW8Num54z8"/>
    <w:rsid w:val="005612C7"/>
  </w:style>
  <w:style w:type="character" w:customStyle="1" w:styleId="WW8Num3z1">
    <w:name w:val="WW8Num3z1"/>
    <w:rsid w:val="005612C7"/>
  </w:style>
  <w:style w:type="character" w:customStyle="1" w:styleId="WW8Num3z2">
    <w:name w:val="WW8Num3z2"/>
    <w:rsid w:val="005612C7"/>
  </w:style>
  <w:style w:type="character" w:customStyle="1" w:styleId="WW8Num3z3">
    <w:name w:val="WW8Num3z3"/>
    <w:rsid w:val="005612C7"/>
  </w:style>
  <w:style w:type="character" w:customStyle="1" w:styleId="WW8Num3z4">
    <w:name w:val="WW8Num3z4"/>
    <w:rsid w:val="005612C7"/>
  </w:style>
  <w:style w:type="character" w:customStyle="1" w:styleId="WW8Num3z5">
    <w:name w:val="WW8Num3z5"/>
    <w:rsid w:val="005612C7"/>
  </w:style>
  <w:style w:type="character" w:customStyle="1" w:styleId="WW8Num3z6">
    <w:name w:val="WW8Num3z6"/>
    <w:rsid w:val="005612C7"/>
  </w:style>
  <w:style w:type="character" w:customStyle="1" w:styleId="WW8Num3z7">
    <w:name w:val="WW8Num3z7"/>
    <w:rsid w:val="005612C7"/>
  </w:style>
  <w:style w:type="character" w:customStyle="1" w:styleId="WW8Num3z8">
    <w:name w:val="WW8Num3z8"/>
    <w:rsid w:val="005612C7"/>
  </w:style>
  <w:style w:type="character" w:customStyle="1" w:styleId="WW8Num4z1">
    <w:name w:val="WW8Num4z1"/>
    <w:rsid w:val="005612C7"/>
  </w:style>
  <w:style w:type="character" w:customStyle="1" w:styleId="WW8Num4z2">
    <w:name w:val="WW8Num4z2"/>
    <w:rsid w:val="005612C7"/>
  </w:style>
  <w:style w:type="character" w:customStyle="1" w:styleId="WW8Num4z3">
    <w:name w:val="WW8Num4z3"/>
    <w:rsid w:val="005612C7"/>
  </w:style>
  <w:style w:type="character" w:customStyle="1" w:styleId="WW8Num4z4">
    <w:name w:val="WW8Num4z4"/>
    <w:rsid w:val="005612C7"/>
  </w:style>
  <w:style w:type="character" w:customStyle="1" w:styleId="WW8Num4z5">
    <w:name w:val="WW8Num4z5"/>
    <w:rsid w:val="005612C7"/>
  </w:style>
  <w:style w:type="character" w:customStyle="1" w:styleId="WW8Num4z6">
    <w:name w:val="WW8Num4z6"/>
    <w:rsid w:val="005612C7"/>
  </w:style>
  <w:style w:type="character" w:customStyle="1" w:styleId="WW8Num4z7">
    <w:name w:val="WW8Num4z7"/>
    <w:rsid w:val="005612C7"/>
  </w:style>
  <w:style w:type="character" w:customStyle="1" w:styleId="WW8Num4z8">
    <w:name w:val="WW8Num4z8"/>
    <w:rsid w:val="005612C7"/>
  </w:style>
  <w:style w:type="character" w:customStyle="1" w:styleId="WW8Num5z1">
    <w:name w:val="WW8Num5z1"/>
    <w:rsid w:val="005612C7"/>
  </w:style>
  <w:style w:type="character" w:customStyle="1" w:styleId="WW8Num5z2">
    <w:name w:val="WW8Num5z2"/>
    <w:rsid w:val="005612C7"/>
  </w:style>
  <w:style w:type="character" w:customStyle="1" w:styleId="WW8Num5z3">
    <w:name w:val="WW8Num5z3"/>
    <w:rsid w:val="005612C7"/>
  </w:style>
  <w:style w:type="character" w:customStyle="1" w:styleId="WW8Num5z4">
    <w:name w:val="WW8Num5z4"/>
    <w:rsid w:val="005612C7"/>
  </w:style>
  <w:style w:type="character" w:customStyle="1" w:styleId="WW8Num5z5">
    <w:name w:val="WW8Num5z5"/>
    <w:rsid w:val="005612C7"/>
  </w:style>
  <w:style w:type="character" w:customStyle="1" w:styleId="WW8Num5z6">
    <w:name w:val="WW8Num5z6"/>
    <w:rsid w:val="005612C7"/>
  </w:style>
  <w:style w:type="character" w:customStyle="1" w:styleId="WW8Num5z7">
    <w:name w:val="WW8Num5z7"/>
    <w:rsid w:val="005612C7"/>
  </w:style>
  <w:style w:type="character" w:customStyle="1" w:styleId="WW8Num5z8">
    <w:name w:val="WW8Num5z8"/>
    <w:rsid w:val="005612C7"/>
  </w:style>
  <w:style w:type="character" w:customStyle="1" w:styleId="WW8Num6z1">
    <w:name w:val="WW8Num6z1"/>
    <w:rsid w:val="005612C7"/>
    <w:rPr>
      <w:rFonts w:ascii="Courier New" w:hAnsi="Courier New" w:cs="Courier New"/>
    </w:rPr>
  </w:style>
  <w:style w:type="character" w:customStyle="1" w:styleId="WW8Num6z2">
    <w:name w:val="WW8Num6z2"/>
    <w:rsid w:val="005612C7"/>
    <w:rPr>
      <w:rFonts w:ascii="Wingdings" w:hAnsi="Wingdings" w:cs="Wingdings"/>
    </w:rPr>
  </w:style>
  <w:style w:type="character" w:customStyle="1" w:styleId="WW8Num7z1">
    <w:name w:val="WW8Num7z1"/>
    <w:rsid w:val="005612C7"/>
    <w:rPr>
      <w:rFonts w:ascii="Courier New" w:hAnsi="Courier New" w:cs="Courier New"/>
    </w:rPr>
  </w:style>
  <w:style w:type="character" w:customStyle="1" w:styleId="WW8Num7z2">
    <w:name w:val="WW8Num7z2"/>
    <w:rsid w:val="005612C7"/>
    <w:rPr>
      <w:rFonts w:ascii="Wingdings" w:hAnsi="Wingdings" w:cs="Wingdings"/>
    </w:rPr>
  </w:style>
  <w:style w:type="character" w:customStyle="1" w:styleId="WW8Num8z1">
    <w:name w:val="WW8Num8z1"/>
    <w:rsid w:val="005612C7"/>
  </w:style>
  <w:style w:type="character" w:customStyle="1" w:styleId="WW8Num8z2">
    <w:name w:val="WW8Num8z2"/>
    <w:rsid w:val="005612C7"/>
  </w:style>
  <w:style w:type="character" w:customStyle="1" w:styleId="WW8Num8z3">
    <w:name w:val="WW8Num8z3"/>
    <w:rsid w:val="005612C7"/>
  </w:style>
  <w:style w:type="character" w:customStyle="1" w:styleId="WW8Num8z4">
    <w:name w:val="WW8Num8z4"/>
    <w:rsid w:val="005612C7"/>
  </w:style>
  <w:style w:type="character" w:customStyle="1" w:styleId="WW8Num8z5">
    <w:name w:val="WW8Num8z5"/>
    <w:rsid w:val="005612C7"/>
  </w:style>
  <w:style w:type="character" w:customStyle="1" w:styleId="WW8Num8z6">
    <w:name w:val="WW8Num8z6"/>
    <w:rsid w:val="005612C7"/>
  </w:style>
  <w:style w:type="character" w:customStyle="1" w:styleId="WW8Num8z7">
    <w:name w:val="WW8Num8z7"/>
    <w:rsid w:val="005612C7"/>
  </w:style>
  <w:style w:type="character" w:customStyle="1" w:styleId="WW8Num8z8">
    <w:name w:val="WW8Num8z8"/>
    <w:rsid w:val="005612C7"/>
  </w:style>
  <w:style w:type="character" w:customStyle="1" w:styleId="WW8Num9z1">
    <w:name w:val="WW8Num9z1"/>
    <w:rsid w:val="005612C7"/>
  </w:style>
  <w:style w:type="character" w:customStyle="1" w:styleId="WW8Num9z2">
    <w:name w:val="WW8Num9z2"/>
    <w:rsid w:val="005612C7"/>
  </w:style>
  <w:style w:type="character" w:customStyle="1" w:styleId="WW8Num9z3">
    <w:name w:val="WW8Num9z3"/>
    <w:rsid w:val="005612C7"/>
  </w:style>
  <w:style w:type="character" w:customStyle="1" w:styleId="WW8Num9z4">
    <w:name w:val="WW8Num9z4"/>
    <w:rsid w:val="005612C7"/>
  </w:style>
  <w:style w:type="character" w:customStyle="1" w:styleId="WW8Num9z5">
    <w:name w:val="WW8Num9z5"/>
    <w:rsid w:val="005612C7"/>
  </w:style>
  <w:style w:type="character" w:customStyle="1" w:styleId="WW8Num9z6">
    <w:name w:val="WW8Num9z6"/>
    <w:rsid w:val="005612C7"/>
  </w:style>
  <w:style w:type="character" w:customStyle="1" w:styleId="WW8Num9z7">
    <w:name w:val="WW8Num9z7"/>
    <w:rsid w:val="005612C7"/>
  </w:style>
  <w:style w:type="character" w:customStyle="1" w:styleId="WW8Num9z8">
    <w:name w:val="WW8Num9z8"/>
    <w:rsid w:val="005612C7"/>
  </w:style>
  <w:style w:type="character" w:customStyle="1" w:styleId="WW8Num10z1">
    <w:name w:val="WW8Num10z1"/>
    <w:rsid w:val="005612C7"/>
  </w:style>
  <w:style w:type="character" w:customStyle="1" w:styleId="WW8Num10z2">
    <w:name w:val="WW8Num10z2"/>
    <w:rsid w:val="005612C7"/>
  </w:style>
  <w:style w:type="character" w:customStyle="1" w:styleId="WW8Num10z3">
    <w:name w:val="WW8Num10z3"/>
    <w:rsid w:val="005612C7"/>
  </w:style>
  <w:style w:type="character" w:customStyle="1" w:styleId="WW8Num10z4">
    <w:name w:val="WW8Num10z4"/>
    <w:rsid w:val="005612C7"/>
  </w:style>
  <w:style w:type="character" w:customStyle="1" w:styleId="WW8Num10z5">
    <w:name w:val="WW8Num10z5"/>
    <w:rsid w:val="005612C7"/>
  </w:style>
  <w:style w:type="character" w:customStyle="1" w:styleId="WW8Num10z6">
    <w:name w:val="WW8Num10z6"/>
    <w:rsid w:val="005612C7"/>
  </w:style>
  <w:style w:type="character" w:customStyle="1" w:styleId="WW8Num10z7">
    <w:name w:val="WW8Num10z7"/>
    <w:rsid w:val="005612C7"/>
  </w:style>
  <w:style w:type="character" w:customStyle="1" w:styleId="WW8Num10z8">
    <w:name w:val="WW8Num10z8"/>
    <w:rsid w:val="005612C7"/>
  </w:style>
  <w:style w:type="character" w:customStyle="1" w:styleId="WW8Num11z1">
    <w:name w:val="WW8Num11z1"/>
    <w:rsid w:val="005612C7"/>
  </w:style>
  <w:style w:type="character" w:customStyle="1" w:styleId="WW8Num11z2">
    <w:name w:val="WW8Num11z2"/>
    <w:rsid w:val="005612C7"/>
  </w:style>
  <w:style w:type="character" w:customStyle="1" w:styleId="WW8Num11z3">
    <w:name w:val="WW8Num11z3"/>
    <w:rsid w:val="005612C7"/>
  </w:style>
  <w:style w:type="character" w:customStyle="1" w:styleId="WW8Num11z4">
    <w:name w:val="WW8Num11z4"/>
    <w:rsid w:val="005612C7"/>
  </w:style>
  <w:style w:type="character" w:customStyle="1" w:styleId="WW8Num11z5">
    <w:name w:val="WW8Num11z5"/>
    <w:rsid w:val="005612C7"/>
  </w:style>
  <w:style w:type="character" w:customStyle="1" w:styleId="WW8Num11z6">
    <w:name w:val="WW8Num11z6"/>
    <w:rsid w:val="005612C7"/>
  </w:style>
  <w:style w:type="character" w:customStyle="1" w:styleId="WW8Num11z7">
    <w:name w:val="WW8Num11z7"/>
    <w:rsid w:val="005612C7"/>
  </w:style>
  <w:style w:type="character" w:customStyle="1" w:styleId="WW8Num11z8">
    <w:name w:val="WW8Num11z8"/>
    <w:rsid w:val="005612C7"/>
  </w:style>
  <w:style w:type="character" w:customStyle="1" w:styleId="WW8Num13z1">
    <w:name w:val="WW8Num13z1"/>
    <w:rsid w:val="005612C7"/>
  </w:style>
  <w:style w:type="character" w:customStyle="1" w:styleId="WW8Num13z2">
    <w:name w:val="WW8Num13z2"/>
    <w:rsid w:val="005612C7"/>
  </w:style>
  <w:style w:type="character" w:customStyle="1" w:styleId="WW8Num13z3">
    <w:name w:val="WW8Num13z3"/>
    <w:rsid w:val="005612C7"/>
  </w:style>
  <w:style w:type="character" w:customStyle="1" w:styleId="WW8Num13z4">
    <w:name w:val="WW8Num13z4"/>
    <w:rsid w:val="005612C7"/>
  </w:style>
  <w:style w:type="character" w:customStyle="1" w:styleId="WW8Num13z5">
    <w:name w:val="WW8Num13z5"/>
    <w:rsid w:val="005612C7"/>
  </w:style>
  <w:style w:type="character" w:customStyle="1" w:styleId="WW8Num13z6">
    <w:name w:val="WW8Num13z6"/>
    <w:rsid w:val="005612C7"/>
  </w:style>
  <w:style w:type="character" w:customStyle="1" w:styleId="WW8Num13z7">
    <w:name w:val="WW8Num13z7"/>
    <w:rsid w:val="005612C7"/>
  </w:style>
  <w:style w:type="character" w:customStyle="1" w:styleId="WW8Num13z8">
    <w:name w:val="WW8Num13z8"/>
    <w:rsid w:val="005612C7"/>
  </w:style>
  <w:style w:type="character" w:customStyle="1" w:styleId="WW8Num14z1">
    <w:name w:val="WW8Num14z1"/>
    <w:rsid w:val="005612C7"/>
  </w:style>
  <w:style w:type="character" w:customStyle="1" w:styleId="WW8Num14z2">
    <w:name w:val="WW8Num14z2"/>
    <w:rsid w:val="005612C7"/>
  </w:style>
  <w:style w:type="character" w:customStyle="1" w:styleId="WW8Num14z3">
    <w:name w:val="WW8Num14z3"/>
    <w:rsid w:val="005612C7"/>
  </w:style>
  <w:style w:type="character" w:customStyle="1" w:styleId="WW8Num14z4">
    <w:name w:val="WW8Num14z4"/>
    <w:rsid w:val="005612C7"/>
  </w:style>
  <w:style w:type="character" w:customStyle="1" w:styleId="WW8Num14z5">
    <w:name w:val="WW8Num14z5"/>
    <w:rsid w:val="005612C7"/>
  </w:style>
  <w:style w:type="character" w:customStyle="1" w:styleId="WW8Num14z6">
    <w:name w:val="WW8Num14z6"/>
    <w:rsid w:val="005612C7"/>
  </w:style>
  <w:style w:type="character" w:customStyle="1" w:styleId="WW8Num14z7">
    <w:name w:val="WW8Num14z7"/>
    <w:rsid w:val="005612C7"/>
  </w:style>
  <w:style w:type="character" w:customStyle="1" w:styleId="WW8Num14z8">
    <w:name w:val="WW8Num14z8"/>
    <w:rsid w:val="005612C7"/>
  </w:style>
  <w:style w:type="character" w:customStyle="1" w:styleId="WW8Num15z1">
    <w:name w:val="WW8Num15z1"/>
    <w:rsid w:val="005612C7"/>
    <w:rPr>
      <w:rFonts w:ascii="Courier New" w:hAnsi="Courier New" w:cs="Courier New"/>
    </w:rPr>
  </w:style>
  <w:style w:type="character" w:customStyle="1" w:styleId="WW8Num15z2">
    <w:name w:val="WW8Num15z2"/>
    <w:rsid w:val="005612C7"/>
    <w:rPr>
      <w:rFonts w:ascii="Wingdings" w:hAnsi="Wingdings" w:cs="Wingdings"/>
    </w:rPr>
  </w:style>
  <w:style w:type="character" w:customStyle="1" w:styleId="WW8Num19z1">
    <w:name w:val="WW8Num19z1"/>
    <w:rsid w:val="005612C7"/>
    <w:rPr>
      <w:rFonts w:ascii="Arial" w:hAnsi="Arial" w:cs="Arial"/>
      <w:sz w:val="20"/>
      <w:szCs w:val="20"/>
    </w:rPr>
  </w:style>
  <w:style w:type="character" w:customStyle="1" w:styleId="WW8Num19z2">
    <w:name w:val="WW8Num19z2"/>
    <w:rsid w:val="005612C7"/>
  </w:style>
  <w:style w:type="character" w:customStyle="1" w:styleId="WW8Num19z3">
    <w:name w:val="WW8Num19z3"/>
    <w:rsid w:val="005612C7"/>
  </w:style>
  <w:style w:type="character" w:customStyle="1" w:styleId="WW8Num19z4">
    <w:name w:val="WW8Num19z4"/>
    <w:rsid w:val="005612C7"/>
  </w:style>
  <w:style w:type="character" w:customStyle="1" w:styleId="WW8Num19z5">
    <w:name w:val="WW8Num19z5"/>
    <w:rsid w:val="005612C7"/>
  </w:style>
  <w:style w:type="character" w:customStyle="1" w:styleId="WW8Num19z6">
    <w:name w:val="WW8Num19z6"/>
    <w:rsid w:val="005612C7"/>
  </w:style>
  <w:style w:type="character" w:customStyle="1" w:styleId="WW8Num19z7">
    <w:name w:val="WW8Num19z7"/>
    <w:rsid w:val="005612C7"/>
  </w:style>
  <w:style w:type="character" w:customStyle="1" w:styleId="WW8Num19z8">
    <w:name w:val="WW8Num19z8"/>
    <w:rsid w:val="005612C7"/>
  </w:style>
  <w:style w:type="character" w:customStyle="1" w:styleId="WW8Num20z1">
    <w:name w:val="WW8Num20z1"/>
    <w:rsid w:val="005612C7"/>
  </w:style>
  <w:style w:type="character" w:customStyle="1" w:styleId="WW8Num20z2">
    <w:name w:val="WW8Num20z2"/>
    <w:rsid w:val="005612C7"/>
  </w:style>
  <w:style w:type="character" w:customStyle="1" w:styleId="WW8Num20z3">
    <w:name w:val="WW8Num20z3"/>
    <w:rsid w:val="005612C7"/>
  </w:style>
  <w:style w:type="character" w:customStyle="1" w:styleId="WW8Num20z4">
    <w:name w:val="WW8Num20z4"/>
    <w:rsid w:val="005612C7"/>
  </w:style>
  <w:style w:type="character" w:customStyle="1" w:styleId="WW8Num20z5">
    <w:name w:val="WW8Num20z5"/>
    <w:rsid w:val="005612C7"/>
  </w:style>
  <w:style w:type="character" w:customStyle="1" w:styleId="WW8Num20z6">
    <w:name w:val="WW8Num20z6"/>
    <w:rsid w:val="005612C7"/>
  </w:style>
  <w:style w:type="character" w:customStyle="1" w:styleId="WW8Num20z7">
    <w:name w:val="WW8Num20z7"/>
    <w:rsid w:val="005612C7"/>
  </w:style>
  <w:style w:type="character" w:customStyle="1" w:styleId="WW8Num20z8">
    <w:name w:val="WW8Num20z8"/>
    <w:rsid w:val="005612C7"/>
  </w:style>
  <w:style w:type="character" w:customStyle="1" w:styleId="WW8Num21z1">
    <w:name w:val="WW8Num21z1"/>
    <w:rsid w:val="005612C7"/>
  </w:style>
  <w:style w:type="character" w:customStyle="1" w:styleId="WW8Num21z2">
    <w:name w:val="WW8Num21z2"/>
    <w:rsid w:val="005612C7"/>
  </w:style>
  <w:style w:type="character" w:customStyle="1" w:styleId="WW8Num21z3">
    <w:name w:val="WW8Num21z3"/>
    <w:rsid w:val="005612C7"/>
  </w:style>
  <w:style w:type="character" w:customStyle="1" w:styleId="WW8Num21z4">
    <w:name w:val="WW8Num21z4"/>
    <w:rsid w:val="005612C7"/>
  </w:style>
  <w:style w:type="character" w:customStyle="1" w:styleId="WW8Num21z5">
    <w:name w:val="WW8Num21z5"/>
    <w:rsid w:val="005612C7"/>
  </w:style>
  <w:style w:type="character" w:customStyle="1" w:styleId="WW8Num21z6">
    <w:name w:val="WW8Num21z6"/>
    <w:rsid w:val="005612C7"/>
  </w:style>
  <w:style w:type="character" w:customStyle="1" w:styleId="WW8Num21z7">
    <w:name w:val="WW8Num21z7"/>
    <w:rsid w:val="005612C7"/>
  </w:style>
  <w:style w:type="character" w:customStyle="1" w:styleId="WW8Num21z8">
    <w:name w:val="WW8Num21z8"/>
    <w:rsid w:val="005612C7"/>
  </w:style>
  <w:style w:type="character" w:customStyle="1" w:styleId="WW8Num22z1">
    <w:name w:val="WW8Num22z1"/>
    <w:rsid w:val="005612C7"/>
  </w:style>
  <w:style w:type="character" w:customStyle="1" w:styleId="WW8Num22z2">
    <w:name w:val="WW8Num22z2"/>
    <w:rsid w:val="005612C7"/>
  </w:style>
  <w:style w:type="character" w:customStyle="1" w:styleId="WW8Num22z3">
    <w:name w:val="WW8Num22z3"/>
    <w:rsid w:val="005612C7"/>
  </w:style>
  <w:style w:type="character" w:customStyle="1" w:styleId="WW8Num22z4">
    <w:name w:val="WW8Num22z4"/>
    <w:rsid w:val="005612C7"/>
  </w:style>
  <w:style w:type="character" w:customStyle="1" w:styleId="WW8Num22z5">
    <w:name w:val="WW8Num22z5"/>
    <w:rsid w:val="005612C7"/>
  </w:style>
  <w:style w:type="character" w:customStyle="1" w:styleId="WW8Num22z6">
    <w:name w:val="WW8Num22z6"/>
    <w:rsid w:val="005612C7"/>
  </w:style>
  <w:style w:type="character" w:customStyle="1" w:styleId="WW8Num22z7">
    <w:name w:val="WW8Num22z7"/>
    <w:rsid w:val="005612C7"/>
  </w:style>
  <w:style w:type="character" w:customStyle="1" w:styleId="WW8Num22z8">
    <w:name w:val="WW8Num22z8"/>
    <w:rsid w:val="005612C7"/>
  </w:style>
  <w:style w:type="character" w:customStyle="1" w:styleId="WW8Num23z1">
    <w:name w:val="WW8Num23z1"/>
    <w:rsid w:val="005612C7"/>
  </w:style>
  <w:style w:type="character" w:customStyle="1" w:styleId="WW8Num23z2">
    <w:name w:val="WW8Num23z2"/>
    <w:rsid w:val="005612C7"/>
  </w:style>
  <w:style w:type="character" w:customStyle="1" w:styleId="WW8Num23z3">
    <w:name w:val="WW8Num23z3"/>
    <w:rsid w:val="005612C7"/>
  </w:style>
  <w:style w:type="character" w:customStyle="1" w:styleId="WW8Num23z4">
    <w:name w:val="WW8Num23z4"/>
    <w:rsid w:val="005612C7"/>
  </w:style>
  <w:style w:type="character" w:customStyle="1" w:styleId="WW8Num23z5">
    <w:name w:val="WW8Num23z5"/>
    <w:rsid w:val="005612C7"/>
  </w:style>
  <w:style w:type="character" w:customStyle="1" w:styleId="WW8Num23z6">
    <w:name w:val="WW8Num23z6"/>
    <w:rsid w:val="005612C7"/>
  </w:style>
  <w:style w:type="character" w:customStyle="1" w:styleId="WW8Num23z7">
    <w:name w:val="WW8Num23z7"/>
    <w:rsid w:val="005612C7"/>
  </w:style>
  <w:style w:type="character" w:customStyle="1" w:styleId="WW8Num23z8">
    <w:name w:val="WW8Num23z8"/>
    <w:rsid w:val="005612C7"/>
  </w:style>
  <w:style w:type="character" w:customStyle="1" w:styleId="WW8Num24z1">
    <w:name w:val="WW8Num24z1"/>
    <w:rsid w:val="005612C7"/>
  </w:style>
  <w:style w:type="character" w:customStyle="1" w:styleId="WW8Num24z2">
    <w:name w:val="WW8Num24z2"/>
    <w:rsid w:val="005612C7"/>
  </w:style>
  <w:style w:type="character" w:customStyle="1" w:styleId="WW8Num24z3">
    <w:name w:val="WW8Num24z3"/>
    <w:rsid w:val="005612C7"/>
  </w:style>
  <w:style w:type="character" w:customStyle="1" w:styleId="WW8Num24z4">
    <w:name w:val="WW8Num24z4"/>
    <w:rsid w:val="005612C7"/>
  </w:style>
  <w:style w:type="character" w:customStyle="1" w:styleId="WW8Num24z5">
    <w:name w:val="WW8Num24z5"/>
    <w:rsid w:val="005612C7"/>
  </w:style>
  <w:style w:type="character" w:customStyle="1" w:styleId="WW8Num24z6">
    <w:name w:val="WW8Num24z6"/>
    <w:rsid w:val="005612C7"/>
  </w:style>
  <w:style w:type="character" w:customStyle="1" w:styleId="WW8Num24z7">
    <w:name w:val="WW8Num24z7"/>
    <w:rsid w:val="005612C7"/>
  </w:style>
  <w:style w:type="character" w:customStyle="1" w:styleId="WW8Num24z8">
    <w:name w:val="WW8Num24z8"/>
    <w:rsid w:val="005612C7"/>
  </w:style>
  <w:style w:type="character" w:customStyle="1" w:styleId="WW8Num25z1">
    <w:name w:val="WW8Num25z1"/>
    <w:rsid w:val="005612C7"/>
  </w:style>
  <w:style w:type="character" w:customStyle="1" w:styleId="WW8Num25z2">
    <w:name w:val="WW8Num25z2"/>
    <w:rsid w:val="005612C7"/>
  </w:style>
  <w:style w:type="character" w:customStyle="1" w:styleId="WW8Num25z3">
    <w:name w:val="WW8Num25z3"/>
    <w:rsid w:val="005612C7"/>
  </w:style>
  <w:style w:type="character" w:customStyle="1" w:styleId="WW8Num25z4">
    <w:name w:val="WW8Num25z4"/>
    <w:rsid w:val="005612C7"/>
  </w:style>
  <w:style w:type="character" w:customStyle="1" w:styleId="WW8Num25z5">
    <w:name w:val="WW8Num25z5"/>
    <w:rsid w:val="005612C7"/>
  </w:style>
  <w:style w:type="character" w:customStyle="1" w:styleId="WW8Num25z6">
    <w:name w:val="WW8Num25z6"/>
    <w:rsid w:val="005612C7"/>
  </w:style>
  <w:style w:type="character" w:customStyle="1" w:styleId="WW8Num25z7">
    <w:name w:val="WW8Num25z7"/>
    <w:rsid w:val="005612C7"/>
  </w:style>
  <w:style w:type="character" w:customStyle="1" w:styleId="WW8Num25z8">
    <w:name w:val="WW8Num25z8"/>
    <w:rsid w:val="005612C7"/>
  </w:style>
  <w:style w:type="character" w:customStyle="1" w:styleId="WW8Num26z1">
    <w:name w:val="WW8Num26z1"/>
    <w:rsid w:val="005612C7"/>
  </w:style>
  <w:style w:type="character" w:customStyle="1" w:styleId="WW8Num26z2">
    <w:name w:val="WW8Num26z2"/>
    <w:rsid w:val="005612C7"/>
  </w:style>
  <w:style w:type="character" w:customStyle="1" w:styleId="WW8Num26z3">
    <w:name w:val="WW8Num26z3"/>
    <w:rsid w:val="005612C7"/>
  </w:style>
  <w:style w:type="character" w:customStyle="1" w:styleId="WW8Num26z4">
    <w:name w:val="WW8Num26z4"/>
    <w:rsid w:val="005612C7"/>
  </w:style>
  <w:style w:type="character" w:customStyle="1" w:styleId="WW8Num26z5">
    <w:name w:val="WW8Num26z5"/>
    <w:rsid w:val="005612C7"/>
  </w:style>
  <w:style w:type="character" w:customStyle="1" w:styleId="WW8Num26z6">
    <w:name w:val="WW8Num26z6"/>
    <w:rsid w:val="005612C7"/>
  </w:style>
  <w:style w:type="character" w:customStyle="1" w:styleId="WW8Num26z7">
    <w:name w:val="WW8Num26z7"/>
    <w:rsid w:val="005612C7"/>
  </w:style>
  <w:style w:type="character" w:customStyle="1" w:styleId="WW8Num26z8">
    <w:name w:val="WW8Num26z8"/>
    <w:rsid w:val="005612C7"/>
  </w:style>
  <w:style w:type="character" w:customStyle="1" w:styleId="WW8Num27z2">
    <w:name w:val="WW8Num27z2"/>
    <w:rsid w:val="005612C7"/>
  </w:style>
  <w:style w:type="character" w:customStyle="1" w:styleId="WW8Num27z3">
    <w:name w:val="WW8Num27z3"/>
    <w:rsid w:val="005612C7"/>
  </w:style>
  <w:style w:type="character" w:customStyle="1" w:styleId="WW8Num27z4">
    <w:name w:val="WW8Num27z4"/>
    <w:rsid w:val="005612C7"/>
  </w:style>
  <w:style w:type="character" w:customStyle="1" w:styleId="WW8Num27z5">
    <w:name w:val="WW8Num27z5"/>
    <w:rsid w:val="005612C7"/>
  </w:style>
  <w:style w:type="character" w:customStyle="1" w:styleId="WW8Num27z6">
    <w:name w:val="WW8Num27z6"/>
    <w:rsid w:val="005612C7"/>
  </w:style>
  <w:style w:type="character" w:customStyle="1" w:styleId="WW8Num27z7">
    <w:name w:val="WW8Num27z7"/>
    <w:rsid w:val="005612C7"/>
  </w:style>
  <w:style w:type="character" w:customStyle="1" w:styleId="WW8Num27z8">
    <w:name w:val="WW8Num27z8"/>
    <w:rsid w:val="005612C7"/>
  </w:style>
  <w:style w:type="character" w:customStyle="1" w:styleId="WW8Num30z1">
    <w:name w:val="WW8Num30z1"/>
    <w:rsid w:val="005612C7"/>
  </w:style>
  <w:style w:type="character" w:customStyle="1" w:styleId="WW8Num31z1">
    <w:name w:val="WW8Num31z1"/>
    <w:rsid w:val="005612C7"/>
  </w:style>
  <w:style w:type="character" w:customStyle="1" w:styleId="WW8Num31z2">
    <w:name w:val="WW8Num31z2"/>
    <w:rsid w:val="005612C7"/>
  </w:style>
  <w:style w:type="character" w:customStyle="1" w:styleId="WW8Num31z3">
    <w:name w:val="WW8Num31z3"/>
    <w:rsid w:val="005612C7"/>
  </w:style>
  <w:style w:type="character" w:customStyle="1" w:styleId="WW8Num31z4">
    <w:name w:val="WW8Num31z4"/>
    <w:rsid w:val="005612C7"/>
  </w:style>
  <w:style w:type="character" w:customStyle="1" w:styleId="WW8Num31z5">
    <w:name w:val="WW8Num31z5"/>
    <w:rsid w:val="005612C7"/>
  </w:style>
  <w:style w:type="character" w:customStyle="1" w:styleId="WW8Num31z6">
    <w:name w:val="WW8Num31z6"/>
    <w:rsid w:val="005612C7"/>
  </w:style>
  <w:style w:type="character" w:customStyle="1" w:styleId="WW8Num31z7">
    <w:name w:val="WW8Num31z7"/>
    <w:rsid w:val="005612C7"/>
  </w:style>
  <w:style w:type="character" w:customStyle="1" w:styleId="WW8Num31z8">
    <w:name w:val="WW8Num31z8"/>
    <w:rsid w:val="005612C7"/>
  </w:style>
  <w:style w:type="character" w:customStyle="1" w:styleId="WW8Num33z1">
    <w:name w:val="WW8Num33z1"/>
    <w:rsid w:val="005612C7"/>
    <w:rPr>
      <w:rFonts w:ascii="Symbol" w:hAnsi="Symbol" w:cs="Symbol"/>
    </w:rPr>
  </w:style>
  <w:style w:type="character" w:customStyle="1" w:styleId="WW8Num33z3">
    <w:name w:val="WW8Num33z3"/>
    <w:rsid w:val="005612C7"/>
  </w:style>
  <w:style w:type="character" w:customStyle="1" w:styleId="WW8Num33z4">
    <w:name w:val="WW8Num33z4"/>
    <w:rsid w:val="005612C7"/>
  </w:style>
  <w:style w:type="character" w:customStyle="1" w:styleId="WW8Num33z5">
    <w:name w:val="WW8Num33z5"/>
    <w:rsid w:val="005612C7"/>
  </w:style>
  <w:style w:type="character" w:customStyle="1" w:styleId="WW8Num33z6">
    <w:name w:val="WW8Num33z6"/>
    <w:rsid w:val="005612C7"/>
  </w:style>
  <w:style w:type="character" w:customStyle="1" w:styleId="WW8Num33z7">
    <w:name w:val="WW8Num33z7"/>
    <w:rsid w:val="005612C7"/>
  </w:style>
  <w:style w:type="character" w:customStyle="1" w:styleId="WW8Num33z8">
    <w:name w:val="WW8Num33z8"/>
    <w:rsid w:val="005612C7"/>
  </w:style>
  <w:style w:type="character" w:customStyle="1" w:styleId="WW8Num35z1">
    <w:name w:val="WW8Num35z1"/>
    <w:rsid w:val="005612C7"/>
  </w:style>
  <w:style w:type="character" w:customStyle="1" w:styleId="WW8Num35z2">
    <w:name w:val="WW8Num35z2"/>
    <w:rsid w:val="005612C7"/>
  </w:style>
  <w:style w:type="character" w:customStyle="1" w:styleId="WW8Num35z3">
    <w:name w:val="WW8Num35z3"/>
    <w:rsid w:val="005612C7"/>
  </w:style>
  <w:style w:type="character" w:customStyle="1" w:styleId="WW8Num35z4">
    <w:name w:val="WW8Num35z4"/>
    <w:rsid w:val="005612C7"/>
  </w:style>
  <w:style w:type="character" w:customStyle="1" w:styleId="WW8Num35z5">
    <w:name w:val="WW8Num35z5"/>
    <w:rsid w:val="005612C7"/>
  </w:style>
  <w:style w:type="character" w:customStyle="1" w:styleId="WW8Num35z6">
    <w:name w:val="WW8Num35z6"/>
    <w:rsid w:val="005612C7"/>
  </w:style>
  <w:style w:type="character" w:customStyle="1" w:styleId="WW8Num35z7">
    <w:name w:val="WW8Num35z7"/>
    <w:rsid w:val="005612C7"/>
  </w:style>
  <w:style w:type="character" w:customStyle="1" w:styleId="WW8Num35z8">
    <w:name w:val="WW8Num35z8"/>
    <w:rsid w:val="005612C7"/>
  </w:style>
  <w:style w:type="character" w:customStyle="1" w:styleId="WW8Num37z1">
    <w:name w:val="WW8Num37z1"/>
    <w:rsid w:val="005612C7"/>
  </w:style>
  <w:style w:type="character" w:customStyle="1" w:styleId="WW8Num39z1">
    <w:name w:val="WW8Num39z1"/>
    <w:rsid w:val="005612C7"/>
  </w:style>
  <w:style w:type="character" w:customStyle="1" w:styleId="WW8Num39z2">
    <w:name w:val="WW8Num39z2"/>
    <w:rsid w:val="005612C7"/>
  </w:style>
  <w:style w:type="character" w:customStyle="1" w:styleId="WW8Num39z3">
    <w:name w:val="WW8Num39z3"/>
    <w:rsid w:val="005612C7"/>
  </w:style>
  <w:style w:type="character" w:customStyle="1" w:styleId="WW8Num39z4">
    <w:name w:val="WW8Num39z4"/>
    <w:rsid w:val="005612C7"/>
  </w:style>
  <w:style w:type="character" w:customStyle="1" w:styleId="WW8Num39z5">
    <w:name w:val="WW8Num39z5"/>
    <w:rsid w:val="005612C7"/>
  </w:style>
  <w:style w:type="character" w:customStyle="1" w:styleId="WW8Num39z6">
    <w:name w:val="WW8Num39z6"/>
    <w:rsid w:val="005612C7"/>
  </w:style>
  <w:style w:type="character" w:customStyle="1" w:styleId="WW8Num39z7">
    <w:name w:val="WW8Num39z7"/>
    <w:rsid w:val="005612C7"/>
  </w:style>
  <w:style w:type="character" w:customStyle="1" w:styleId="WW8Num39z8">
    <w:name w:val="WW8Num39z8"/>
    <w:rsid w:val="005612C7"/>
  </w:style>
  <w:style w:type="character" w:customStyle="1" w:styleId="WW8Num40z1">
    <w:name w:val="WW8Num40z1"/>
    <w:rsid w:val="005612C7"/>
  </w:style>
  <w:style w:type="character" w:customStyle="1" w:styleId="WW8Num45z2">
    <w:name w:val="WW8Num45z2"/>
    <w:rsid w:val="005612C7"/>
  </w:style>
  <w:style w:type="character" w:customStyle="1" w:styleId="WW8Num45z3">
    <w:name w:val="WW8Num45z3"/>
    <w:rsid w:val="005612C7"/>
  </w:style>
  <w:style w:type="character" w:customStyle="1" w:styleId="WW8Num45z4">
    <w:name w:val="WW8Num45z4"/>
    <w:rsid w:val="005612C7"/>
  </w:style>
  <w:style w:type="character" w:customStyle="1" w:styleId="WW8Num45z5">
    <w:name w:val="WW8Num45z5"/>
    <w:rsid w:val="005612C7"/>
  </w:style>
  <w:style w:type="character" w:customStyle="1" w:styleId="WW8Num45z6">
    <w:name w:val="WW8Num45z6"/>
    <w:rsid w:val="005612C7"/>
  </w:style>
  <w:style w:type="character" w:customStyle="1" w:styleId="WW8Num45z7">
    <w:name w:val="WW8Num45z7"/>
    <w:rsid w:val="005612C7"/>
  </w:style>
  <w:style w:type="character" w:customStyle="1" w:styleId="WW8Num45z8">
    <w:name w:val="WW8Num45z8"/>
    <w:rsid w:val="005612C7"/>
  </w:style>
  <w:style w:type="character" w:customStyle="1" w:styleId="WW8Num47z1">
    <w:name w:val="WW8Num47z1"/>
    <w:rsid w:val="005612C7"/>
    <w:rPr>
      <w:rFonts w:ascii="Symbol" w:hAnsi="Symbol" w:cs="Symbol"/>
    </w:rPr>
  </w:style>
  <w:style w:type="character" w:customStyle="1" w:styleId="WW8Num47z2">
    <w:name w:val="WW8Num47z2"/>
    <w:rsid w:val="005612C7"/>
  </w:style>
  <w:style w:type="character" w:customStyle="1" w:styleId="WW8Num47z3">
    <w:name w:val="WW8Num47z3"/>
    <w:rsid w:val="005612C7"/>
  </w:style>
  <w:style w:type="character" w:customStyle="1" w:styleId="WW8Num47z4">
    <w:name w:val="WW8Num47z4"/>
    <w:rsid w:val="005612C7"/>
  </w:style>
  <w:style w:type="character" w:customStyle="1" w:styleId="WW8Num47z5">
    <w:name w:val="WW8Num47z5"/>
    <w:rsid w:val="005612C7"/>
  </w:style>
  <w:style w:type="character" w:customStyle="1" w:styleId="WW8Num47z6">
    <w:name w:val="WW8Num47z6"/>
    <w:rsid w:val="005612C7"/>
  </w:style>
  <w:style w:type="character" w:customStyle="1" w:styleId="WW8Num47z7">
    <w:name w:val="WW8Num47z7"/>
    <w:rsid w:val="005612C7"/>
  </w:style>
  <w:style w:type="character" w:customStyle="1" w:styleId="WW8Num47z8">
    <w:name w:val="WW8Num47z8"/>
    <w:rsid w:val="005612C7"/>
  </w:style>
  <w:style w:type="character" w:customStyle="1" w:styleId="WW8Num54z1">
    <w:name w:val="WW8Num54z1"/>
    <w:rsid w:val="005612C7"/>
  </w:style>
  <w:style w:type="character" w:customStyle="1" w:styleId="WW8Num55z1">
    <w:name w:val="WW8Num55z1"/>
    <w:rsid w:val="005612C7"/>
  </w:style>
  <w:style w:type="character" w:customStyle="1" w:styleId="WW8Num55z2">
    <w:name w:val="WW8Num55z2"/>
    <w:rsid w:val="005612C7"/>
  </w:style>
  <w:style w:type="character" w:customStyle="1" w:styleId="WW8Num55z3">
    <w:name w:val="WW8Num55z3"/>
    <w:rsid w:val="005612C7"/>
  </w:style>
  <w:style w:type="character" w:customStyle="1" w:styleId="WW8Num55z4">
    <w:name w:val="WW8Num55z4"/>
    <w:rsid w:val="005612C7"/>
  </w:style>
  <w:style w:type="character" w:customStyle="1" w:styleId="WW8Num55z5">
    <w:name w:val="WW8Num55z5"/>
    <w:rsid w:val="005612C7"/>
  </w:style>
  <w:style w:type="character" w:customStyle="1" w:styleId="WW8Num55z6">
    <w:name w:val="WW8Num55z6"/>
    <w:rsid w:val="005612C7"/>
  </w:style>
  <w:style w:type="character" w:customStyle="1" w:styleId="WW8Num55z7">
    <w:name w:val="WW8Num55z7"/>
    <w:rsid w:val="005612C7"/>
  </w:style>
  <w:style w:type="character" w:customStyle="1" w:styleId="WW8Num55z8">
    <w:name w:val="WW8Num55z8"/>
    <w:rsid w:val="005612C7"/>
  </w:style>
  <w:style w:type="character" w:customStyle="1" w:styleId="WW8Num64z3">
    <w:name w:val="WW8Num64z3"/>
    <w:rsid w:val="005612C7"/>
  </w:style>
  <w:style w:type="character" w:customStyle="1" w:styleId="WW8Num64z4">
    <w:name w:val="WW8Num64z4"/>
    <w:rsid w:val="005612C7"/>
  </w:style>
  <w:style w:type="character" w:customStyle="1" w:styleId="WW8Num64z5">
    <w:name w:val="WW8Num64z5"/>
    <w:rsid w:val="005612C7"/>
  </w:style>
  <w:style w:type="character" w:customStyle="1" w:styleId="WW8Num64z6">
    <w:name w:val="WW8Num64z6"/>
    <w:rsid w:val="005612C7"/>
  </w:style>
  <w:style w:type="character" w:customStyle="1" w:styleId="WW8Num64z7">
    <w:name w:val="WW8Num64z7"/>
    <w:rsid w:val="005612C7"/>
  </w:style>
  <w:style w:type="character" w:customStyle="1" w:styleId="WW8Num64z8">
    <w:name w:val="WW8Num64z8"/>
    <w:rsid w:val="005612C7"/>
  </w:style>
  <w:style w:type="character" w:customStyle="1" w:styleId="WW8Num66z3">
    <w:name w:val="WW8Num66z3"/>
    <w:rsid w:val="005612C7"/>
  </w:style>
  <w:style w:type="character" w:customStyle="1" w:styleId="WW8Num66z4">
    <w:name w:val="WW8Num66z4"/>
    <w:rsid w:val="005612C7"/>
  </w:style>
  <w:style w:type="character" w:customStyle="1" w:styleId="WW8Num66z5">
    <w:name w:val="WW8Num66z5"/>
    <w:rsid w:val="005612C7"/>
  </w:style>
  <w:style w:type="character" w:customStyle="1" w:styleId="WW8Num66z6">
    <w:name w:val="WW8Num66z6"/>
    <w:rsid w:val="005612C7"/>
  </w:style>
  <w:style w:type="character" w:customStyle="1" w:styleId="WW8Num66z7">
    <w:name w:val="WW8Num66z7"/>
    <w:rsid w:val="005612C7"/>
  </w:style>
  <w:style w:type="character" w:customStyle="1" w:styleId="WW8Num66z8">
    <w:name w:val="WW8Num66z8"/>
    <w:rsid w:val="005612C7"/>
  </w:style>
  <w:style w:type="character" w:customStyle="1" w:styleId="Domylnaczcionkaakapitu1">
    <w:name w:val="Domyślna czcionka akapitu1"/>
    <w:rsid w:val="005612C7"/>
  </w:style>
  <w:style w:type="character" w:customStyle="1" w:styleId="Znak10">
    <w:name w:val="Znak10"/>
    <w:rsid w:val="005612C7"/>
    <w:rPr>
      <w:rFonts w:ascii="Times New Roman" w:eastAsia="Times New Roman" w:hAnsi="Times New Roman" w:cs="Times New Roman"/>
      <w:b/>
      <w:bCs/>
      <w:sz w:val="32"/>
      <w:szCs w:val="24"/>
    </w:rPr>
  </w:style>
  <w:style w:type="character" w:customStyle="1" w:styleId="Znak9">
    <w:name w:val="Znak9"/>
    <w:rsid w:val="005612C7"/>
    <w:rPr>
      <w:rFonts w:ascii="Times New Roman" w:eastAsia="Times New Roman" w:hAnsi="Times New Roman" w:cs="Times New Roman"/>
      <w:b/>
      <w:bCs/>
      <w:sz w:val="24"/>
      <w:szCs w:val="24"/>
    </w:rPr>
  </w:style>
  <w:style w:type="character" w:customStyle="1" w:styleId="Znak8">
    <w:name w:val="Znak8"/>
    <w:rsid w:val="005612C7"/>
    <w:rPr>
      <w:rFonts w:ascii="Times New Roman" w:eastAsia="Times New Roman" w:hAnsi="Times New Roman" w:cs="Times New Roman"/>
      <w:b/>
      <w:bCs/>
      <w:sz w:val="32"/>
      <w:szCs w:val="24"/>
    </w:rPr>
  </w:style>
  <w:style w:type="character" w:customStyle="1" w:styleId="Znak7">
    <w:name w:val="Znak7"/>
    <w:rsid w:val="005612C7"/>
    <w:rPr>
      <w:rFonts w:ascii="Times New Roman" w:eastAsia="Times New Roman" w:hAnsi="Times New Roman" w:cs="Times New Roman"/>
      <w:sz w:val="32"/>
      <w:szCs w:val="24"/>
    </w:rPr>
  </w:style>
  <w:style w:type="character" w:customStyle="1" w:styleId="Znak6">
    <w:name w:val="Znak6"/>
    <w:rsid w:val="005612C7"/>
    <w:rPr>
      <w:rFonts w:ascii="Times New Roman" w:eastAsia="Times New Roman" w:hAnsi="Times New Roman" w:cs="Times New Roman"/>
      <w:i/>
      <w:iCs/>
      <w:sz w:val="24"/>
      <w:szCs w:val="24"/>
    </w:rPr>
  </w:style>
  <w:style w:type="character" w:customStyle="1" w:styleId="Znak5">
    <w:name w:val="Znak5"/>
    <w:rsid w:val="005612C7"/>
    <w:rPr>
      <w:rFonts w:ascii="Times New Roman" w:eastAsia="Times New Roman" w:hAnsi="Times New Roman" w:cs="Times New Roman"/>
      <w:sz w:val="24"/>
      <w:szCs w:val="24"/>
    </w:rPr>
  </w:style>
  <w:style w:type="character" w:customStyle="1" w:styleId="Znak4">
    <w:name w:val="Znak4"/>
    <w:rsid w:val="005612C7"/>
    <w:rPr>
      <w:rFonts w:ascii="Times New Roman" w:eastAsia="Times New Roman" w:hAnsi="Times New Roman" w:cs="Times New Roman"/>
      <w:sz w:val="24"/>
      <w:szCs w:val="24"/>
    </w:rPr>
  </w:style>
  <w:style w:type="character" w:customStyle="1" w:styleId="Znak3">
    <w:name w:val="Znak3"/>
    <w:rsid w:val="005612C7"/>
    <w:rPr>
      <w:rFonts w:ascii="Times New Roman" w:eastAsia="Times New Roman" w:hAnsi="Times New Roman" w:cs="Times New Roman"/>
      <w:sz w:val="24"/>
      <w:szCs w:val="24"/>
    </w:rPr>
  </w:style>
  <w:style w:type="character" w:customStyle="1" w:styleId="Znak2">
    <w:name w:val="Znak2"/>
    <w:rsid w:val="005612C7"/>
    <w:rPr>
      <w:rFonts w:ascii="Times New Roman" w:eastAsia="Times New Roman" w:hAnsi="Times New Roman" w:cs="Times New Roman"/>
      <w:b/>
      <w:bCs/>
      <w:i/>
      <w:iCs/>
      <w:sz w:val="24"/>
      <w:szCs w:val="24"/>
    </w:rPr>
  </w:style>
  <w:style w:type="character" w:styleId="Numerstrony">
    <w:name w:val="page number"/>
    <w:basedOn w:val="Domylnaczcionkaakapitu1"/>
    <w:rsid w:val="005612C7"/>
  </w:style>
  <w:style w:type="character" w:customStyle="1" w:styleId="Znak1">
    <w:name w:val="Znak1"/>
    <w:rsid w:val="005612C7"/>
    <w:rPr>
      <w:rFonts w:ascii="Times New Roman" w:eastAsia="Times New Roman" w:hAnsi="Times New Roman" w:cs="Times New Roman"/>
      <w:sz w:val="20"/>
      <w:szCs w:val="20"/>
    </w:rPr>
  </w:style>
  <w:style w:type="character" w:customStyle="1" w:styleId="Znakiprzypiswdolnych">
    <w:name w:val="Znaki przypisów dolnych"/>
    <w:rsid w:val="005612C7"/>
    <w:rPr>
      <w:vertAlign w:val="superscript"/>
    </w:rPr>
  </w:style>
  <w:style w:type="character" w:customStyle="1" w:styleId="Znak">
    <w:name w:val="Znak"/>
    <w:rsid w:val="005612C7"/>
    <w:rPr>
      <w:rFonts w:ascii="Times New Roman" w:eastAsia="Times New Roman" w:hAnsi="Times New Roman" w:cs="Times New Roman"/>
      <w:sz w:val="24"/>
      <w:szCs w:val="24"/>
    </w:rPr>
  </w:style>
  <w:style w:type="character" w:customStyle="1" w:styleId="TekstdymkaZnak">
    <w:name w:val="Tekst dymka Znak"/>
    <w:rsid w:val="005612C7"/>
    <w:rPr>
      <w:rFonts w:ascii="Tahoma" w:eastAsia="Times New Roman" w:hAnsi="Tahoma" w:cs="Tahoma"/>
      <w:sz w:val="16"/>
      <w:szCs w:val="16"/>
    </w:rPr>
  </w:style>
  <w:style w:type="character" w:customStyle="1" w:styleId="Znakinumeracji">
    <w:name w:val="Znaki numeracji"/>
    <w:rsid w:val="005612C7"/>
  </w:style>
  <w:style w:type="character" w:customStyle="1" w:styleId="Symbolewypunktowania">
    <w:name w:val="Symbole wypunktowania"/>
    <w:rsid w:val="005612C7"/>
    <w:rPr>
      <w:rFonts w:ascii="OpenSymbol" w:eastAsia="OpenSymbol" w:hAnsi="OpenSymbol" w:cs="OpenSymbol"/>
    </w:rPr>
  </w:style>
  <w:style w:type="character" w:customStyle="1" w:styleId="Ppogrubienie">
    <w:name w:val="_P_ – pogrubienie"/>
    <w:rsid w:val="005612C7"/>
    <w:rPr>
      <w:b/>
      <w:bCs w:val="0"/>
    </w:rPr>
  </w:style>
  <w:style w:type="character" w:customStyle="1" w:styleId="Odwoaniedokomentarza1">
    <w:name w:val="Odwołanie do komentarza1"/>
    <w:rsid w:val="005612C7"/>
    <w:rPr>
      <w:sz w:val="16"/>
      <w:szCs w:val="16"/>
    </w:rPr>
  </w:style>
  <w:style w:type="paragraph" w:customStyle="1" w:styleId="Nagwek20">
    <w:name w:val="Nagłówek2"/>
    <w:basedOn w:val="Normalny"/>
    <w:next w:val="Tekstpodstawowy"/>
    <w:rsid w:val="005612C7"/>
    <w:pPr>
      <w:keepNext/>
      <w:suppressAutoHyphens/>
      <w:spacing w:before="240" w:after="120" w:line="240" w:lineRule="auto"/>
    </w:pPr>
    <w:rPr>
      <w:rFonts w:ascii="Arial" w:eastAsia="Microsoft YaHei" w:hAnsi="Arial" w:cs="Mangal"/>
      <w:sz w:val="28"/>
      <w:szCs w:val="28"/>
      <w:lang w:eastAsia="ar-SA"/>
    </w:rPr>
  </w:style>
  <w:style w:type="paragraph" w:styleId="Lista">
    <w:name w:val="List"/>
    <w:basedOn w:val="Tekstpodstawowy"/>
    <w:rsid w:val="005612C7"/>
    <w:pPr>
      <w:tabs>
        <w:tab w:val="left" w:pos="2850"/>
      </w:tabs>
      <w:suppressAutoHyphens/>
      <w:spacing w:line="240" w:lineRule="auto"/>
      <w:jc w:val="left"/>
    </w:pPr>
    <w:rPr>
      <w:rFonts w:cs="Mangal"/>
      <w:i/>
      <w:iCs/>
      <w:lang w:eastAsia="ar-SA"/>
    </w:rPr>
  </w:style>
  <w:style w:type="paragraph" w:customStyle="1" w:styleId="Podpis2">
    <w:name w:val="Podpis2"/>
    <w:basedOn w:val="Normalny"/>
    <w:rsid w:val="005612C7"/>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Indeks">
    <w:name w:val="Indeks"/>
    <w:basedOn w:val="Normalny"/>
    <w:rsid w:val="005612C7"/>
    <w:pPr>
      <w:suppressLineNumbers/>
      <w:suppressAutoHyphens/>
      <w:spacing w:after="0" w:line="240" w:lineRule="auto"/>
    </w:pPr>
    <w:rPr>
      <w:rFonts w:ascii="Times New Roman" w:eastAsia="Times New Roman" w:hAnsi="Times New Roman" w:cs="Mangal"/>
      <w:sz w:val="24"/>
      <w:szCs w:val="24"/>
      <w:lang w:eastAsia="ar-SA"/>
    </w:rPr>
  </w:style>
  <w:style w:type="paragraph" w:customStyle="1" w:styleId="Nagwek10">
    <w:name w:val="Nagłówek1"/>
    <w:basedOn w:val="Normalny"/>
    <w:next w:val="Tekstpodstawowy"/>
    <w:rsid w:val="005612C7"/>
    <w:pPr>
      <w:keepNext/>
      <w:suppressAutoHyphens/>
      <w:spacing w:before="240" w:after="120" w:line="240" w:lineRule="auto"/>
    </w:pPr>
    <w:rPr>
      <w:rFonts w:ascii="Arial" w:eastAsia="Microsoft YaHei" w:hAnsi="Arial" w:cs="Mangal"/>
      <w:sz w:val="28"/>
      <w:szCs w:val="28"/>
      <w:lang w:eastAsia="ar-SA"/>
    </w:rPr>
  </w:style>
  <w:style w:type="paragraph" w:customStyle="1" w:styleId="Podpis1">
    <w:name w:val="Podpis1"/>
    <w:basedOn w:val="Normalny"/>
    <w:rsid w:val="005612C7"/>
    <w:pPr>
      <w:suppressLineNumbers/>
      <w:suppressAutoHyphens/>
      <w:spacing w:before="120" w:after="120" w:line="240" w:lineRule="auto"/>
    </w:pPr>
    <w:rPr>
      <w:rFonts w:ascii="Times New Roman" w:eastAsia="Times New Roman" w:hAnsi="Times New Roman" w:cs="Mangal"/>
      <w:i/>
      <w:iCs/>
      <w:sz w:val="24"/>
      <w:szCs w:val="24"/>
      <w:lang w:eastAsia="ar-SA"/>
    </w:rPr>
  </w:style>
  <w:style w:type="character" w:customStyle="1" w:styleId="StopkaZnak1">
    <w:name w:val="Stopka Znak1"/>
    <w:basedOn w:val="Domylnaczcionkaakapitu"/>
    <w:uiPriority w:val="99"/>
    <w:rsid w:val="005612C7"/>
    <w:rPr>
      <w:rFonts w:ascii="Times New Roman" w:eastAsia="Times New Roman" w:hAnsi="Times New Roman" w:cs="Times New Roman"/>
      <w:sz w:val="24"/>
      <w:szCs w:val="24"/>
      <w:lang w:eastAsia="ar-SA"/>
    </w:rPr>
  </w:style>
  <w:style w:type="paragraph" w:customStyle="1" w:styleId="Tekstpodstawowywcity31">
    <w:name w:val="Tekst podstawowy wcięty 31"/>
    <w:basedOn w:val="Normalny"/>
    <w:rsid w:val="005612C7"/>
    <w:pPr>
      <w:suppressAutoHyphens/>
      <w:spacing w:after="0" w:line="240" w:lineRule="auto"/>
      <w:ind w:left="120"/>
    </w:pPr>
    <w:rPr>
      <w:rFonts w:ascii="Times New Roman" w:eastAsia="Times New Roman" w:hAnsi="Times New Roman"/>
      <w:sz w:val="24"/>
      <w:szCs w:val="24"/>
      <w:lang w:eastAsia="ar-SA"/>
    </w:rPr>
  </w:style>
  <w:style w:type="paragraph" w:customStyle="1" w:styleId="Tekstpodstawowy21">
    <w:name w:val="Tekst podstawowy 21"/>
    <w:basedOn w:val="Normalny"/>
    <w:rsid w:val="005612C7"/>
    <w:pPr>
      <w:suppressAutoHyphens/>
      <w:spacing w:after="0" w:line="240" w:lineRule="auto"/>
    </w:pPr>
    <w:rPr>
      <w:rFonts w:ascii="Times New Roman" w:eastAsia="Times New Roman" w:hAnsi="Times New Roman"/>
      <w:b/>
      <w:bCs/>
      <w:i/>
      <w:iCs/>
      <w:sz w:val="24"/>
      <w:szCs w:val="24"/>
      <w:lang w:eastAsia="ar-SA"/>
    </w:rPr>
  </w:style>
  <w:style w:type="paragraph" w:styleId="Tekstprzypisudolnego">
    <w:name w:val="footnote text"/>
    <w:basedOn w:val="Normalny"/>
    <w:link w:val="TekstprzypisudolnegoZnak"/>
    <w:rsid w:val="005612C7"/>
    <w:pPr>
      <w:suppressAutoHyphens/>
      <w:spacing w:after="0" w:line="240" w:lineRule="auto"/>
    </w:pPr>
    <w:rPr>
      <w:rFonts w:ascii="Times New Roman" w:eastAsia="Times New Roman" w:hAnsi="Times New Roman"/>
      <w:sz w:val="20"/>
      <w:szCs w:val="20"/>
      <w:lang w:eastAsia="ar-SA"/>
    </w:rPr>
  </w:style>
  <w:style w:type="character" w:customStyle="1" w:styleId="TekstprzypisudolnegoZnak">
    <w:name w:val="Tekst przypisu dolnego Znak"/>
    <w:basedOn w:val="Domylnaczcionkaakapitu"/>
    <w:link w:val="Tekstprzypisudolnego"/>
    <w:rsid w:val="005612C7"/>
    <w:rPr>
      <w:rFonts w:ascii="Times New Roman" w:eastAsia="Times New Roman" w:hAnsi="Times New Roman"/>
      <w:lang w:eastAsia="ar-SA"/>
    </w:rPr>
  </w:style>
  <w:style w:type="paragraph" w:styleId="Tekstdymka">
    <w:name w:val="Balloon Text"/>
    <w:basedOn w:val="Normalny"/>
    <w:link w:val="TekstdymkaZnak1"/>
    <w:rsid w:val="005612C7"/>
    <w:pPr>
      <w:suppressAutoHyphens/>
      <w:spacing w:after="0" w:line="240" w:lineRule="auto"/>
    </w:pPr>
    <w:rPr>
      <w:rFonts w:ascii="Tahoma" w:eastAsia="Times New Roman" w:hAnsi="Tahoma" w:cs="Tahoma"/>
      <w:sz w:val="16"/>
      <w:szCs w:val="16"/>
      <w:lang w:eastAsia="ar-SA"/>
    </w:rPr>
  </w:style>
  <w:style w:type="character" w:customStyle="1" w:styleId="TekstdymkaZnak1">
    <w:name w:val="Tekst dymka Znak1"/>
    <w:basedOn w:val="Domylnaczcionkaakapitu"/>
    <w:link w:val="Tekstdymka"/>
    <w:rsid w:val="005612C7"/>
    <w:rPr>
      <w:rFonts w:ascii="Tahoma" w:eastAsia="Times New Roman" w:hAnsi="Tahoma" w:cs="Tahoma"/>
      <w:sz w:val="16"/>
      <w:szCs w:val="16"/>
      <w:lang w:eastAsia="ar-SA"/>
    </w:rPr>
  </w:style>
  <w:style w:type="paragraph" w:customStyle="1" w:styleId="Zawartotabeli">
    <w:name w:val="Zawartość tabeli"/>
    <w:basedOn w:val="Normalny"/>
    <w:rsid w:val="005612C7"/>
    <w:pPr>
      <w:suppressLineNumbers/>
      <w:suppressAutoHyphens/>
      <w:spacing w:after="0" w:line="240" w:lineRule="auto"/>
    </w:pPr>
    <w:rPr>
      <w:rFonts w:ascii="Times New Roman" w:eastAsia="Times New Roman" w:hAnsi="Times New Roman"/>
      <w:sz w:val="24"/>
      <w:szCs w:val="24"/>
      <w:lang w:eastAsia="ar-SA"/>
    </w:rPr>
  </w:style>
  <w:style w:type="paragraph" w:customStyle="1" w:styleId="Nagwektabeli">
    <w:name w:val="Nagłówek tabeli"/>
    <w:basedOn w:val="Zawartotabeli"/>
    <w:rsid w:val="005612C7"/>
    <w:pPr>
      <w:jc w:val="center"/>
    </w:pPr>
    <w:rPr>
      <w:b/>
      <w:bCs/>
    </w:rPr>
  </w:style>
  <w:style w:type="paragraph" w:customStyle="1" w:styleId="p1">
    <w:name w:val="p1"/>
    <w:basedOn w:val="Normalny"/>
    <w:rsid w:val="005612C7"/>
    <w:pPr>
      <w:suppressAutoHyphens/>
      <w:spacing w:before="280" w:after="280" w:line="100" w:lineRule="atLeast"/>
    </w:pPr>
    <w:rPr>
      <w:rFonts w:ascii="Times New Roman" w:eastAsia="Times New Roman" w:hAnsi="Times New Roman"/>
      <w:sz w:val="24"/>
      <w:szCs w:val="24"/>
      <w:lang w:eastAsia="ar-SA"/>
    </w:rPr>
  </w:style>
  <w:style w:type="paragraph" w:customStyle="1" w:styleId="p0">
    <w:name w:val="p0"/>
    <w:basedOn w:val="Normalny"/>
    <w:rsid w:val="005612C7"/>
    <w:pPr>
      <w:suppressAutoHyphens/>
      <w:spacing w:before="280" w:after="280" w:line="100" w:lineRule="atLeast"/>
    </w:pPr>
    <w:rPr>
      <w:rFonts w:ascii="Times New Roman" w:eastAsia="Times New Roman" w:hAnsi="Times New Roman"/>
      <w:sz w:val="24"/>
      <w:szCs w:val="24"/>
      <w:lang w:eastAsia="ar-SA"/>
    </w:rPr>
  </w:style>
  <w:style w:type="paragraph" w:customStyle="1" w:styleId="ARTartustawynprozporzdzenia">
    <w:name w:val="ART(§) – art. ustawy (§ np. rozporz?dzenia)"/>
    <w:rsid w:val="005612C7"/>
    <w:pPr>
      <w:suppressAutoHyphens/>
      <w:overflowPunct w:val="0"/>
      <w:autoSpaceDE w:val="0"/>
      <w:spacing w:before="120" w:line="360" w:lineRule="auto"/>
      <w:ind w:firstLine="510"/>
      <w:jc w:val="both"/>
    </w:pPr>
    <w:rPr>
      <w:rFonts w:ascii="Times" w:eastAsia="Times New Roman" w:hAnsi="Times" w:cs="Times"/>
      <w:sz w:val="24"/>
      <w:lang w:eastAsia="ar-SA"/>
    </w:rPr>
  </w:style>
  <w:style w:type="paragraph" w:customStyle="1" w:styleId="USTustnpkodeksu">
    <w:name w:val="UST(§) – ust. (§ np. kodeksu)"/>
    <w:basedOn w:val="ARTartustawynprozporzdzenia"/>
    <w:rsid w:val="005612C7"/>
    <w:pPr>
      <w:spacing w:before="0"/>
    </w:pPr>
  </w:style>
  <w:style w:type="paragraph" w:customStyle="1" w:styleId="PKTpunkt">
    <w:name w:val="PKT – punkt"/>
    <w:rsid w:val="005612C7"/>
    <w:pPr>
      <w:suppressAutoHyphens/>
      <w:overflowPunct w:val="0"/>
      <w:autoSpaceDE w:val="0"/>
      <w:spacing w:line="360" w:lineRule="auto"/>
      <w:ind w:left="510" w:hanging="510"/>
      <w:jc w:val="both"/>
    </w:pPr>
    <w:rPr>
      <w:rFonts w:ascii="Times" w:eastAsia="Times New Roman" w:hAnsi="Times" w:cs="Times"/>
      <w:sz w:val="24"/>
      <w:lang w:eastAsia="ar-SA"/>
    </w:rPr>
  </w:style>
  <w:style w:type="paragraph" w:customStyle="1" w:styleId="LITlitera">
    <w:name w:val="LIT – litera"/>
    <w:basedOn w:val="PKTpunkt"/>
    <w:rsid w:val="005612C7"/>
    <w:pPr>
      <w:ind w:left="986" w:hanging="476"/>
    </w:pPr>
  </w:style>
  <w:style w:type="paragraph" w:customStyle="1" w:styleId="ARTartustawynprozporzdzenia0">
    <w:name w:val="ART(§) – art. ustawy (§ np. rozporządzenia)"/>
    <w:rsid w:val="005612C7"/>
    <w:pPr>
      <w:suppressAutoHyphens/>
      <w:spacing w:before="120" w:line="360" w:lineRule="auto"/>
      <w:ind w:firstLine="510"/>
      <w:jc w:val="both"/>
      <w:textAlignment w:val="baseline"/>
    </w:pPr>
    <w:rPr>
      <w:rFonts w:ascii="Times" w:eastAsia="Times New Roman" w:hAnsi="Times" w:cs="Arial"/>
      <w:kern w:val="1"/>
      <w:sz w:val="24"/>
      <w:lang w:eastAsia="ar-SA"/>
    </w:rPr>
  </w:style>
  <w:style w:type="paragraph" w:customStyle="1" w:styleId="TIRtiret">
    <w:name w:val="TIR – tiret"/>
    <w:basedOn w:val="LITlitera"/>
    <w:rsid w:val="005612C7"/>
    <w:pPr>
      <w:overflowPunct/>
      <w:autoSpaceDE/>
      <w:ind w:left="1384" w:hanging="397"/>
      <w:textAlignment w:val="baseline"/>
    </w:pPr>
    <w:rPr>
      <w:rFonts w:cs="Arial"/>
      <w:bCs/>
      <w:kern w:val="1"/>
    </w:rPr>
  </w:style>
  <w:style w:type="character" w:styleId="Odwoaniedokomentarza">
    <w:name w:val="annotation reference"/>
    <w:uiPriority w:val="99"/>
    <w:semiHidden/>
    <w:unhideWhenUsed/>
    <w:rsid w:val="005612C7"/>
    <w:rPr>
      <w:sz w:val="16"/>
      <w:szCs w:val="16"/>
    </w:rPr>
  </w:style>
  <w:style w:type="paragraph" w:styleId="Tekstkomentarza">
    <w:name w:val="annotation text"/>
    <w:basedOn w:val="Normalny"/>
    <w:link w:val="TekstkomentarzaZnak"/>
    <w:uiPriority w:val="99"/>
    <w:semiHidden/>
    <w:unhideWhenUsed/>
    <w:rsid w:val="005612C7"/>
    <w:pPr>
      <w:suppressAutoHyphens/>
      <w:spacing w:after="0" w:line="240" w:lineRule="auto"/>
    </w:pPr>
    <w:rPr>
      <w:rFonts w:ascii="Times New Roman" w:eastAsia="Times New Roman" w:hAnsi="Times New Roman"/>
      <w:sz w:val="20"/>
      <w:szCs w:val="20"/>
      <w:lang w:eastAsia="ar-SA"/>
    </w:rPr>
  </w:style>
  <w:style w:type="character" w:customStyle="1" w:styleId="TekstkomentarzaZnak">
    <w:name w:val="Tekst komentarza Znak"/>
    <w:basedOn w:val="Domylnaczcionkaakapitu"/>
    <w:link w:val="Tekstkomentarza"/>
    <w:uiPriority w:val="99"/>
    <w:semiHidden/>
    <w:rsid w:val="005612C7"/>
    <w:rPr>
      <w:rFonts w:ascii="Times New Roman" w:eastAsia="Times New Roman" w:hAnsi="Times New Roman"/>
      <w:lang w:eastAsia="ar-SA"/>
    </w:rPr>
  </w:style>
  <w:style w:type="paragraph" w:styleId="Tematkomentarza">
    <w:name w:val="annotation subject"/>
    <w:basedOn w:val="Tekstkomentarza"/>
    <w:next w:val="Tekstkomentarza"/>
    <w:link w:val="TematkomentarzaZnak"/>
    <w:uiPriority w:val="99"/>
    <w:semiHidden/>
    <w:unhideWhenUsed/>
    <w:rsid w:val="005612C7"/>
    <w:rPr>
      <w:b/>
      <w:bCs/>
    </w:rPr>
  </w:style>
  <w:style w:type="character" w:customStyle="1" w:styleId="TematkomentarzaZnak">
    <w:name w:val="Temat komentarza Znak"/>
    <w:basedOn w:val="TekstkomentarzaZnak"/>
    <w:link w:val="Tematkomentarza"/>
    <w:uiPriority w:val="99"/>
    <w:semiHidden/>
    <w:rsid w:val="005612C7"/>
    <w:rPr>
      <w:rFonts w:ascii="Times New Roman" w:eastAsia="Times New Roman" w:hAnsi="Times New Roman"/>
      <w:b/>
      <w:bCs/>
      <w:lang w:eastAsia="ar-SA"/>
    </w:rPr>
  </w:style>
  <w:style w:type="character" w:styleId="Odwoanieprzypisukocowego">
    <w:name w:val="endnote reference"/>
    <w:uiPriority w:val="99"/>
    <w:semiHidden/>
    <w:unhideWhenUsed/>
    <w:rsid w:val="005612C7"/>
    <w:rPr>
      <w:vertAlign w:val="superscript"/>
    </w:rPr>
  </w:style>
  <w:style w:type="table" w:customStyle="1" w:styleId="Tabela-Siatka1">
    <w:name w:val="Tabela - Siatka1"/>
    <w:basedOn w:val="Standardowy"/>
    <w:next w:val="Tabela-Siatka"/>
    <w:uiPriority w:val="39"/>
    <w:rsid w:val="005612C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59"/>
    <w:rsid w:val="005612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next w:val="Tabela-Siatka"/>
    <w:uiPriority w:val="39"/>
    <w:rsid w:val="005612C7"/>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0614AD"/>
    <w:rPr>
      <w:b/>
      <w:bCs/>
    </w:rPr>
  </w:style>
  <w:style w:type="paragraph" w:customStyle="1" w:styleId="Standard">
    <w:name w:val="Standard"/>
    <w:rsid w:val="00691629"/>
    <w:pPr>
      <w:suppressAutoHyphens/>
      <w:textAlignment w:val="baseline"/>
    </w:pPr>
    <w:rPr>
      <w:rFonts w:ascii="Times New Roman" w:eastAsia="Times New Roman" w:hAnsi="Times New Roman"/>
      <w:color w:val="FF0000"/>
      <w:kern w:val="1"/>
      <w:sz w:val="24"/>
      <w:szCs w:val="24"/>
      <w:lang w:eastAsia="ar-SA"/>
    </w:rPr>
  </w:style>
  <w:style w:type="numbering" w:customStyle="1" w:styleId="WW8Num121">
    <w:name w:val="WW8Num121"/>
    <w:basedOn w:val="Bezlisty"/>
    <w:rsid w:val="002003B0"/>
    <w:pPr>
      <w:numPr>
        <w:numId w:val="222"/>
      </w:numPr>
    </w:pPr>
  </w:style>
  <w:style w:type="paragraph" w:customStyle="1" w:styleId="Textbody">
    <w:name w:val="Text body"/>
    <w:basedOn w:val="Standard"/>
    <w:rsid w:val="002003B0"/>
    <w:pPr>
      <w:spacing w:line="360" w:lineRule="auto"/>
      <w:jc w:val="both"/>
    </w:pPr>
  </w:style>
  <w:style w:type="numbering" w:customStyle="1" w:styleId="Styl27">
    <w:name w:val="Styl27"/>
    <w:uiPriority w:val="99"/>
    <w:rsid w:val="00C955E6"/>
    <w:pPr>
      <w:numPr>
        <w:numId w:val="148"/>
      </w:numPr>
    </w:pPr>
  </w:style>
  <w:style w:type="paragraph" w:customStyle="1" w:styleId="art">
    <w:name w:val="art"/>
    <w:basedOn w:val="Normalny"/>
    <w:rsid w:val="00D16A93"/>
    <w:pPr>
      <w:spacing w:before="100" w:beforeAutospacing="1" w:after="100" w:afterAutospacing="1" w:line="240" w:lineRule="auto"/>
    </w:pPr>
    <w:rPr>
      <w:rFonts w:ascii="Times New Roman" w:eastAsia="Times New Roman" w:hAnsi="Times New Roman"/>
      <w:sz w:val="24"/>
      <w:szCs w:val="24"/>
      <w:lang w:eastAsia="pl-PL"/>
    </w:rPr>
  </w:style>
  <w:style w:type="paragraph" w:customStyle="1" w:styleId="ust">
    <w:name w:val="ust"/>
    <w:basedOn w:val="Normalny"/>
    <w:rsid w:val="00D16A93"/>
    <w:pPr>
      <w:spacing w:before="100" w:beforeAutospacing="1" w:after="100" w:afterAutospacing="1" w:line="240" w:lineRule="auto"/>
    </w:pPr>
    <w:rPr>
      <w:rFonts w:ascii="Times New Roman" w:eastAsia="Times New Roman" w:hAnsi="Times New Roman"/>
      <w:sz w:val="24"/>
      <w:szCs w:val="24"/>
      <w:lang w:eastAsia="pl-PL"/>
    </w:rPr>
  </w:style>
  <w:style w:type="paragraph" w:styleId="Mapadokumentu">
    <w:name w:val="Document Map"/>
    <w:basedOn w:val="Normalny"/>
    <w:link w:val="MapadokumentuZnak"/>
    <w:uiPriority w:val="99"/>
    <w:semiHidden/>
    <w:unhideWhenUsed/>
    <w:rsid w:val="000803E6"/>
    <w:pPr>
      <w:spacing w:after="0" w:line="240" w:lineRule="auto"/>
    </w:pPr>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0803E6"/>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927714">
      <w:bodyDiv w:val="1"/>
      <w:marLeft w:val="0"/>
      <w:marRight w:val="0"/>
      <w:marTop w:val="0"/>
      <w:marBottom w:val="0"/>
      <w:divBdr>
        <w:top w:val="none" w:sz="0" w:space="0" w:color="auto"/>
        <w:left w:val="none" w:sz="0" w:space="0" w:color="auto"/>
        <w:bottom w:val="none" w:sz="0" w:space="0" w:color="auto"/>
        <w:right w:val="none" w:sz="0" w:space="0" w:color="auto"/>
      </w:divBdr>
    </w:div>
    <w:div w:id="256407799">
      <w:bodyDiv w:val="1"/>
      <w:marLeft w:val="0"/>
      <w:marRight w:val="0"/>
      <w:marTop w:val="0"/>
      <w:marBottom w:val="0"/>
      <w:divBdr>
        <w:top w:val="none" w:sz="0" w:space="0" w:color="auto"/>
        <w:left w:val="none" w:sz="0" w:space="0" w:color="auto"/>
        <w:bottom w:val="none" w:sz="0" w:space="0" w:color="auto"/>
        <w:right w:val="none" w:sz="0" w:space="0" w:color="auto"/>
      </w:divBdr>
      <w:divsChild>
        <w:div w:id="488718413">
          <w:marLeft w:val="547"/>
          <w:marRight w:val="0"/>
          <w:marTop w:val="0"/>
          <w:marBottom w:val="0"/>
          <w:divBdr>
            <w:top w:val="none" w:sz="0" w:space="0" w:color="auto"/>
            <w:left w:val="none" w:sz="0" w:space="0" w:color="auto"/>
            <w:bottom w:val="none" w:sz="0" w:space="0" w:color="auto"/>
            <w:right w:val="none" w:sz="0" w:space="0" w:color="auto"/>
          </w:divBdr>
        </w:div>
        <w:div w:id="653683310">
          <w:marLeft w:val="547"/>
          <w:marRight w:val="0"/>
          <w:marTop w:val="0"/>
          <w:marBottom w:val="0"/>
          <w:divBdr>
            <w:top w:val="none" w:sz="0" w:space="0" w:color="auto"/>
            <w:left w:val="none" w:sz="0" w:space="0" w:color="auto"/>
            <w:bottom w:val="none" w:sz="0" w:space="0" w:color="auto"/>
            <w:right w:val="none" w:sz="0" w:space="0" w:color="auto"/>
          </w:divBdr>
        </w:div>
        <w:div w:id="1863737366">
          <w:marLeft w:val="547"/>
          <w:marRight w:val="0"/>
          <w:marTop w:val="0"/>
          <w:marBottom w:val="0"/>
          <w:divBdr>
            <w:top w:val="none" w:sz="0" w:space="0" w:color="auto"/>
            <w:left w:val="none" w:sz="0" w:space="0" w:color="auto"/>
            <w:bottom w:val="none" w:sz="0" w:space="0" w:color="auto"/>
            <w:right w:val="none" w:sz="0" w:space="0" w:color="auto"/>
          </w:divBdr>
        </w:div>
        <w:div w:id="1962028846">
          <w:marLeft w:val="547"/>
          <w:marRight w:val="0"/>
          <w:marTop w:val="0"/>
          <w:marBottom w:val="0"/>
          <w:divBdr>
            <w:top w:val="none" w:sz="0" w:space="0" w:color="auto"/>
            <w:left w:val="none" w:sz="0" w:space="0" w:color="auto"/>
            <w:bottom w:val="none" w:sz="0" w:space="0" w:color="auto"/>
            <w:right w:val="none" w:sz="0" w:space="0" w:color="auto"/>
          </w:divBdr>
        </w:div>
      </w:divsChild>
    </w:div>
    <w:div w:id="525142804">
      <w:bodyDiv w:val="1"/>
      <w:marLeft w:val="0"/>
      <w:marRight w:val="0"/>
      <w:marTop w:val="0"/>
      <w:marBottom w:val="0"/>
      <w:divBdr>
        <w:top w:val="none" w:sz="0" w:space="0" w:color="auto"/>
        <w:left w:val="none" w:sz="0" w:space="0" w:color="auto"/>
        <w:bottom w:val="none" w:sz="0" w:space="0" w:color="auto"/>
        <w:right w:val="none" w:sz="0" w:space="0" w:color="auto"/>
      </w:divBdr>
    </w:div>
    <w:div w:id="1185746231">
      <w:bodyDiv w:val="1"/>
      <w:marLeft w:val="0"/>
      <w:marRight w:val="0"/>
      <w:marTop w:val="0"/>
      <w:marBottom w:val="0"/>
      <w:divBdr>
        <w:top w:val="none" w:sz="0" w:space="0" w:color="auto"/>
        <w:left w:val="none" w:sz="0" w:space="0" w:color="auto"/>
        <w:bottom w:val="none" w:sz="0" w:space="0" w:color="auto"/>
        <w:right w:val="none" w:sz="0" w:space="0" w:color="auto"/>
      </w:divBdr>
    </w:div>
    <w:div w:id="2047828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awo.vulcan.edu.pl/przegdok.asp?qdatprz=22-08-2015&amp;qplikid=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4554EF-9C54-453B-B61A-A36105864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120</Pages>
  <Words>38187</Words>
  <Characters>229122</Characters>
  <Application>Microsoft Office Word</Application>
  <DocSecurity>0</DocSecurity>
  <Lines>1909</Lines>
  <Paragraphs>533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266776</CharactersWithSpaces>
  <SharedDoc>false</SharedDoc>
  <HLinks>
    <vt:vector size="42" baseType="variant">
      <vt:variant>
        <vt:i4>1507329</vt:i4>
      </vt:variant>
      <vt:variant>
        <vt:i4>18</vt:i4>
      </vt:variant>
      <vt:variant>
        <vt:i4>0</vt:i4>
      </vt:variant>
      <vt:variant>
        <vt:i4>5</vt:i4>
      </vt:variant>
      <vt:variant>
        <vt:lpwstr>http://www.prawo.vulcan.edu.pl/przegdok.asp?qdatprz=22-08-2015&amp;qplikid=1</vt:lpwstr>
      </vt:variant>
      <vt:variant>
        <vt:lpwstr>P1A6</vt:lpwstr>
      </vt:variant>
      <vt:variant>
        <vt:i4>4325471</vt:i4>
      </vt:variant>
      <vt:variant>
        <vt:i4>15</vt:i4>
      </vt:variant>
      <vt:variant>
        <vt:i4>0</vt:i4>
      </vt:variant>
      <vt:variant>
        <vt:i4>5</vt:i4>
      </vt:variant>
      <vt:variant>
        <vt:lpwstr>http://www.prawo.vulcan.edu.pl/przegdok.asp?qdatprz=23-11-2017&amp;qplikid=4186</vt:lpwstr>
      </vt:variant>
      <vt:variant>
        <vt:lpwstr>P4186A7</vt:lpwstr>
      </vt:variant>
      <vt:variant>
        <vt:i4>4325471</vt:i4>
      </vt:variant>
      <vt:variant>
        <vt:i4>12</vt:i4>
      </vt:variant>
      <vt:variant>
        <vt:i4>0</vt:i4>
      </vt:variant>
      <vt:variant>
        <vt:i4>5</vt:i4>
      </vt:variant>
      <vt:variant>
        <vt:lpwstr>http://www.prawo.vulcan.edu.pl/przegdok.asp?qdatprz=23-11-2017&amp;qplikid=4186</vt:lpwstr>
      </vt:variant>
      <vt:variant>
        <vt:lpwstr>P4186A7</vt:lpwstr>
      </vt:variant>
      <vt:variant>
        <vt:i4>4325471</vt:i4>
      </vt:variant>
      <vt:variant>
        <vt:i4>9</vt:i4>
      </vt:variant>
      <vt:variant>
        <vt:i4>0</vt:i4>
      </vt:variant>
      <vt:variant>
        <vt:i4>5</vt:i4>
      </vt:variant>
      <vt:variant>
        <vt:lpwstr>http://www.prawo.vulcan.edu.pl/przegdok.asp?qdatprz=23-11-2017&amp;qplikid=4186</vt:lpwstr>
      </vt:variant>
      <vt:variant>
        <vt:lpwstr>P4186A7</vt:lpwstr>
      </vt:variant>
      <vt:variant>
        <vt:i4>7536746</vt:i4>
      </vt:variant>
      <vt:variant>
        <vt:i4>6</vt:i4>
      </vt:variant>
      <vt:variant>
        <vt:i4>0</vt:i4>
      </vt:variant>
      <vt:variant>
        <vt:i4>5</vt:i4>
      </vt:variant>
      <vt:variant>
        <vt:lpwstr>http://www.prawo.vulcan.edu.pl/przegdok.asp?qdatprz=23-11-2017&amp;qplikid=4186</vt:lpwstr>
      </vt:variant>
      <vt:variant>
        <vt:lpwstr>P4186A51</vt:lpwstr>
      </vt:variant>
      <vt:variant>
        <vt:i4>7536746</vt:i4>
      </vt:variant>
      <vt:variant>
        <vt:i4>3</vt:i4>
      </vt:variant>
      <vt:variant>
        <vt:i4>0</vt:i4>
      </vt:variant>
      <vt:variant>
        <vt:i4>5</vt:i4>
      </vt:variant>
      <vt:variant>
        <vt:lpwstr>http://www.prawo.vulcan.edu.pl/przegdok.asp?qdatprz=23-11-2017&amp;qplikid=4186</vt:lpwstr>
      </vt:variant>
      <vt:variant>
        <vt:lpwstr>P4186A51</vt:lpwstr>
      </vt:variant>
      <vt:variant>
        <vt:i4>7340138</vt:i4>
      </vt:variant>
      <vt:variant>
        <vt:i4>0</vt:i4>
      </vt:variant>
      <vt:variant>
        <vt:i4>0</vt:i4>
      </vt:variant>
      <vt:variant>
        <vt:i4>5</vt:i4>
      </vt:variant>
      <vt:variant>
        <vt:lpwstr>http://www.prawo.vulcan.edu.pl/przegdok.asp?qdatprz=23-11-2017&amp;qplikid=4186</vt:lpwstr>
      </vt:variant>
      <vt:variant>
        <vt:lpwstr>P4186A52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dc:creator>
  <cp:lastModifiedBy>Sekretariat</cp:lastModifiedBy>
  <cp:revision>3</cp:revision>
  <dcterms:created xsi:type="dcterms:W3CDTF">2017-12-04T12:37:00Z</dcterms:created>
  <dcterms:modified xsi:type="dcterms:W3CDTF">2017-12-04T12:42:00Z</dcterms:modified>
</cp:coreProperties>
</file>